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D53934">
        <w:tblPrEx>
          <w:tblW w:w="0" w:type="auto"/>
          <w:tblLook w:val="01E0"/>
        </w:tblPrEx>
        <w:tc>
          <w:tcPr>
            <w:tcW w:w="3348" w:type="dxa"/>
          </w:tcPr>
          <w:p w:rsidR="00DF36A4" w:rsidRPr="00FC0787" w:rsidP="00D53934">
            <w:pPr>
              <w:spacing w:before="120"/>
              <w:jc w:val="center"/>
              <w:rPr>
                <w:rFonts w:ascii="Arial" w:hAnsi="Arial" w:cs="Arial"/>
                <w:b/>
                <w:sz w:val="20"/>
                <w:szCs w:val="20"/>
              </w:rPr>
            </w:pPr>
            <w:r w:rsidRPr="00FC0787">
              <w:rPr>
                <w:rFonts w:ascii="Arial" w:hAnsi="Arial" w:cs="Arial"/>
                <w:b/>
                <w:sz w:val="20"/>
              </w:rPr>
              <w:t>BỘ TÀI CHÍNH</w:t>
            </w:r>
            <w:r w:rsidRPr="00FC0787">
              <w:rPr>
                <w:rFonts w:ascii="Arial" w:hAnsi="Arial" w:cs="Arial"/>
                <w:b/>
                <w:sz w:val="20"/>
                <w:szCs w:val="20"/>
              </w:rPr>
              <w:br/>
              <w:t>-------</w:t>
            </w:r>
          </w:p>
        </w:tc>
        <w:tc>
          <w:tcPr>
            <w:tcW w:w="5508" w:type="dxa"/>
          </w:tcPr>
          <w:p w:rsidR="00DF36A4" w:rsidRPr="00FC0787" w:rsidP="00D53934">
            <w:pPr>
              <w:spacing w:before="120"/>
              <w:jc w:val="center"/>
              <w:rPr>
                <w:rFonts w:ascii="Arial" w:hAnsi="Arial" w:cs="Arial"/>
                <w:sz w:val="20"/>
                <w:szCs w:val="20"/>
              </w:rPr>
            </w:pPr>
            <w:r w:rsidRPr="00FC0787">
              <w:rPr>
                <w:rFonts w:ascii="Arial" w:hAnsi="Arial" w:cs="Arial"/>
                <w:b/>
                <w:sz w:val="20"/>
                <w:szCs w:val="20"/>
              </w:rPr>
              <w:t>CỘNG HÒA XÃ HỘI CHỦ NGHĨA VIỆT NAM</w:t>
              <w:br/>
              <w:t xml:space="preserve">Độc lập - Tự do - Hạnh phúc </w:t>
              <w:br/>
              <w:t>---------------</w:t>
            </w:r>
          </w:p>
        </w:tc>
      </w:tr>
      <w:tr w:rsidTr="00D53934">
        <w:tblPrEx>
          <w:tblW w:w="0" w:type="auto"/>
          <w:tblLook w:val="01E0"/>
        </w:tblPrEx>
        <w:tc>
          <w:tcPr>
            <w:tcW w:w="3348" w:type="dxa"/>
          </w:tcPr>
          <w:p w:rsidR="00DF36A4" w:rsidRPr="00FC0787" w:rsidP="00D53934">
            <w:pPr>
              <w:spacing w:before="120"/>
              <w:jc w:val="center"/>
              <w:rPr>
                <w:rFonts w:ascii="Arial" w:hAnsi="Arial" w:cs="Arial"/>
                <w:sz w:val="20"/>
                <w:szCs w:val="20"/>
              </w:rPr>
            </w:pPr>
            <w:r w:rsidRPr="00FC0787">
              <w:rPr>
                <w:rFonts w:ascii="Arial" w:hAnsi="Arial" w:cs="Arial"/>
                <w:sz w:val="20"/>
                <w:szCs w:val="20"/>
              </w:rPr>
              <w:t xml:space="preserve">Số: </w:t>
            </w:r>
            <w:r w:rsidRPr="00FC0787">
              <w:rPr>
                <w:rFonts w:ascii="Arial" w:hAnsi="Arial" w:cs="Arial"/>
                <w:sz w:val="20"/>
              </w:rPr>
              <w:t>39</w:t>
            </w:r>
            <w:r w:rsidRPr="00FC0787" w:rsidR="000E6213">
              <w:rPr>
                <w:rFonts w:ascii="Arial" w:hAnsi="Arial" w:cs="Arial"/>
                <w:sz w:val="20"/>
              </w:rPr>
              <w:t>/</w:t>
            </w:r>
            <w:r w:rsidRPr="00FC0787">
              <w:rPr>
                <w:rFonts w:ascii="Arial" w:hAnsi="Arial" w:cs="Arial"/>
                <w:sz w:val="20"/>
              </w:rPr>
              <w:t>2015</w:t>
            </w:r>
            <w:r w:rsidRPr="00FC0787" w:rsidR="000E6213">
              <w:rPr>
                <w:rFonts w:ascii="Arial" w:hAnsi="Arial" w:cs="Arial"/>
                <w:sz w:val="20"/>
              </w:rPr>
              <w:t>/</w:t>
            </w:r>
            <w:r w:rsidRPr="00FC0787">
              <w:rPr>
                <w:rFonts w:ascii="Arial" w:hAnsi="Arial" w:cs="Arial"/>
                <w:sz w:val="20"/>
              </w:rPr>
              <w:t xml:space="preserve">TT-BTC </w:t>
            </w:r>
          </w:p>
        </w:tc>
        <w:tc>
          <w:tcPr>
            <w:tcW w:w="5508" w:type="dxa"/>
          </w:tcPr>
          <w:p w:rsidR="00DF36A4" w:rsidRPr="00FC0787" w:rsidP="00D53934">
            <w:pPr>
              <w:spacing w:before="120"/>
              <w:jc w:val="right"/>
              <w:rPr>
                <w:rFonts w:ascii="Arial" w:hAnsi="Arial" w:cs="Arial"/>
                <w:i/>
                <w:sz w:val="20"/>
                <w:szCs w:val="20"/>
              </w:rPr>
            </w:pPr>
            <w:r w:rsidRPr="00FC0787">
              <w:rPr>
                <w:rFonts w:ascii="Arial" w:hAnsi="Arial" w:cs="Arial"/>
                <w:i/>
                <w:sz w:val="20"/>
                <w:szCs w:val="20"/>
              </w:rPr>
              <w:t xml:space="preserve">Hà Nội, ngày </w:t>
            </w:r>
            <w:r w:rsidRPr="00FC0787" w:rsidR="00957DF0">
              <w:rPr>
                <w:rFonts w:ascii="Arial" w:hAnsi="Arial" w:cs="Arial"/>
                <w:i/>
                <w:sz w:val="20"/>
                <w:szCs w:val="20"/>
              </w:rPr>
              <w:t>25</w:t>
            </w:r>
            <w:r w:rsidRPr="00FC0787">
              <w:rPr>
                <w:rFonts w:ascii="Arial" w:hAnsi="Arial" w:cs="Arial"/>
                <w:i/>
                <w:sz w:val="20"/>
                <w:szCs w:val="20"/>
              </w:rPr>
              <w:t xml:space="preserve"> tháng </w:t>
            </w:r>
            <w:r w:rsidRPr="00FC0787" w:rsidR="00957DF0">
              <w:rPr>
                <w:rFonts w:ascii="Arial" w:hAnsi="Arial" w:cs="Arial"/>
                <w:i/>
                <w:sz w:val="20"/>
                <w:szCs w:val="20"/>
              </w:rPr>
              <w:t>03</w:t>
            </w:r>
            <w:r w:rsidRPr="00FC0787">
              <w:rPr>
                <w:rFonts w:ascii="Arial" w:hAnsi="Arial" w:cs="Arial"/>
                <w:i/>
                <w:sz w:val="20"/>
                <w:szCs w:val="20"/>
              </w:rPr>
              <w:t xml:space="preserve"> năm </w:t>
            </w:r>
            <w:r w:rsidRPr="00FC0787" w:rsidR="00957DF0">
              <w:rPr>
                <w:rFonts w:ascii="Arial" w:hAnsi="Arial" w:cs="Arial"/>
                <w:i/>
                <w:sz w:val="20"/>
                <w:szCs w:val="20"/>
              </w:rPr>
              <w:t>2015</w:t>
            </w:r>
          </w:p>
        </w:tc>
      </w:tr>
    </w:tbl>
    <w:p w:rsidR="00DF36A4" w:rsidRPr="00FC0787" w:rsidP="001A0720">
      <w:pPr>
        <w:spacing w:before="120"/>
        <w:rPr>
          <w:rFonts w:ascii="Arial" w:hAnsi="Arial" w:cs="Arial"/>
          <w:sz w:val="20"/>
        </w:rPr>
      </w:pPr>
      <w:r w:rsidRPr="00FC0787">
        <w:rPr>
          <w:rFonts w:ascii="Arial" w:hAnsi="Arial" w:cs="Arial"/>
          <w:sz w:val="20"/>
        </w:rPr>
        <w:t xml:space="preserve"> </w:t>
      </w:r>
    </w:p>
    <w:p w:rsidR="008256E9" w:rsidRPr="00FC0787" w:rsidP="001A0720">
      <w:pPr>
        <w:spacing w:before="120"/>
        <w:jc w:val="center"/>
        <w:rPr>
          <w:rFonts w:ascii="Arial" w:hAnsi="Arial" w:cs="Arial"/>
          <w:b/>
        </w:rPr>
      </w:pPr>
      <w:bookmarkStart w:id="0" w:name="loai_1"/>
      <w:r w:rsidRPr="00FC0787" w:rsidR="00012461">
        <w:rPr>
          <w:rFonts w:ascii="Arial" w:hAnsi="Arial" w:cs="Arial"/>
          <w:b/>
        </w:rPr>
        <w:t>THÔNG TƯ</w:t>
      </w:r>
    </w:p>
    <w:p w:rsidR="008256E9" w:rsidRPr="00FC0787" w:rsidP="001A0720">
      <w:pPr>
        <w:spacing w:before="120"/>
        <w:jc w:val="center"/>
        <w:rPr>
          <w:rFonts w:ascii="Arial" w:hAnsi="Arial" w:cs="Arial"/>
          <w:sz w:val="20"/>
        </w:rPr>
      </w:pPr>
      <w:bookmarkStart w:id="1" w:name="loai_1_name"/>
      <w:bookmarkEnd w:id="0"/>
      <w:r w:rsidRPr="00FC0787" w:rsidR="00012461">
        <w:rPr>
          <w:rFonts w:ascii="Arial" w:hAnsi="Arial" w:cs="Arial"/>
          <w:sz w:val="20"/>
        </w:rPr>
        <w:t>QUY ĐỊNH</w:t>
      </w:r>
      <w:r w:rsidRPr="00FC0787" w:rsidR="00957DF0">
        <w:rPr>
          <w:rFonts w:ascii="Arial" w:hAnsi="Arial" w:cs="Arial"/>
          <w:sz w:val="20"/>
        </w:rPr>
        <w:t xml:space="preserve"> VỀ TRỊ GIÁ HẢI QUAN </w:t>
      </w:r>
      <w:r w:rsidRPr="00FC0787" w:rsidR="00B747B1">
        <w:rPr>
          <w:rFonts w:ascii="Arial" w:hAnsi="Arial" w:cs="Arial"/>
          <w:sz w:val="20"/>
        </w:rPr>
        <w:t>ĐỐI</w:t>
      </w:r>
      <w:r w:rsidRPr="00FC0787" w:rsidR="00957DF0">
        <w:rPr>
          <w:rFonts w:ascii="Arial" w:hAnsi="Arial" w:cs="Arial"/>
          <w:sz w:val="20"/>
        </w:rPr>
        <w:t xml:space="preserve"> VỚI HÀNG HÓA XUẤT KHẨU, NHẬP KHẨU</w:t>
      </w:r>
    </w:p>
    <w:p w:rsidR="00012461" w:rsidRPr="00FC0787" w:rsidP="00012461">
      <w:pPr>
        <w:spacing w:before="120"/>
        <w:rPr>
          <w:rFonts w:ascii="Arial" w:hAnsi="Arial" w:cs="Arial"/>
          <w:i/>
          <w:sz w:val="20"/>
        </w:rPr>
      </w:pPr>
      <w:bookmarkEnd w:id="1"/>
      <w:r w:rsidRPr="00FC0787">
        <w:rPr>
          <w:rFonts w:ascii="Arial" w:hAnsi="Arial" w:cs="Arial"/>
          <w:i/>
          <w:sz w:val="20"/>
        </w:rPr>
        <w:t xml:space="preserve">Căn cứ </w:t>
      </w:r>
      <w:bookmarkStart w:id="2" w:name="tvpllink_jtbreqnlmk"/>
      <w:r w:rsidRPr="00FC0787">
        <w:rPr>
          <w:rFonts w:ascii="Arial" w:hAnsi="Arial" w:cs="Arial"/>
          <w:i/>
          <w:sz w:val="20"/>
        </w:rPr>
        <w:t>Luật Hải quan số 54/2014/QH13</w:t>
      </w:r>
      <w:bookmarkEnd w:id="2"/>
      <w:r w:rsidRPr="00FC0787">
        <w:rPr>
          <w:rFonts w:ascii="Arial" w:hAnsi="Arial" w:cs="Arial"/>
          <w:i/>
          <w:sz w:val="20"/>
        </w:rPr>
        <w:t xml:space="preserve"> ngày 23 tháng 6 năm 2014;</w:t>
      </w:r>
    </w:p>
    <w:p w:rsidR="00012461" w:rsidRPr="00FC0787" w:rsidP="00012461">
      <w:pPr>
        <w:spacing w:before="120"/>
        <w:rPr>
          <w:rFonts w:ascii="Arial" w:hAnsi="Arial" w:cs="Arial"/>
          <w:i/>
          <w:sz w:val="20"/>
        </w:rPr>
      </w:pPr>
      <w:r w:rsidRPr="00FC0787">
        <w:rPr>
          <w:rFonts w:ascii="Arial" w:hAnsi="Arial" w:cs="Arial"/>
          <w:i/>
          <w:sz w:val="20"/>
        </w:rPr>
        <w:t xml:space="preserve">Căn cứ </w:t>
      </w:r>
      <w:bookmarkStart w:id="3" w:name="tvpllink_nwnhxlgimk"/>
      <w:r w:rsidRPr="00FC0787">
        <w:rPr>
          <w:rFonts w:ascii="Arial" w:hAnsi="Arial" w:cs="Arial"/>
          <w:i/>
          <w:sz w:val="20"/>
        </w:rPr>
        <w:t>Luật Quản lý thuế số 78/2005/QH11</w:t>
      </w:r>
      <w:bookmarkEnd w:id="3"/>
      <w:r w:rsidRPr="00FC0787">
        <w:rPr>
          <w:rFonts w:ascii="Arial" w:hAnsi="Arial" w:cs="Arial"/>
          <w:i/>
          <w:sz w:val="20"/>
        </w:rPr>
        <w:t xml:space="preserve"> ngày 29 tháng 11 năm 2006; </w:t>
      </w:r>
      <w:bookmarkStart w:id="4" w:name="tvpllink_vlawjzmqvx"/>
      <w:r w:rsidRPr="00FC0787">
        <w:rPr>
          <w:rFonts w:ascii="Arial" w:hAnsi="Arial" w:cs="Arial"/>
          <w:i/>
          <w:sz w:val="20"/>
        </w:rPr>
        <w:t>Luật sửa đổi, bổ sung một số điều của Luật Quản lý thuế số 21/2012/QH13</w:t>
      </w:r>
      <w:bookmarkEnd w:id="4"/>
      <w:r w:rsidRPr="00FC0787">
        <w:rPr>
          <w:rFonts w:ascii="Arial" w:hAnsi="Arial" w:cs="Arial"/>
          <w:i/>
          <w:sz w:val="20"/>
        </w:rPr>
        <w:t xml:space="preserve"> ngày 20 tháng 11 năm 2012;</w:t>
      </w:r>
    </w:p>
    <w:p w:rsidR="00012461" w:rsidRPr="00FC0787" w:rsidP="00012461">
      <w:pPr>
        <w:spacing w:before="120"/>
        <w:rPr>
          <w:rFonts w:ascii="Arial" w:hAnsi="Arial" w:cs="Arial"/>
          <w:i/>
          <w:sz w:val="20"/>
        </w:rPr>
      </w:pPr>
      <w:r w:rsidRPr="00FC0787">
        <w:rPr>
          <w:rFonts w:ascii="Arial" w:hAnsi="Arial" w:cs="Arial"/>
          <w:i/>
          <w:sz w:val="20"/>
        </w:rPr>
        <w:t xml:space="preserve">Căn cứ </w:t>
      </w:r>
      <w:bookmarkStart w:id="5" w:name="tvpllink_dzwelzxvyq"/>
      <w:r w:rsidRPr="00FC0787">
        <w:rPr>
          <w:rFonts w:ascii="Arial" w:hAnsi="Arial" w:cs="Arial"/>
          <w:i/>
          <w:sz w:val="20"/>
        </w:rPr>
        <w:t>Luật Sở hữu trí tuệ số 50/2005/QH11</w:t>
      </w:r>
      <w:bookmarkEnd w:id="5"/>
      <w:r w:rsidRPr="00FC0787">
        <w:rPr>
          <w:rFonts w:ascii="Arial" w:hAnsi="Arial" w:cs="Arial"/>
          <w:i/>
          <w:sz w:val="20"/>
        </w:rPr>
        <w:t xml:space="preserve"> ngày 29 tháng 11 năm 2005, </w:t>
      </w:r>
      <w:bookmarkStart w:id="6" w:name="tvpllink_zutnyncijs"/>
      <w:r w:rsidRPr="00FC0787">
        <w:rPr>
          <w:rFonts w:ascii="Arial" w:hAnsi="Arial" w:cs="Arial"/>
          <w:i/>
          <w:sz w:val="20"/>
        </w:rPr>
        <w:t>Luật sửa đổi bổ sung một số điều của Luật Sở hữu trí tuệ số 36/2009/QH12</w:t>
      </w:r>
      <w:bookmarkEnd w:id="6"/>
      <w:r w:rsidRPr="00FC0787">
        <w:rPr>
          <w:rFonts w:ascii="Arial" w:hAnsi="Arial" w:cs="Arial"/>
          <w:i/>
          <w:sz w:val="20"/>
        </w:rPr>
        <w:t xml:space="preserve"> ngày 19 tháng 6 năm 2009;</w:t>
      </w:r>
    </w:p>
    <w:p w:rsidR="00012461" w:rsidRPr="00FC0787" w:rsidP="00012461">
      <w:pPr>
        <w:spacing w:before="120"/>
        <w:rPr>
          <w:rFonts w:ascii="Arial" w:hAnsi="Arial" w:cs="Arial"/>
          <w:i/>
          <w:sz w:val="20"/>
        </w:rPr>
      </w:pPr>
      <w:r w:rsidRPr="00FC0787">
        <w:rPr>
          <w:rFonts w:ascii="Arial" w:hAnsi="Arial" w:cs="Arial"/>
          <w:i/>
          <w:sz w:val="20"/>
        </w:rPr>
        <w:t xml:space="preserve">Căn cứ </w:t>
      </w:r>
      <w:bookmarkStart w:id="7" w:name="tvpllink_ajwdogiwyr"/>
      <w:r w:rsidRPr="00FC0787">
        <w:rPr>
          <w:rFonts w:ascii="Arial" w:hAnsi="Arial" w:cs="Arial"/>
          <w:i/>
          <w:sz w:val="20"/>
        </w:rPr>
        <w:t>Hiệp định thực hiện điều 7 Hiệp định chung về thuế quan và thương mại</w:t>
      </w:r>
      <w:bookmarkEnd w:id="7"/>
      <w:r w:rsidRPr="00FC0787">
        <w:rPr>
          <w:rFonts w:ascii="Arial" w:hAnsi="Arial" w:cs="Arial"/>
          <w:i/>
          <w:sz w:val="20"/>
        </w:rPr>
        <w:t>;</w:t>
      </w:r>
    </w:p>
    <w:p w:rsidR="00012461" w:rsidRPr="00FC0787" w:rsidP="00012461">
      <w:pPr>
        <w:spacing w:before="120"/>
        <w:rPr>
          <w:rFonts w:ascii="Arial" w:hAnsi="Arial" w:cs="Arial"/>
          <w:i/>
          <w:sz w:val="20"/>
        </w:rPr>
      </w:pPr>
      <w:r w:rsidRPr="00FC0787">
        <w:rPr>
          <w:rFonts w:ascii="Arial" w:hAnsi="Arial" w:cs="Arial"/>
          <w:i/>
          <w:sz w:val="20"/>
        </w:rPr>
        <w:t xml:space="preserve">Căn cứ Nghị định số </w:t>
      </w:r>
      <w:bookmarkStart w:id="8" w:name="tvpllink_npmmrqodnk"/>
      <w:r w:rsidRPr="00FC0787">
        <w:rPr>
          <w:rFonts w:ascii="Arial" w:hAnsi="Arial" w:cs="Arial"/>
          <w:i/>
          <w:sz w:val="20"/>
        </w:rPr>
        <w:t>08/2015/NĐ-CP</w:t>
      </w:r>
      <w:bookmarkEnd w:id="8"/>
      <w:r w:rsidRPr="00FC0787">
        <w:rPr>
          <w:rFonts w:ascii="Arial" w:hAnsi="Arial" w:cs="Arial"/>
          <w:i/>
          <w:sz w:val="20"/>
        </w:rPr>
        <w:t xml:space="preserve"> ngày 21 tháng 01 năm 2015 của Chính phủ quy định chi tiết và biện pháp thi hành </w:t>
      </w:r>
      <w:bookmarkStart w:id="9" w:name="tvpllink_jtbreqnlmk_1"/>
      <w:r w:rsidRPr="00FC0787">
        <w:rPr>
          <w:rFonts w:ascii="Arial" w:hAnsi="Arial" w:cs="Arial"/>
          <w:i/>
          <w:sz w:val="20"/>
        </w:rPr>
        <w:t>Luật Hải quan</w:t>
      </w:r>
      <w:bookmarkEnd w:id="9"/>
      <w:r w:rsidRPr="00FC0787">
        <w:rPr>
          <w:rFonts w:ascii="Arial" w:hAnsi="Arial" w:cs="Arial"/>
          <w:i/>
          <w:sz w:val="20"/>
        </w:rPr>
        <w:t xml:space="preserve"> về thủ tục hải quan, kiểm tra, giám sát, kiểm soát hải quan;</w:t>
      </w:r>
    </w:p>
    <w:p w:rsidR="00012461" w:rsidRPr="00FC0787" w:rsidP="00012461">
      <w:pPr>
        <w:spacing w:before="120"/>
        <w:rPr>
          <w:rFonts w:ascii="Arial" w:hAnsi="Arial" w:cs="Arial"/>
          <w:i/>
          <w:sz w:val="20"/>
        </w:rPr>
      </w:pPr>
      <w:r w:rsidRPr="00FC0787">
        <w:rPr>
          <w:rFonts w:ascii="Arial" w:hAnsi="Arial" w:cs="Arial"/>
          <w:i/>
          <w:sz w:val="20"/>
        </w:rPr>
        <w:t xml:space="preserve">Căn cứ Nghị định số </w:t>
      </w:r>
      <w:bookmarkStart w:id="10" w:name="tvpllink_pgjliddxwj"/>
      <w:r w:rsidRPr="00FC0787">
        <w:rPr>
          <w:rFonts w:ascii="Arial" w:hAnsi="Arial" w:cs="Arial"/>
          <w:i/>
          <w:sz w:val="20"/>
        </w:rPr>
        <w:t>83/2013/NĐ-CP</w:t>
      </w:r>
      <w:bookmarkEnd w:id="10"/>
      <w:r w:rsidRPr="00FC0787">
        <w:rPr>
          <w:rFonts w:ascii="Arial" w:hAnsi="Arial" w:cs="Arial"/>
          <w:i/>
          <w:sz w:val="20"/>
        </w:rPr>
        <w:t xml:space="preserve"> ngày 22 tháng 7 năm 2013 của Chính phủ quy định chi tiết thi hành một số điều của </w:t>
      </w:r>
      <w:bookmarkStart w:id="11" w:name="tvpllink_nwnhxlgimk_1"/>
      <w:r w:rsidRPr="00FC0787">
        <w:rPr>
          <w:rFonts w:ascii="Arial" w:hAnsi="Arial" w:cs="Arial"/>
          <w:i/>
          <w:sz w:val="20"/>
        </w:rPr>
        <w:t>Luật Quản lý thuế</w:t>
      </w:r>
      <w:bookmarkEnd w:id="11"/>
      <w:r w:rsidRPr="00FC0787">
        <w:rPr>
          <w:rFonts w:ascii="Arial" w:hAnsi="Arial" w:cs="Arial"/>
          <w:i/>
          <w:sz w:val="20"/>
        </w:rPr>
        <w:t xml:space="preserve"> và </w:t>
      </w:r>
      <w:bookmarkStart w:id="12" w:name="tvpllink_vlawjzmqvx_1"/>
      <w:r w:rsidRPr="00FC0787">
        <w:rPr>
          <w:rFonts w:ascii="Arial" w:hAnsi="Arial" w:cs="Arial"/>
          <w:i/>
          <w:sz w:val="20"/>
        </w:rPr>
        <w:t>Luật sửa đổi, bổ sung một số điều của Luật Quản lý thuế</w:t>
      </w:r>
      <w:bookmarkEnd w:id="12"/>
      <w:r w:rsidRPr="00FC0787">
        <w:rPr>
          <w:rFonts w:ascii="Arial" w:hAnsi="Arial" w:cs="Arial"/>
          <w:i/>
          <w:sz w:val="20"/>
        </w:rPr>
        <w:t>;</w:t>
      </w:r>
    </w:p>
    <w:p w:rsidR="008256E9" w:rsidRPr="00FC0787" w:rsidP="00012461">
      <w:pPr>
        <w:spacing w:before="120"/>
        <w:rPr>
          <w:rFonts w:ascii="Arial" w:hAnsi="Arial" w:cs="Arial"/>
          <w:i/>
          <w:sz w:val="20"/>
        </w:rPr>
      </w:pPr>
      <w:r w:rsidRPr="00FC0787" w:rsidR="00012461">
        <w:rPr>
          <w:rFonts w:ascii="Arial" w:hAnsi="Arial" w:cs="Arial"/>
          <w:i/>
          <w:sz w:val="20"/>
        </w:rPr>
        <w:t xml:space="preserve">Căn cứ Nghị định số </w:t>
      </w:r>
      <w:bookmarkStart w:id="13" w:name="tvpllink_ihuylpfvyp"/>
      <w:r w:rsidRPr="00FC0787" w:rsidR="00012461">
        <w:rPr>
          <w:rFonts w:ascii="Arial" w:hAnsi="Arial" w:cs="Arial"/>
          <w:i/>
          <w:sz w:val="20"/>
        </w:rPr>
        <w:t>215/2013/NĐ-CP</w:t>
      </w:r>
      <w:bookmarkEnd w:id="13"/>
      <w:r w:rsidRPr="00FC0787" w:rsidR="00012461">
        <w:rPr>
          <w:rFonts w:ascii="Arial" w:hAnsi="Arial" w:cs="Arial"/>
          <w:i/>
          <w:sz w:val="20"/>
        </w:rPr>
        <w:t xml:space="preserve"> ngày 23 tháng 12 năm 2013 của Chính phủ quy định chức năng; nhiệm vụ, quyền hạn và cơ cấu tổ chức của Bộ Tài chính</w:t>
      </w:r>
      <w:r w:rsidRPr="00FC0787">
        <w:rPr>
          <w:rFonts w:ascii="Arial" w:hAnsi="Arial" w:cs="Arial"/>
          <w:i/>
          <w:sz w:val="20"/>
        </w:rPr>
        <w:t>;</w:t>
      </w:r>
    </w:p>
    <w:p w:rsidR="008256E9" w:rsidRPr="00FC0787" w:rsidP="001A0720">
      <w:pPr>
        <w:spacing w:before="120"/>
        <w:rPr>
          <w:rFonts w:ascii="Arial" w:hAnsi="Arial" w:cs="Arial"/>
          <w:i/>
          <w:sz w:val="20"/>
        </w:rPr>
      </w:pPr>
      <w:r w:rsidRPr="00FC0787">
        <w:rPr>
          <w:rFonts w:ascii="Arial" w:hAnsi="Arial" w:cs="Arial"/>
          <w:i/>
          <w:sz w:val="20"/>
        </w:rPr>
        <w:t>Theo đề nghị của T</w:t>
      </w:r>
      <w:r w:rsidRPr="00FC0787" w:rsidR="006A42AF">
        <w:rPr>
          <w:rFonts w:ascii="Arial" w:hAnsi="Arial" w:cs="Arial"/>
          <w:i/>
          <w:sz w:val="20"/>
        </w:rPr>
        <w:t>ổ</w:t>
      </w:r>
      <w:r w:rsidRPr="00FC0787">
        <w:rPr>
          <w:rFonts w:ascii="Arial" w:hAnsi="Arial" w:cs="Arial"/>
          <w:i/>
          <w:sz w:val="20"/>
        </w:rPr>
        <w:t>ng cục trưởng Tổng cục H</w:t>
      </w:r>
      <w:r w:rsidRPr="00FC0787" w:rsidR="006A42AF">
        <w:rPr>
          <w:rFonts w:ascii="Arial" w:hAnsi="Arial" w:cs="Arial"/>
          <w:i/>
          <w:sz w:val="20"/>
        </w:rPr>
        <w:t>ả</w:t>
      </w:r>
      <w:r w:rsidRPr="00FC0787">
        <w:rPr>
          <w:rFonts w:ascii="Arial" w:hAnsi="Arial" w:cs="Arial"/>
          <w:i/>
          <w:sz w:val="20"/>
        </w:rPr>
        <w:t>i quan,</w:t>
      </w:r>
    </w:p>
    <w:p w:rsidR="008256E9" w:rsidRPr="00FC0787" w:rsidP="001A0720">
      <w:pPr>
        <w:spacing w:before="120"/>
        <w:rPr>
          <w:rFonts w:ascii="Arial" w:hAnsi="Arial" w:cs="Arial"/>
          <w:i/>
          <w:sz w:val="20"/>
        </w:rPr>
      </w:pPr>
      <w:r w:rsidRPr="00FC0787">
        <w:rPr>
          <w:rFonts w:ascii="Arial" w:hAnsi="Arial" w:cs="Arial"/>
          <w:i/>
          <w:sz w:val="20"/>
        </w:rPr>
        <w:t>Bộ trư</w:t>
      </w:r>
      <w:r w:rsidRPr="00FC0787" w:rsidR="006A42AF">
        <w:rPr>
          <w:rFonts w:ascii="Arial" w:hAnsi="Arial" w:cs="Arial"/>
          <w:i/>
          <w:sz w:val="20"/>
        </w:rPr>
        <w:t>ở</w:t>
      </w:r>
      <w:r w:rsidRPr="00FC0787">
        <w:rPr>
          <w:rFonts w:ascii="Arial" w:hAnsi="Arial" w:cs="Arial"/>
          <w:i/>
          <w:sz w:val="20"/>
        </w:rPr>
        <w:t xml:space="preserve">ng Bộ Tài chính ban hành </w:t>
      </w:r>
      <w:r w:rsidRPr="00FC0787" w:rsidR="00012461">
        <w:rPr>
          <w:rFonts w:ascii="Arial" w:hAnsi="Arial" w:cs="Arial"/>
          <w:i/>
          <w:sz w:val="20"/>
        </w:rPr>
        <w:t>Thông tư quy định</w:t>
      </w:r>
      <w:r w:rsidRPr="00FC0787">
        <w:rPr>
          <w:rFonts w:ascii="Arial" w:hAnsi="Arial" w:cs="Arial"/>
          <w:i/>
          <w:sz w:val="20"/>
        </w:rPr>
        <w:t xml:space="preserve"> về trị giá hả</w:t>
      </w:r>
      <w:r w:rsidRPr="00FC0787" w:rsidR="006A42AF">
        <w:rPr>
          <w:rFonts w:ascii="Arial" w:hAnsi="Arial" w:cs="Arial"/>
          <w:i/>
          <w:sz w:val="20"/>
        </w:rPr>
        <w:t>i</w:t>
      </w:r>
      <w:r w:rsidRPr="00FC0787">
        <w:rPr>
          <w:rFonts w:ascii="Arial" w:hAnsi="Arial" w:cs="Arial"/>
          <w:i/>
          <w:sz w:val="20"/>
        </w:rPr>
        <w:t xml:space="preserve"> quan đ</w:t>
      </w:r>
      <w:r w:rsidRPr="00FC0787" w:rsidR="006A42AF">
        <w:rPr>
          <w:rFonts w:ascii="Arial" w:hAnsi="Arial" w:cs="Arial"/>
          <w:i/>
          <w:sz w:val="20"/>
        </w:rPr>
        <w:t>ố</w:t>
      </w:r>
      <w:r w:rsidRPr="00FC0787">
        <w:rPr>
          <w:rFonts w:ascii="Arial" w:hAnsi="Arial" w:cs="Arial"/>
          <w:i/>
          <w:sz w:val="20"/>
        </w:rPr>
        <w:t>i với hàng h</w:t>
      </w:r>
      <w:r w:rsidRPr="00FC0787" w:rsidR="006A42AF">
        <w:rPr>
          <w:rFonts w:ascii="Arial" w:hAnsi="Arial" w:cs="Arial"/>
          <w:i/>
          <w:sz w:val="20"/>
        </w:rPr>
        <w:t>óa</w:t>
      </w:r>
      <w:r w:rsidRPr="00FC0787">
        <w:rPr>
          <w:rFonts w:ascii="Arial" w:hAnsi="Arial" w:cs="Arial"/>
          <w:i/>
          <w:sz w:val="20"/>
        </w:rPr>
        <w:t xml:space="preserve"> xuất khẩu, nhập khẩu như sau:</w:t>
      </w:r>
    </w:p>
    <w:p w:rsidR="00BC2824" w:rsidRPr="00FC0787" w:rsidP="001A0720">
      <w:pPr>
        <w:spacing w:before="120"/>
        <w:rPr>
          <w:rFonts w:ascii="Arial" w:hAnsi="Arial" w:cs="Arial"/>
          <w:b/>
          <w:sz w:val="20"/>
          <w:lang w:val="en-US"/>
        </w:rPr>
      </w:pPr>
      <w:bookmarkStart w:id="14" w:name="chuong_1"/>
      <w:r w:rsidRPr="00FC0787">
        <w:rPr>
          <w:rFonts w:ascii="Arial" w:hAnsi="Arial" w:cs="Arial"/>
          <w:b/>
          <w:sz w:val="20"/>
        </w:rPr>
        <w:t xml:space="preserve">Chương </w:t>
      </w:r>
      <w:r w:rsidRPr="00FC0787" w:rsidR="008256E9">
        <w:rPr>
          <w:rFonts w:ascii="Arial" w:hAnsi="Arial" w:cs="Arial"/>
          <w:b/>
          <w:sz w:val="20"/>
        </w:rPr>
        <w:t>I</w:t>
      </w:r>
    </w:p>
    <w:p w:rsidR="008256E9" w:rsidRPr="00FC0787" w:rsidP="001A0720">
      <w:pPr>
        <w:spacing w:before="120"/>
        <w:jc w:val="center"/>
        <w:rPr>
          <w:rFonts w:ascii="Arial" w:hAnsi="Arial" w:cs="Arial"/>
          <w:b/>
        </w:rPr>
      </w:pPr>
      <w:bookmarkStart w:id="15" w:name="chuong_1_name"/>
      <w:bookmarkEnd w:id="14"/>
      <w:r w:rsidRPr="00FC0787" w:rsidR="00012461">
        <w:rPr>
          <w:rFonts w:ascii="Arial" w:hAnsi="Arial" w:cs="Arial"/>
          <w:b/>
        </w:rPr>
        <w:t>QUY ĐỊNH</w:t>
      </w:r>
      <w:r w:rsidRPr="00FC0787" w:rsidR="00BC2824">
        <w:rPr>
          <w:rFonts w:ascii="Arial" w:hAnsi="Arial" w:cs="Arial"/>
          <w:b/>
        </w:rPr>
        <w:t xml:space="preserve"> CHUNG</w:t>
      </w:r>
    </w:p>
    <w:p w:rsidR="008256E9" w:rsidRPr="00FC0787" w:rsidP="001A0720">
      <w:pPr>
        <w:spacing w:before="120"/>
        <w:rPr>
          <w:rFonts w:ascii="Arial" w:hAnsi="Arial" w:cs="Arial"/>
          <w:b/>
          <w:sz w:val="20"/>
        </w:rPr>
      </w:pPr>
      <w:bookmarkStart w:id="16" w:name="dieu_1"/>
      <w:bookmarkEnd w:id="15"/>
      <w:r w:rsidRPr="00FC0787" w:rsidR="00012461">
        <w:rPr>
          <w:rFonts w:ascii="Arial" w:hAnsi="Arial" w:cs="Arial"/>
          <w:b/>
          <w:sz w:val="20"/>
        </w:rPr>
        <w:t xml:space="preserve">Điều </w:t>
      </w:r>
      <w:r w:rsidRPr="00FC0787">
        <w:rPr>
          <w:rFonts w:ascii="Arial" w:hAnsi="Arial" w:cs="Arial"/>
          <w:b/>
          <w:sz w:val="20"/>
        </w:rPr>
        <w:t>1. Phạm v</w:t>
      </w:r>
      <w:r w:rsidRPr="00FC0787" w:rsidR="00BC2824">
        <w:rPr>
          <w:rFonts w:ascii="Arial" w:hAnsi="Arial" w:cs="Arial"/>
          <w:b/>
          <w:sz w:val="20"/>
        </w:rPr>
        <w:t>i</w:t>
      </w:r>
      <w:r w:rsidRPr="00FC0787">
        <w:rPr>
          <w:rFonts w:ascii="Arial" w:hAnsi="Arial" w:cs="Arial"/>
          <w:b/>
          <w:sz w:val="20"/>
        </w:rPr>
        <w:t xml:space="preserve"> </w:t>
      </w:r>
      <w:r w:rsidRPr="00FC0787" w:rsidR="00012461">
        <w:rPr>
          <w:rFonts w:ascii="Arial" w:hAnsi="Arial" w:cs="Arial"/>
          <w:b/>
          <w:sz w:val="20"/>
        </w:rPr>
        <w:t xml:space="preserve">điều </w:t>
      </w:r>
      <w:r w:rsidRPr="00FC0787">
        <w:rPr>
          <w:rFonts w:ascii="Arial" w:hAnsi="Arial" w:cs="Arial"/>
          <w:b/>
          <w:sz w:val="20"/>
        </w:rPr>
        <w:t>chỉnh và đối tượng áp dụng</w:t>
      </w:r>
    </w:p>
    <w:p w:rsidR="008256E9" w:rsidRPr="00FC0787" w:rsidP="001A0720">
      <w:pPr>
        <w:spacing w:before="120"/>
        <w:rPr>
          <w:rFonts w:ascii="Arial" w:hAnsi="Arial" w:cs="Arial"/>
          <w:sz w:val="20"/>
        </w:rPr>
      </w:pPr>
      <w:bookmarkEnd w:id="16"/>
      <w:r w:rsidRPr="00FC0787" w:rsidR="00BC2824">
        <w:rPr>
          <w:rFonts w:ascii="Arial" w:hAnsi="Arial" w:cs="Arial"/>
          <w:sz w:val="20"/>
        </w:rPr>
        <w:t xml:space="preserve">1. </w:t>
      </w:r>
      <w:r w:rsidRPr="00FC0787">
        <w:rPr>
          <w:rFonts w:ascii="Arial" w:hAnsi="Arial" w:cs="Arial"/>
          <w:sz w:val="20"/>
        </w:rPr>
        <w:t xml:space="preserve">Phạm vi </w:t>
      </w:r>
      <w:r w:rsidRPr="00FC0787" w:rsidR="00012461">
        <w:rPr>
          <w:rFonts w:ascii="Arial" w:hAnsi="Arial" w:cs="Arial"/>
          <w:sz w:val="20"/>
        </w:rPr>
        <w:t xml:space="preserve">điều </w:t>
      </w:r>
      <w:r w:rsidRPr="00FC0787">
        <w:rPr>
          <w:rFonts w:ascii="Arial" w:hAnsi="Arial" w:cs="Arial"/>
          <w:sz w:val="20"/>
        </w:rPr>
        <w:t xml:space="preserve">chỉnh: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xml:space="preserve"> </w:t>
      </w:r>
      <w:r w:rsidRPr="00FC0787" w:rsidR="00012461">
        <w:rPr>
          <w:rFonts w:ascii="Arial" w:hAnsi="Arial" w:cs="Arial"/>
          <w:sz w:val="20"/>
        </w:rPr>
        <w:t>quy định</w:t>
      </w:r>
      <w:r w:rsidRPr="00FC0787">
        <w:rPr>
          <w:rFonts w:ascii="Arial" w:hAnsi="Arial" w:cs="Arial"/>
          <w:sz w:val="20"/>
        </w:rPr>
        <w:t xml:space="preserve"> về trị giá hải quan đối với hàng </w:t>
      </w:r>
      <w:r w:rsidRPr="00FC0787" w:rsidR="005777BB">
        <w:rPr>
          <w:rFonts w:ascii="Arial" w:hAnsi="Arial" w:cs="Arial"/>
          <w:sz w:val="20"/>
        </w:rPr>
        <w:t>hóa</w:t>
      </w:r>
      <w:r w:rsidRPr="00FC0787">
        <w:rPr>
          <w:rFonts w:ascii="Arial" w:hAnsi="Arial" w:cs="Arial"/>
          <w:sz w:val="20"/>
        </w:rPr>
        <w:t xml:space="preserve"> xuất khẩu, nhập khẩu.</w:t>
      </w:r>
    </w:p>
    <w:p w:rsidR="008256E9" w:rsidRPr="00FC0787" w:rsidP="001A0720">
      <w:pPr>
        <w:spacing w:before="120"/>
        <w:rPr>
          <w:rFonts w:ascii="Arial" w:hAnsi="Arial" w:cs="Arial"/>
          <w:sz w:val="20"/>
        </w:rPr>
      </w:pPr>
      <w:r w:rsidRPr="00FC0787">
        <w:rPr>
          <w:rFonts w:ascii="Arial" w:hAnsi="Arial" w:cs="Arial"/>
          <w:sz w:val="20"/>
        </w:rPr>
        <w:t>2. Đối tượng áp d</w:t>
      </w:r>
      <w:r w:rsidRPr="00FC0787" w:rsidR="0010577F">
        <w:rPr>
          <w:rFonts w:ascii="Arial" w:hAnsi="Arial" w:cs="Arial"/>
          <w:sz w:val="20"/>
        </w:rPr>
        <w:t>ụ</w:t>
      </w:r>
      <w:r w:rsidRPr="00FC0787">
        <w:rPr>
          <w:rFonts w:ascii="Arial" w:hAnsi="Arial" w:cs="Arial"/>
          <w:sz w:val="20"/>
        </w:rPr>
        <w:t xml:space="preserve">ng: Tổ chức, cá nhân xuất khẩu, nhập khẩu hàng </w:t>
      </w:r>
      <w:r w:rsidRPr="00FC0787" w:rsidR="005777BB">
        <w:rPr>
          <w:rFonts w:ascii="Arial" w:hAnsi="Arial" w:cs="Arial"/>
          <w:sz w:val="20"/>
        </w:rPr>
        <w:t>hóa</w:t>
      </w:r>
      <w:r w:rsidRPr="00FC0787">
        <w:rPr>
          <w:rFonts w:ascii="Arial" w:hAnsi="Arial" w:cs="Arial"/>
          <w:sz w:val="20"/>
        </w:rPr>
        <w:t>, cơ quan hải quan, công chức hải quan và các tổ chức, cá nhân khác c</w:t>
      </w:r>
      <w:r w:rsidRPr="00FC0787" w:rsidR="0010577F">
        <w:rPr>
          <w:rFonts w:ascii="Arial" w:hAnsi="Arial" w:cs="Arial"/>
          <w:sz w:val="20"/>
        </w:rPr>
        <w:t>ó</w:t>
      </w:r>
      <w:r w:rsidRPr="00FC0787">
        <w:rPr>
          <w:rFonts w:ascii="Arial" w:hAnsi="Arial" w:cs="Arial"/>
          <w:sz w:val="20"/>
        </w:rPr>
        <w:t xml:space="preserve"> liên quan.</w:t>
      </w:r>
    </w:p>
    <w:p w:rsidR="008256E9" w:rsidRPr="00FC0787" w:rsidP="001A0720">
      <w:pPr>
        <w:spacing w:before="120"/>
        <w:rPr>
          <w:rFonts w:ascii="Arial" w:hAnsi="Arial" w:cs="Arial"/>
          <w:b/>
          <w:sz w:val="20"/>
        </w:rPr>
      </w:pPr>
      <w:bookmarkStart w:id="17" w:name="dieu_2"/>
      <w:r w:rsidRPr="00FC0787" w:rsidR="00012461">
        <w:rPr>
          <w:rFonts w:ascii="Arial" w:hAnsi="Arial" w:cs="Arial"/>
          <w:b/>
          <w:sz w:val="20"/>
        </w:rPr>
        <w:t xml:space="preserve">Điều </w:t>
      </w:r>
      <w:r w:rsidRPr="00FC0787">
        <w:rPr>
          <w:rFonts w:ascii="Arial" w:hAnsi="Arial" w:cs="Arial"/>
          <w:b/>
          <w:sz w:val="20"/>
        </w:rPr>
        <w:t>2. Giải thích từ ngữ</w:t>
      </w:r>
    </w:p>
    <w:p w:rsidR="008256E9" w:rsidRPr="00FC0787" w:rsidP="001A0720">
      <w:pPr>
        <w:spacing w:before="120"/>
        <w:rPr>
          <w:rFonts w:ascii="Arial" w:hAnsi="Arial" w:cs="Arial"/>
          <w:sz w:val="20"/>
        </w:rPr>
      </w:pPr>
      <w:bookmarkEnd w:id="17"/>
      <w:r w:rsidRPr="00FC0787">
        <w:rPr>
          <w:rFonts w:ascii="Arial" w:hAnsi="Arial" w:cs="Arial"/>
          <w:sz w:val="20"/>
        </w:rPr>
        <w:t xml:space="preserve">Các từ ngữ </w:t>
      </w:r>
      <w:r w:rsidRPr="00FC0787" w:rsidR="005777BB">
        <w:rPr>
          <w:rFonts w:ascii="Arial" w:hAnsi="Arial" w:cs="Arial"/>
          <w:sz w:val="20"/>
        </w:rPr>
        <w:t>sử dụng</w:t>
      </w:r>
      <w:r w:rsidRPr="00FC0787">
        <w:rPr>
          <w:rFonts w:ascii="Arial" w:hAnsi="Arial" w:cs="Arial"/>
          <w:sz w:val="20"/>
        </w:rPr>
        <w:t xml:space="preserve"> trong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xml:space="preserve"> được hiểu như sau:</w:t>
      </w:r>
    </w:p>
    <w:p w:rsidR="008256E9" w:rsidRPr="00FC0787" w:rsidP="001A0720">
      <w:pPr>
        <w:spacing w:before="120"/>
        <w:rPr>
          <w:rFonts w:ascii="Arial" w:hAnsi="Arial" w:cs="Arial"/>
          <w:sz w:val="20"/>
        </w:rPr>
      </w:pPr>
      <w:r w:rsidRPr="00FC0787" w:rsidR="0010577F">
        <w:rPr>
          <w:rFonts w:ascii="Arial" w:hAnsi="Arial" w:cs="Arial"/>
          <w:sz w:val="20"/>
        </w:rPr>
        <w:t xml:space="preserve">1. </w:t>
      </w:r>
      <w:r w:rsidRPr="00FC0787">
        <w:rPr>
          <w:rFonts w:ascii="Arial" w:hAnsi="Arial" w:cs="Arial"/>
          <w:i/>
          <w:sz w:val="20"/>
        </w:rPr>
        <w:t xml:space="preserve">Hợp đồng mua bán hàng </w:t>
      </w:r>
      <w:r w:rsidRPr="00FC0787" w:rsidR="005777BB">
        <w:rPr>
          <w:rFonts w:ascii="Arial" w:hAnsi="Arial" w:cs="Arial"/>
          <w:i/>
          <w:sz w:val="20"/>
        </w:rPr>
        <w:t>hóa</w:t>
      </w:r>
      <w:r w:rsidRPr="00FC0787">
        <w:rPr>
          <w:rFonts w:ascii="Arial" w:hAnsi="Arial" w:cs="Arial"/>
          <w:sz w:val="20"/>
        </w:rPr>
        <w:t xml:space="preserve"> là </w:t>
      </w:r>
      <w:r w:rsidRPr="00FC0787" w:rsidR="005777BB">
        <w:rPr>
          <w:rFonts w:ascii="Arial" w:hAnsi="Arial" w:cs="Arial"/>
          <w:sz w:val="20"/>
        </w:rPr>
        <w:t>thỏa thuận</w:t>
      </w:r>
      <w:r w:rsidRPr="00FC0787">
        <w:rPr>
          <w:rFonts w:ascii="Arial" w:hAnsi="Arial" w:cs="Arial"/>
          <w:sz w:val="20"/>
        </w:rPr>
        <w:t xml:space="preserve"> mua bán hàng </w:t>
      </w:r>
      <w:r w:rsidRPr="00FC0787" w:rsidR="005777BB">
        <w:rPr>
          <w:rFonts w:ascii="Arial" w:hAnsi="Arial" w:cs="Arial"/>
          <w:sz w:val="20"/>
        </w:rPr>
        <w:t>hóa</w:t>
      </w:r>
      <w:r w:rsidRPr="00FC0787">
        <w:rPr>
          <w:rFonts w:ascii="Arial" w:hAnsi="Arial" w:cs="Arial"/>
          <w:sz w:val="20"/>
        </w:rPr>
        <w:t xml:space="preserve"> được xác lập bằng văn bản hoặc các hình thức có giá trị tương đ</w:t>
      </w:r>
      <w:r w:rsidRPr="00FC0787" w:rsidR="005777BB">
        <w:rPr>
          <w:rFonts w:ascii="Arial" w:hAnsi="Arial" w:cs="Arial"/>
          <w:sz w:val="20"/>
        </w:rPr>
        <w:t>ươ</w:t>
      </w:r>
      <w:r w:rsidRPr="00FC0787">
        <w:rPr>
          <w:rFonts w:ascii="Arial" w:hAnsi="Arial" w:cs="Arial"/>
          <w:sz w:val="20"/>
        </w:rPr>
        <w:t>ng văn bản ba</w:t>
      </w:r>
      <w:r w:rsidRPr="00FC0787" w:rsidR="0010577F">
        <w:rPr>
          <w:rFonts w:ascii="Arial" w:hAnsi="Arial" w:cs="Arial"/>
          <w:sz w:val="20"/>
        </w:rPr>
        <w:t>o</w:t>
      </w:r>
      <w:r w:rsidRPr="00FC0787">
        <w:rPr>
          <w:rFonts w:ascii="Arial" w:hAnsi="Arial" w:cs="Arial"/>
          <w:sz w:val="20"/>
        </w:rPr>
        <w:t xml:space="preserve"> gồm: đ</w:t>
      </w:r>
      <w:r w:rsidRPr="00FC0787" w:rsidR="0010577F">
        <w:rPr>
          <w:rFonts w:ascii="Arial" w:hAnsi="Arial" w:cs="Arial"/>
          <w:sz w:val="20"/>
        </w:rPr>
        <w:t>i</w:t>
      </w:r>
      <w:r w:rsidRPr="00FC0787">
        <w:rPr>
          <w:rFonts w:ascii="Arial" w:hAnsi="Arial" w:cs="Arial"/>
          <w:sz w:val="20"/>
        </w:rPr>
        <w:t>ện báo, telex, fax, thông điệp dữ liệu. Trong đó, người bán c</w:t>
      </w:r>
      <w:r w:rsidRPr="00FC0787" w:rsidR="0010577F">
        <w:rPr>
          <w:rFonts w:ascii="Arial" w:hAnsi="Arial" w:cs="Arial"/>
          <w:sz w:val="20"/>
        </w:rPr>
        <w:t>ó</w:t>
      </w:r>
      <w:r w:rsidRPr="00FC0787">
        <w:rPr>
          <w:rFonts w:ascii="Arial" w:hAnsi="Arial" w:cs="Arial"/>
          <w:sz w:val="20"/>
        </w:rPr>
        <w:t xml:space="preserve"> nghĩa vụ giao hàng, chuyển quyền sở hữu hàng </w:t>
      </w:r>
      <w:r w:rsidRPr="00FC0787" w:rsidR="005777BB">
        <w:rPr>
          <w:rFonts w:ascii="Arial" w:hAnsi="Arial" w:cs="Arial"/>
          <w:sz w:val="20"/>
        </w:rPr>
        <w:t>hóa</w:t>
      </w:r>
      <w:r w:rsidRPr="00FC0787">
        <w:rPr>
          <w:rFonts w:ascii="Arial" w:hAnsi="Arial" w:cs="Arial"/>
          <w:sz w:val="20"/>
        </w:rPr>
        <w:t xml:space="preserve"> cho người mua và nhận thanh toán; người mua có nghĩa vụ thanh toán cho người bán, nhận hàng và quyền sở hữu hàng h</w:t>
      </w:r>
      <w:r w:rsidRPr="00FC0787" w:rsidR="0010577F">
        <w:rPr>
          <w:rFonts w:ascii="Arial" w:hAnsi="Arial" w:cs="Arial"/>
          <w:sz w:val="20"/>
        </w:rPr>
        <w:t>ó</w:t>
      </w:r>
      <w:r w:rsidRPr="00FC0787">
        <w:rPr>
          <w:rFonts w:ascii="Arial" w:hAnsi="Arial" w:cs="Arial"/>
          <w:sz w:val="20"/>
        </w:rPr>
        <w:t xml:space="preserve">a theo thỏa thuận; hàng </w:t>
      </w:r>
      <w:r w:rsidRPr="00FC0787" w:rsidR="005777BB">
        <w:rPr>
          <w:rFonts w:ascii="Arial" w:hAnsi="Arial" w:cs="Arial"/>
          <w:sz w:val="20"/>
        </w:rPr>
        <w:t>hóa</w:t>
      </w:r>
      <w:r w:rsidRPr="00FC0787">
        <w:rPr>
          <w:rFonts w:ascii="Arial" w:hAnsi="Arial" w:cs="Arial"/>
          <w:sz w:val="20"/>
        </w:rPr>
        <w:t xml:space="preserve"> được chuyển từ ng</w:t>
      </w:r>
      <w:r w:rsidRPr="00FC0787" w:rsidR="005777BB">
        <w:rPr>
          <w:rFonts w:ascii="Arial" w:hAnsi="Arial" w:cs="Arial"/>
          <w:sz w:val="20"/>
        </w:rPr>
        <w:t>ườ</w:t>
      </w:r>
      <w:r w:rsidRPr="00FC0787">
        <w:rPr>
          <w:rFonts w:ascii="Arial" w:hAnsi="Arial" w:cs="Arial"/>
          <w:sz w:val="20"/>
        </w:rPr>
        <w:t>i bán sang người mua, qua cửa khẩu, biên giới Việt Nam hoặc từ khu phi thuế quan vào thị trường nội địa hoặc từ thị trường nội địa vào khu phi thuế quan.</w:t>
      </w:r>
    </w:p>
    <w:p w:rsidR="008256E9" w:rsidRPr="00FC0787" w:rsidP="001A0720">
      <w:pPr>
        <w:spacing w:before="120"/>
        <w:rPr>
          <w:rFonts w:ascii="Arial" w:hAnsi="Arial" w:cs="Arial"/>
          <w:sz w:val="20"/>
        </w:rPr>
      </w:pPr>
      <w:r w:rsidRPr="00FC0787">
        <w:rPr>
          <w:rFonts w:ascii="Arial" w:hAnsi="Arial" w:cs="Arial"/>
          <w:sz w:val="20"/>
        </w:rPr>
        <w:t xml:space="preserve">Người bán bao gồm người bán hàng </w:t>
      </w:r>
      <w:r w:rsidRPr="00FC0787" w:rsidR="005777BB">
        <w:rPr>
          <w:rFonts w:ascii="Arial" w:hAnsi="Arial" w:cs="Arial"/>
          <w:sz w:val="20"/>
        </w:rPr>
        <w:t>hóa</w:t>
      </w:r>
      <w:r w:rsidRPr="00FC0787">
        <w:rPr>
          <w:rFonts w:ascii="Arial" w:hAnsi="Arial" w:cs="Arial"/>
          <w:sz w:val="20"/>
        </w:rPr>
        <w:t>, người cung cấp dịch vụ.</w:t>
      </w:r>
    </w:p>
    <w:p w:rsidR="008256E9" w:rsidRPr="00FC0787" w:rsidP="001A0720">
      <w:pPr>
        <w:spacing w:before="120"/>
        <w:rPr>
          <w:rFonts w:ascii="Arial" w:hAnsi="Arial" w:cs="Arial"/>
          <w:sz w:val="20"/>
        </w:rPr>
      </w:pPr>
      <w:r w:rsidRPr="00FC0787" w:rsidR="0010577F">
        <w:rPr>
          <w:rFonts w:ascii="Arial" w:hAnsi="Arial" w:cs="Arial"/>
          <w:sz w:val="20"/>
        </w:rPr>
        <w:t xml:space="preserve">2. </w:t>
      </w:r>
      <w:r w:rsidRPr="00FC0787">
        <w:rPr>
          <w:rFonts w:ascii="Arial" w:hAnsi="Arial" w:cs="Arial"/>
          <w:i/>
          <w:sz w:val="20"/>
        </w:rPr>
        <w:t>Hoa hồng m</w:t>
      </w:r>
      <w:r w:rsidRPr="00FC0787" w:rsidR="0010577F">
        <w:rPr>
          <w:rFonts w:ascii="Arial" w:hAnsi="Arial" w:cs="Arial"/>
          <w:i/>
          <w:sz w:val="20"/>
        </w:rPr>
        <w:t>u</w:t>
      </w:r>
      <w:r w:rsidRPr="00FC0787">
        <w:rPr>
          <w:rFonts w:ascii="Arial" w:hAnsi="Arial" w:cs="Arial"/>
          <w:i/>
          <w:sz w:val="20"/>
        </w:rPr>
        <w:t>a hàng</w:t>
      </w:r>
      <w:r w:rsidRPr="00FC0787">
        <w:rPr>
          <w:rFonts w:ascii="Arial" w:hAnsi="Arial" w:cs="Arial"/>
          <w:sz w:val="20"/>
        </w:rPr>
        <w:t xml:space="preserve"> là </w:t>
      </w:r>
      <w:r w:rsidRPr="00FC0787" w:rsidR="00012461">
        <w:rPr>
          <w:rFonts w:ascii="Arial" w:hAnsi="Arial" w:cs="Arial"/>
          <w:sz w:val="20"/>
        </w:rPr>
        <w:t>khoản</w:t>
      </w:r>
      <w:r w:rsidRPr="00FC0787">
        <w:rPr>
          <w:rFonts w:ascii="Arial" w:hAnsi="Arial" w:cs="Arial"/>
          <w:sz w:val="20"/>
        </w:rPr>
        <w:t xml:space="preserve"> tiền mà người mua trả cho đại lý đại diện của mình để mua hàng </w:t>
      </w:r>
      <w:r w:rsidRPr="00FC0787" w:rsidR="005777BB">
        <w:rPr>
          <w:rFonts w:ascii="Arial" w:hAnsi="Arial" w:cs="Arial"/>
          <w:sz w:val="20"/>
        </w:rPr>
        <w:t>hóa</w:t>
      </w:r>
      <w:r w:rsidRPr="00FC0787">
        <w:rPr>
          <w:rFonts w:ascii="Arial" w:hAnsi="Arial" w:cs="Arial"/>
          <w:sz w:val="20"/>
        </w:rPr>
        <w:t xml:space="preserve"> nhập khẩu với mức giá hợp lý nhất.</w:t>
      </w:r>
    </w:p>
    <w:p w:rsidR="008256E9" w:rsidRPr="00FC0787" w:rsidP="001A0720">
      <w:pPr>
        <w:spacing w:before="120"/>
        <w:rPr>
          <w:rFonts w:ascii="Arial" w:hAnsi="Arial" w:cs="Arial"/>
          <w:sz w:val="20"/>
        </w:rPr>
      </w:pPr>
      <w:r w:rsidRPr="00FC0787" w:rsidR="0010577F">
        <w:rPr>
          <w:rFonts w:ascii="Arial" w:hAnsi="Arial" w:cs="Arial"/>
          <w:sz w:val="20"/>
        </w:rPr>
        <w:t xml:space="preserve">3. </w:t>
      </w:r>
      <w:r w:rsidRPr="00FC0787">
        <w:rPr>
          <w:rFonts w:ascii="Arial" w:hAnsi="Arial" w:cs="Arial"/>
          <w:i/>
          <w:sz w:val="20"/>
        </w:rPr>
        <w:t>Hoa hồng b</w:t>
      </w:r>
      <w:r w:rsidRPr="00FC0787" w:rsidR="0010577F">
        <w:rPr>
          <w:rFonts w:ascii="Arial" w:hAnsi="Arial" w:cs="Arial"/>
          <w:i/>
          <w:sz w:val="20"/>
        </w:rPr>
        <w:t>á</w:t>
      </w:r>
      <w:r w:rsidRPr="00FC0787">
        <w:rPr>
          <w:rFonts w:ascii="Arial" w:hAnsi="Arial" w:cs="Arial"/>
          <w:i/>
          <w:sz w:val="20"/>
        </w:rPr>
        <w:t>n h</w:t>
      </w:r>
      <w:r w:rsidRPr="00FC0787" w:rsidR="0010577F">
        <w:rPr>
          <w:rFonts w:ascii="Arial" w:hAnsi="Arial" w:cs="Arial"/>
          <w:i/>
          <w:sz w:val="20"/>
        </w:rPr>
        <w:t>à</w:t>
      </w:r>
      <w:r w:rsidRPr="00FC0787">
        <w:rPr>
          <w:rFonts w:ascii="Arial" w:hAnsi="Arial" w:cs="Arial"/>
          <w:i/>
          <w:sz w:val="20"/>
        </w:rPr>
        <w:t>ng</w:t>
      </w:r>
      <w:r w:rsidRPr="00FC0787">
        <w:rPr>
          <w:rFonts w:ascii="Arial" w:hAnsi="Arial" w:cs="Arial"/>
          <w:sz w:val="20"/>
        </w:rPr>
        <w:t xml:space="preserve"> là </w:t>
      </w:r>
      <w:r w:rsidRPr="00FC0787" w:rsidR="00012461">
        <w:rPr>
          <w:rFonts w:ascii="Arial" w:hAnsi="Arial" w:cs="Arial"/>
          <w:sz w:val="20"/>
        </w:rPr>
        <w:t>khoản</w:t>
      </w:r>
      <w:r w:rsidRPr="00FC0787">
        <w:rPr>
          <w:rFonts w:ascii="Arial" w:hAnsi="Arial" w:cs="Arial"/>
          <w:sz w:val="20"/>
        </w:rPr>
        <w:t xml:space="preserve"> tiền được trả cho đại lý đại diện cho người bán để bán hàng </w:t>
      </w:r>
      <w:r w:rsidRPr="00FC0787" w:rsidR="005777BB">
        <w:rPr>
          <w:rFonts w:ascii="Arial" w:hAnsi="Arial" w:cs="Arial"/>
          <w:sz w:val="20"/>
        </w:rPr>
        <w:t>hóa</w:t>
      </w:r>
      <w:r w:rsidRPr="00FC0787">
        <w:rPr>
          <w:rFonts w:ascii="Arial" w:hAnsi="Arial" w:cs="Arial"/>
          <w:sz w:val="20"/>
        </w:rPr>
        <w:t xml:space="preserve"> xuất khẩu cho người mua.</w:t>
      </w:r>
    </w:p>
    <w:p w:rsidR="008256E9" w:rsidRPr="00FC0787" w:rsidP="001A0720">
      <w:pPr>
        <w:spacing w:before="120"/>
        <w:rPr>
          <w:rFonts w:ascii="Arial" w:hAnsi="Arial" w:cs="Arial"/>
          <w:sz w:val="20"/>
        </w:rPr>
      </w:pPr>
      <w:bookmarkStart w:id="18" w:name="khoan_4_2"/>
      <w:r w:rsidRPr="00FC0787" w:rsidR="0010577F">
        <w:rPr>
          <w:rFonts w:ascii="Arial" w:hAnsi="Arial" w:cs="Arial"/>
          <w:sz w:val="20"/>
        </w:rPr>
        <w:t xml:space="preserve">4. </w:t>
      </w:r>
      <w:r w:rsidRPr="00FC0787" w:rsidR="005777BB">
        <w:rPr>
          <w:rFonts w:ascii="Arial" w:hAnsi="Arial" w:cs="Arial"/>
          <w:i/>
          <w:sz w:val="20"/>
        </w:rPr>
        <w:t>Phí</w:t>
      </w:r>
      <w:r w:rsidRPr="00FC0787">
        <w:rPr>
          <w:rFonts w:ascii="Arial" w:hAnsi="Arial" w:cs="Arial"/>
          <w:i/>
          <w:sz w:val="20"/>
        </w:rPr>
        <w:t xml:space="preserve"> m</w:t>
      </w:r>
      <w:r w:rsidRPr="00FC0787" w:rsidR="0010577F">
        <w:rPr>
          <w:rFonts w:ascii="Arial" w:hAnsi="Arial" w:cs="Arial"/>
          <w:i/>
          <w:sz w:val="20"/>
        </w:rPr>
        <w:t>ô</w:t>
      </w:r>
      <w:r w:rsidRPr="00FC0787">
        <w:rPr>
          <w:rFonts w:ascii="Arial" w:hAnsi="Arial" w:cs="Arial"/>
          <w:i/>
          <w:sz w:val="20"/>
        </w:rPr>
        <w:t>i giới</w:t>
      </w:r>
      <w:r w:rsidRPr="00FC0787">
        <w:rPr>
          <w:rFonts w:ascii="Arial" w:hAnsi="Arial" w:cs="Arial"/>
          <w:sz w:val="20"/>
        </w:rPr>
        <w:t xml:space="preserve"> là </w:t>
      </w:r>
      <w:r w:rsidRPr="00FC0787" w:rsidR="00012461">
        <w:rPr>
          <w:rFonts w:ascii="Arial" w:hAnsi="Arial" w:cs="Arial"/>
          <w:sz w:val="20"/>
        </w:rPr>
        <w:t>khoản</w:t>
      </w:r>
      <w:r w:rsidRPr="00FC0787">
        <w:rPr>
          <w:rFonts w:ascii="Arial" w:hAnsi="Arial" w:cs="Arial"/>
          <w:sz w:val="20"/>
        </w:rPr>
        <w:t xml:space="preserve"> tiền người mua hoặc người bán hoặc cả người mua và </w:t>
      </w:r>
      <w:r w:rsidRPr="00FC0787" w:rsidR="002002F5">
        <w:rPr>
          <w:rFonts w:ascii="Arial" w:hAnsi="Arial" w:cs="Arial"/>
          <w:sz w:val="20"/>
        </w:rPr>
        <w:t>người</w:t>
      </w:r>
      <w:r w:rsidRPr="00FC0787">
        <w:rPr>
          <w:rFonts w:ascii="Arial" w:hAnsi="Arial" w:cs="Arial"/>
          <w:sz w:val="20"/>
        </w:rPr>
        <w:t xml:space="preserve"> bán phải </w:t>
      </w:r>
      <w:r w:rsidRPr="00FC0787" w:rsidR="0010577F">
        <w:rPr>
          <w:rFonts w:ascii="Arial" w:hAnsi="Arial" w:cs="Arial"/>
          <w:sz w:val="20"/>
        </w:rPr>
        <w:t>tr</w:t>
      </w:r>
      <w:r w:rsidRPr="00FC0787">
        <w:rPr>
          <w:rFonts w:ascii="Arial" w:hAnsi="Arial" w:cs="Arial"/>
          <w:sz w:val="20"/>
        </w:rPr>
        <w:t>ả cho người</w:t>
      </w:r>
      <w:r w:rsidRPr="00FC0787">
        <w:rPr>
          <w:rFonts w:ascii="Arial" w:hAnsi="Arial" w:cs="Arial"/>
          <w:sz w:val="20"/>
        </w:rPr>
        <w:t xml:space="preserve"> m</w:t>
      </w:r>
      <w:r w:rsidRPr="00FC0787" w:rsidR="0010577F">
        <w:rPr>
          <w:rFonts w:ascii="Arial" w:hAnsi="Arial" w:cs="Arial"/>
          <w:sz w:val="20"/>
        </w:rPr>
        <w:t>ô</w:t>
      </w:r>
      <w:r w:rsidRPr="00FC0787">
        <w:rPr>
          <w:rFonts w:ascii="Arial" w:hAnsi="Arial" w:cs="Arial"/>
          <w:sz w:val="20"/>
        </w:rPr>
        <w:t>i gi</w:t>
      </w:r>
      <w:r w:rsidRPr="00FC0787" w:rsidR="0010577F">
        <w:rPr>
          <w:rFonts w:ascii="Arial" w:hAnsi="Arial" w:cs="Arial"/>
          <w:sz w:val="20"/>
        </w:rPr>
        <w:t>ớ</w:t>
      </w:r>
      <w:r w:rsidRPr="00FC0787">
        <w:rPr>
          <w:rFonts w:ascii="Arial" w:hAnsi="Arial" w:cs="Arial"/>
          <w:sz w:val="20"/>
        </w:rPr>
        <w:t xml:space="preserve">i để đảm nhận vai </w:t>
      </w:r>
      <w:r w:rsidRPr="00FC0787" w:rsidR="0010577F">
        <w:rPr>
          <w:rFonts w:ascii="Arial" w:hAnsi="Arial" w:cs="Arial"/>
          <w:sz w:val="20"/>
        </w:rPr>
        <w:t>tr</w:t>
      </w:r>
      <w:r w:rsidRPr="00FC0787">
        <w:rPr>
          <w:rFonts w:ascii="Arial" w:hAnsi="Arial" w:cs="Arial"/>
          <w:sz w:val="20"/>
        </w:rPr>
        <w:t xml:space="preserve">ò trung gian trong giao dịch mua bán hàng </w:t>
      </w:r>
      <w:r w:rsidRPr="00FC0787" w:rsidR="005777BB">
        <w:rPr>
          <w:rFonts w:ascii="Arial" w:hAnsi="Arial" w:cs="Arial"/>
          <w:sz w:val="20"/>
        </w:rPr>
        <w:t>hóa</w:t>
      </w:r>
      <w:r w:rsidRPr="00FC0787">
        <w:rPr>
          <w:rFonts w:ascii="Arial" w:hAnsi="Arial" w:cs="Arial"/>
          <w:sz w:val="20"/>
        </w:rPr>
        <w:t xml:space="preserve"> nhập khẩu.</w:t>
      </w:r>
      <w:bookmarkEnd w:id="18"/>
    </w:p>
    <w:p w:rsidR="008256E9" w:rsidRPr="00FC0787" w:rsidP="001A0720">
      <w:pPr>
        <w:spacing w:before="120"/>
        <w:rPr>
          <w:rFonts w:ascii="Arial" w:hAnsi="Arial" w:cs="Arial"/>
          <w:sz w:val="20"/>
        </w:rPr>
      </w:pPr>
      <w:bookmarkStart w:id="19" w:name="khoan_5_2"/>
      <w:r w:rsidRPr="00FC0787" w:rsidR="001A6CB5">
        <w:rPr>
          <w:rFonts w:ascii="Arial" w:hAnsi="Arial" w:cs="Arial"/>
          <w:sz w:val="20"/>
        </w:rPr>
        <w:t xml:space="preserve">5. </w:t>
      </w:r>
      <w:r w:rsidRPr="00FC0787" w:rsidR="001A6CB5">
        <w:rPr>
          <w:rFonts w:ascii="Arial" w:hAnsi="Arial" w:cs="Arial"/>
          <w:i/>
          <w:sz w:val="20"/>
        </w:rPr>
        <w:t>Phần mềm</w:t>
      </w:r>
      <w:r w:rsidRPr="00FC0787" w:rsidR="001A6CB5">
        <w:rPr>
          <w:rFonts w:ascii="Arial" w:hAnsi="Arial" w:cs="Arial"/>
          <w:sz w:val="20"/>
        </w:rPr>
        <w:t xml:space="preserve"> là các dữ liệu, chương trình hoặc </w:t>
      </w:r>
      <w:r w:rsidRPr="00FC0787" w:rsidR="00012461">
        <w:rPr>
          <w:rFonts w:ascii="Arial" w:hAnsi="Arial" w:cs="Arial"/>
          <w:sz w:val="20"/>
        </w:rPr>
        <w:t>hướng dẫn</w:t>
      </w:r>
      <w:r w:rsidRPr="00FC0787" w:rsidR="001A6CB5">
        <w:rPr>
          <w:rFonts w:ascii="Arial" w:hAnsi="Arial" w:cs="Arial"/>
          <w:sz w:val="20"/>
        </w:rPr>
        <w:t xml:space="preserve"> được thể hiện dưới dạng các lệnh, các mã, lược đồ hoặc bất kỳ dạng nào khác khi chuyển tải vào một thiết bị xử lý dữ liệu thì có khả năng làm thiết bị đó thực hiện được một công việc hoặc đạt được một kết quả cụ thể. Các sản phẩm âm thanh, phim hoặc hình ảnh không được coi là phần mềm theo </w:t>
      </w:r>
      <w:r w:rsidRPr="00FC0787" w:rsidR="00012461">
        <w:rPr>
          <w:rFonts w:ascii="Arial" w:hAnsi="Arial" w:cs="Arial"/>
          <w:sz w:val="20"/>
        </w:rPr>
        <w:t>quy định</w:t>
      </w:r>
      <w:r w:rsidRPr="00FC0787" w:rsidR="001A6CB5">
        <w:rPr>
          <w:rFonts w:ascii="Arial" w:hAnsi="Arial" w:cs="Arial"/>
          <w:sz w:val="20"/>
        </w:rPr>
        <w:t xml:space="preserve"> này.</w:t>
      </w:r>
      <w:bookmarkEnd w:id="19"/>
    </w:p>
    <w:p w:rsidR="008256E9" w:rsidRPr="00FC0787" w:rsidP="001A0720">
      <w:pPr>
        <w:spacing w:before="120"/>
        <w:rPr>
          <w:rFonts w:ascii="Arial" w:hAnsi="Arial" w:cs="Arial"/>
          <w:sz w:val="20"/>
        </w:rPr>
      </w:pPr>
      <w:bookmarkStart w:id="20" w:name="khoan_6_2"/>
      <w:r w:rsidRPr="00FC0787" w:rsidR="0010577F">
        <w:rPr>
          <w:rFonts w:ascii="Arial" w:hAnsi="Arial" w:cs="Arial"/>
          <w:sz w:val="20"/>
        </w:rPr>
        <w:t xml:space="preserve">6. </w:t>
      </w:r>
      <w:r w:rsidRPr="00FC0787">
        <w:rPr>
          <w:rFonts w:ascii="Arial" w:hAnsi="Arial" w:cs="Arial"/>
          <w:i/>
          <w:sz w:val="20"/>
        </w:rPr>
        <w:t>Phương tiện trung gian</w:t>
      </w:r>
      <w:r w:rsidRPr="00FC0787">
        <w:rPr>
          <w:rFonts w:ascii="Arial" w:hAnsi="Arial" w:cs="Arial"/>
          <w:sz w:val="20"/>
        </w:rPr>
        <w:t xml:space="preserve"> là đĩa mềm, đĩa CD, đĩa DVD, băng từ, thẻ từ, ổ cứng ngoài hoặc bất kỳ vật thể nào lưu giữ được thông tin, được </w:t>
      </w:r>
      <w:r w:rsidRPr="00FC0787" w:rsidR="005777BB">
        <w:rPr>
          <w:rFonts w:ascii="Arial" w:hAnsi="Arial" w:cs="Arial"/>
          <w:sz w:val="20"/>
        </w:rPr>
        <w:t>sử dụng</w:t>
      </w:r>
      <w:r w:rsidRPr="00FC0787">
        <w:rPr>
          <w:rFonts w:ascii="Arial" w:hAnsi="Arial" w:cs="Arial"/>
          <w:sz w:val="20"/>
        </w:rPr>
        <w:t xml:space="preserve"> như một phương tiện lưu giữ tạm thời hoặc để chuyển tải phần mềm. Để sử dụng, phần mềm được chuyển, cài đặt hoặc tích hợp vào thiết bị xử lý dữ liệu. Phương tiện trung gian không bao gồm các mạch tích hợp, vi mạch, bán </w:t>
      </w:r>
      <w:r w:rsidRPr="00FC0787" w:rsidR="006A290D">
        <w:rPr>
          <w:rFonts w:ascii="Arial" w:hAnsi="Arial" w:cs="Arial"/>
          <w:sz w:val="20"/>
        </w:rPr>
        <w:t>d</w:t>
      </w:r>
      <w:r w:rsidRPr="00FC0787">
        <w:rPr>
          <w:rFonts w:ascii="Arial" w:hAnsi="Arial" w:cs="Arial"/>
          <w:sz w:val="20"/>
        </w:rPr>
        <w:t>ẫn và các thiết bị tương tự hoặc các bộ phận gắn vào các b</w:t>
      </w:r>
      <w:r w:rsidRPr="00FC0787" w:rsidR="006A290D">
        <w:rPr>
          <w:rFonts w:ascii="Arial" w:hAnsi="Arial" w:cs="Arial"/>
          <w:sz w:val="20"/>
        </w:rPr>
        <w:t>ả</w:t>
      </w:r>
      <w:r w:rsidRPr="00FC0787">
        <w:rPr>
          <w:rFonts w:ascii="Arial" w:hAnsi="Arial" w:cs="Arial"/>
          <w:sz w:val="20"/>
        </w:rPr>
        <w:t>ng mạch hoặc thiết bị đ</w:t>
      </w:r>
      <w:r w:rsidRPr="00FC0787" w:rsidR="006A290D">
        <w:rPr>
          <w:rFonts w:ascii="Arial" w:hAnsi="Arial" w:cs="Arial"/>
          <w:sz w:val="20"/>
        </w:rPr>
        <w:t>ó</w:t>
      </w:r>
      <w:r w:rsidRPr="00FC0787">
        <w:rPr>
          <w:rFonts w:ascii="Arial" w:hAnsi="Arial" w:cs="Arial"/>
          <w:sz w:val="20"/>
        </w:rPr>
        <w:t>.</w:t>
      </w:r>
      <w:bookmarkEnd w:id="20"/>
    </w:p>
    <w:p w:rsidR="008256E9" w:rsidRPr="00FC0787" w:rsidP="001A0720">
      <w:pPr>
        <w:spacing w:before="120"/>
        <w:rPr>
          <w:rFonts w:ascii="Arial" w:hAnsi="Arial" w:cs="Arial"/>
          <w:sz w:val="20"/>
        </w:rPr>
      </w:pPr>
      <w:r w:rsidRPr="00FC0787" w:rsidR="006A290D">
        <w:rPr>
          <w:rFonts w:ascii="Arial" w:hAnsi="Arial" w:cs="Arial"/>
          <w:sz w:val="20"/>
        </w:rPr>
        <w:t>7.</w:t>
      </w:r>
      <w:r w:rsidRPr="00FC0787" w:rsidR="006A290D">
        <w:rPr>
          <w:rFonts w:ascii="Arial" w:hAnsi="Arial" w:cs="Arial"/>
          <w:i/>
          <w:sz w:val="20"/>
        </w:rPr>
        <w:t xml:space="preserve"> </w:t>
      </w:r>
      <w:r w:rsidRPr="00FC0787">
        <w:rPr>
          <w:rFonts w:ascii="Arial" w:hAnsi="Arial" w:cs="Arial"/>
          <w:i/>
          <w:sz w:val="20"/>
        </w:rPr>
        <w:t>Hàng h</w:t>
      </w:r>
      <w:r w:rsidRPr="00FC0787" w:rsidR="006A290D">
        <w:rPr>
          <w:rFonts w:ascii="Arial" w:hAnsi="Arial" w:cs="Arial"/>
          <w:i/>
          <w:sz w:val="20"/>
        </w:rPr>
        <w:t>ó</w:t>
      </w:r>
      <w:r w:rsidRPr="00FC0787">
        <w:rPr>
          <w:rFonts w:ascii="Arial" w:hAnsi="Arial" w:cs="Arial"/>
          <w:i/>
          <w:sz w:val="20"/>
        </w:rPr>
        <w:t>a c</w:t>
      </w:r>
      <w:r w:rsidRPr="00FC0787" w:rsidR="006A290D">
        <w:rPr>
          <w:rFonts w:ascii="Arial" w:hAnsi="Arial" w:cs="Arial"/>
          <w:i/>
          <w:sz w:val="20"/>
        </w:rPr>
        <w:t>ó</w:t>
      </w:r>
      <w:r w:rsidRPr="00FC0787">
        <w:rPr>
          <w:rFonts w:ascii="Arial" w:hAnsi="Arial" w:cs="Arial"/>
          <w:i/>
          <w:sz w:val="20"/>
        </w:rPr>
        <w:t xml:space="preserve"> trị gi</w:t>
      </w:r>
      <w:r w:rsidRPr="00FC0787" w:rsidR="006A290D">
        <w:rPr>
          <w:rFonts w:ascii="Arial" w:hAnsi="Arial" w:cs="Arial"/>
          <w:i/>
          <w:sz w:val="20"/>
        </w:rPr>
        <w:t>á</w:t>
      </w:r>
      <w:r w:rsidRPr="00FC0787">
        <w:rPr>
          <w:rFonts w:ascii="Arial" w:hAnsi="Arial" w:cs="Arial"/>
          <w:i/>
          <w:sz w:val="20"/>
        </w:rPr>
        <w:t xml:space="preserve"> được coi </w:t>
      </w:r>
      <w:r w:rsidRPr="00FC0787" w:rsidR="005777BB">
        <w:rPr>
          <w:rFonts w:ascii="Arial" w:hAnsi="Arial" w:cs="Arial"/>
          <w:i/>
          <w:sz w:val="20"/>
        </w:rPr>
        <w:t>là</w:t>
      </w:r>
      <w:r w:rsidRPr="00FC0787">
        <w:rPr>
          <w:rFonts w:ascii="Arial" w:hAnsi="Arial" w:cs="Arial"/>
          <w:i/>
          <w:sz w:val="20"/>
        </w:rPr>
        <w:t xml:space="preserve"> “xấp x</w:t>
      </w:r>
      <w:r w:rsidRPr="00FC0787" w:rsidR="006A290D">
        <w:rPr>
          <w:rFonts w:ascii="Arial" w:hAnsi="Arial" w:cs="Arial"/>
          <w:i/>
          <w:sz w:val="20"/>
        </w:rPr>
        <w:t>ỉ</w:t>
      </w:r>
      <w:r w:rsidRPr="00FC0787">
        <w:rPr>
          <w:rFonts w:ascii="Arial" w:hAnsi="Arial" w:cs="Arial"/>
          <w:i/>
          <w:sz w:val="20"/>
        </w:rPr>
        <w:t>”</w:t>
      </w:r>
      <w:r w:rsidRPr="00FC0787">
        <w:rPr>
          <w:rFonts w:ascii="Arial" w:hAnsi="Arial" w:cs="Arial"/>
          <w:sz w:val="20"/>
        </w:rPr>
        <w:t xml:space="preserve"> v</w:t>
      </w:r>
      <w:r w:rsidRPr="00FC0787" w:rsidR="006A290D">
        <w:rPr>
          <w:rFonts w:ascii="Arial" w:hAnsi="Arial" w:cs="Arial"/>
          <w:sz w:val="20"/>
        </w:rPr>
        <w:t>ớ</w:t>
      </w:r>
      <w:r w:rsidRPr="00FC0787">
        <w:rPr>
          <w:rFonts w:ascii="Arial" w:hAnsi="Arial" w:cs="Arial"/>
          <w:sz w:val="20"/>
        </w:rPr>
        <w:t xml:space="preserve">i nhau nếu sự chênh lệch giữa chúng </w:t>
      </w:r>
      <w:r w:rsidRPr="00FC0787" w:rsidR="006A290D">
        <w:rPr>
          <w:rFonts w:ascii="Arial" w:hAnsi="Arial" w:cs="Arial"/>
          <w:sz w:val="20"/>
        </w:rPr>
        <w:t>d</w:t>
      </w:r>
      <w:r w:rsidRPr="00FC0787">
        <w:rPr>
          <w:rFonts w:ascii="Arial" w:hAnsi="Arial" w:cs="Arial"/>
          <w:sz w:val="20"/>
        </w:rPr>
        <w:t>o các yếu tố khách quan sau đây tác động đến</w:t>
      </w:r>
      <w:r w:rsidRPr="00FC0787">
        <w:rPr>
          <w:rFonts w:ascii="Arial" w:hAnsi="Arial" w:cs="Arial"/>
          <w:sz w:val="20"/>
        </w:rPr>
        <w:t>:</w:t>
      </w:r>
    </w:p>
    <w:p w:rsidR="008256E9" w:rsidRPr="00FC0787" w:rsidP="001A0720">
      <w:pPr>
        <w:spacing w:before="120"/>
        <w:rPr>
          <w:rFonts w:ascii="Arial" w:hAnsi="Arial" w:cs="Arial"/>
          <w:sz w:val="20"/>
        </w:rPr>
      </w:pPr>
      <w:r w:rsidRPr="00FC0787" w:rsidR="006A290D">
        <w:rPr>
          <w:rFonts w:ascii="Arial" w:hAnsi="Arial" w:cs="Arial"/>
          <w:sz w:val="20"/>
        </w:rPr>
        <w:t xml:space="preserve">a) </w:t>
      </w:r>
      <w:r w:rsidRPr="00FC0787">
        <w:rPr>
          <w:rFonts w:ascii="Arial" w:hAnsi="Arial" w:cs="Arial"/>
          <w:sz w:val="20"/>
        </w:rPr>
        <w:t xml:space="preserve">Bản chất của hàng </w:t>
      </w:r>
      <w:r w:rsidRPr="00FC0787" w:rsidR="005777BB">
        <w:rPr>
          <w:rFonts w:ascii="Arial" w:hAnsi="Arial" w:cs="Arial"/>
          <w:sz w:val="20"/>
        </w:rPr>
        <w:t>hóa</w:t>
      </w:r>
      <w:r w:rsidRPr="00FC0787">
        <w:rPr>
          <w:rFonts w:ascii="Arial" w:hAnsi="Arial" w:cs="Arial"/>
          <w:sz w:val="20"/>
        </w:rPr>
        <w:t xml:space="preserve">, tính chất </w:t>
      </w:r>
      <w:r w:rsidRPr="00FC0787" w:rsidR="005777BB">
        <w:rPr>
          <w:rFonts w:ascii="Arial" w:hAnsi="Arial" w:cs="Arial"/>
          <w:sz w:val="20"/>
        </w:rPr>
        <w:t>của</w:t>
      </w:r>
      <w:r w:rsidRPr="00FC0787">
        <w:rPr>
          <w:rFonts w:ascii="Arial" w:hAnsi="Arial" w:cs="Arial"/>
          <w:sz w:val="20"/>
        </w:rPr>
        <w:t xml:space="preserve"> ngành sả</w:t>
      </w:r>
      <w:r w:rsidRPr="00FC0787" w:rsidR="006A290D">
        <w:rPr>
          <w:rFonts w:ascii="Arial" w:hAnsi="Arial" w:cs="Arial"/>
          <w:sz w:val="20"/>
        </w:rPr>
        <w:t>n</w:t>
      </w:r>
      <w:r w:rsidRPr="00FC0787">
        <w:rPr>
          <w:rFonts w:ascii="Arial" w:hAnsi="Arial" w:cs="Arial"/>
          <w:sz w:val="20"/>
        </w:rPr>
        <w:t xml:space="preserve"> xuất ra hàng </w:t>
      </w:r>
      <w:r w:rsidRPr="00FC0787" w:rsidR="005777BB">
        <w:rPr>
          <w:rFonts w:ascii="Arial" w:hAnsi="Arial" w:cs="Arial"/>
          <w:sz w:val="20"/>
        </w:rPr>
        <w:t>hóa</w:t>
      </w:r>
      <w:r w:rsidRPr="00FC0787">
        <w:rPr>
          <w:rFonts w:ascii="Arial" w:hAnsi="Arial" w:cs="Arial"/>
          <w:sz w:val="20"/>
        </w:rPr>
        <w:t>;</w:t>
      </w:r>
    </w:p>
    <w:p w:rsidR="008256E9" w:rsidRPr="00FC0787" w:rsidP="001A0720">
      <w:pPr>
        <w:spacing w:before="120"/>
        <w:rPr>
          <w:rFonts w:ascii="Arial" w:hAnsi="Arial" w:cs="Arial"/>
          <w:sz w:val="20"/>
        </w:rPr>
      </w:pPr>
      <w:r w:rsidRPr="00FC0787" w:rsidR="006A290D">
        <w:rPr>
          <w:rFonts w:ascii="Arial" w:hAnsi="Arial" w:cs="Arial"/>
          <w:sz w:val="20"/>
        </w:rPr>
        <w:t xml:space="preserve">b) </w:t>
      </w:r>
      <w:r w:rsidRPr="00FC0787">
        <w:rPr>
          <w:rFonts w:ascii="Arial" w:hAnsi="Arial" w:cs="Arial"/>
          <w:sz w:val="20"/>
        </w:rPr>
        <w:t xml:space="preserve">Tính thời vụ của hàng </w:t>
      </w:r>
      <w:r w:rsidRPr="00FC0787" w:rsidR="005777BB">
        <w:rPr>
          <w:rFonts w:ascii="Arial" w:hAnsi="Arial" w:cs="Arial"/>
          <w:sz w:val="20"/>
        </w:rPr>
        <w:t>hóa</w:t>
      </w:r>
      <w:r w:rsidRPr="00FC0787">
        <w:rPr>
          <w:rFonts w:ascii="Arial" w:hAnsi="Arial" w:cs="Arial"/>
          <w:sz w:val="20"/>
        </w:rPr>
        <w:t>;</w:t>
      </w:r>
    </w:p>
    <w:p w:rsidR="008256E9" w:rsidRPr="00FC0787" w:rsidP="001A0720">
      <w:pPr>
        <w:spacing w:before="120"/>
        <w:rPr>
          <w:rFonts w:ascii="Arial" w:hAnsi="Arial" w:cs="Arial"/>
          <w:sz w:val="20"/>
        </w:rPr>
      </w:pPr>
      <w:r w:rsidRPr="00FC0787" w:rsidR="006A290D">
        <w:rPr>
          <w:rFonts w:ascii="Arial" w:hAnsi="Arial" w:cs="Arial"/>
          <w:sz w:val="20"/>
        </w:rPr>
        <w:t xml:space="preserve">c) </w:t>
      </w:r>
      <w:r w:rsidRPr="00FC0787">
        <w:rPr>
          <w:rFonts w:ascii="Arial" w:hAnsi="Arial" w:cs="Arial"/>
          <w:sz w:val="20"/>
        </w:rPr>
        <w:t>Sự khác biệt không đáng kể về mặt thương mại.</w:t>
      </w:r>
    </w:p>
    <w:p w:rsidR="008256E9" w:rsidRPr="00FC0787" w:rsidP="001A0720">
      <w:pPr>
        <w:spacing w:before="120"/>
        <w:rPr>
          <w:rFonts w:ascii="Arial" w:hAnsi="Arial" w:cs="Arial"/>
          <w:sz w:val="20"/>
        </w:rPr>
      </w:pPr>
      <w:r w:rsidRPr="00FC0787">
        <w:rPr>
          <w:rFonts w:ascii="Arial" w:hAnsi="Arial" w:cs="Arial"/>
          <w:sz w:val="20"/>
        </w:rPr>
        <w:t>Trong khi xem xét tính xấp x</w:t>
      </w:r>
      <w:r w:rsidRPr="00FC0787" w:rsidR="006A290D">
        <w:rPr>
          <w:rFonts w:ascii="Arial" w:hAnsi="Arial" w:cs="Arial"/>
          <w:sz w:val="20"/>
        </w:rPr>
        <w:t>ỉ</w:t>
      </w:r>
      <w:r w:rsidRPr="00FC0787">
        <w:rPr>
          <w:rFonts w:ascii="Arial" w:hAnsi="Arial" w:cs="Arial"/>
          <w:sz w:val="20"/>
        </w:rPr>
        <w:t xml:space="preserve"> của hai trị giá phải đưa chúng về cùng </w:t>
      </w:r>
      <w:r w:rsidRPr="00FC0787" w:rsidR="00012461">
        <w:rPr>
          <w:rFonts w:ascii="Arial" w:hAnsi="Arial" w:cs="Arial"/>
          <w:sz w:val="20"/>
        </w:rPr>
        <w:t xml:space="preserve">điều </w:t>
      </w:r>
      <w:r w:rsidRPr="00FC0787">
        <w:rPr>
          <w:rFonts w:ascii="Arial" w:hAnsi="Arial" w:cs="Arial"/>
          <w:sz w:val="20"/>
        </w:rPr>
        <w:t>kiện mua bán.</w:t>
      </w:r>
    </w:p>
    <w:p w:rsidR="008256E9" w:rsidRPr="00FC0787" w:rsidP="001A0720">
      <w:pPr>
        <w:spacing w:before="120"/>
        <w:rPr>
          <w:rFonts w:ascii="Arial" w:hAnsi="Arial" w:cs="Arial"/>
          <w:sz w:val="20"/>
        </w:rPr>
      </w:pPr>
      <w:r w:rsidRPr="00FC0787" w:rsidR="00D03A0C">
        <w:rPr>
          <w:rFonts w:ascii="Arial" w:hAnsi="Arial" w:cs="Arial"/>
          <w:sz w:val="20"/>
        </w:rPr>
        <w:t xml:space="preserve">8. </w:t>
      </w:r>
      <w:r w:rsidRPr="00FC0787">
        <w:rPr>
          <w:rFonts w:ascii="Arial" w:hAnsi="Arial" w:cs="Arial"/>
          <w:i/>
          <w:sz w:val="20"/>
        </w:rPr>
        <w:t>Hàng h</w:t>
      </w:r>
      <w:r w:rsidRPr="00FC0787" w:rsidR="00D03A0C">
        <w:rPr>
          <w:rFonts w:ascii="Arial" w:hAnsi="Arial" w:cs="Arial"/>
          <w:i/>
          <w:sz w:val="20"/>
        </w:rPr>
        <w:t>óa</w:t>
      </w:r>
      <w:r w:rsidRPr="00FC0787">
        <w:rPr>
          <w:rFonts w:ascii="Arial" w:hAnsi="Arial" w:cs="Arial"/>
          <w:i/>
          <w:sz w:val="20"/>
        </w:rPr>
        <w:t xml:space="preserve"> xuất khẩu gi</w:t>
      </w:r>
      <w:r w:rsidRPr="00FC0787" w:rsidR="00D03A0C">
        <w:rPr>
          <w:rFonts w:ascii="Arial" w:hAnsi="Arial" w:cs="Arial"/>
          <w:i/>
          <w:sz w:val="20"/>
        </w:rPr>
        <w:t>ố</w:t>
      </w:r>
      <w:r w:rsidRPr="00FC0787">
        <w:rPr>
          <w:rFonts w:ascii="Arial" w:hAnsi="Arial" w:cs="Arial"/>
          <w:i/>
          <w:sz w:val="20"/>
        </w:rPr>
        <w:t>ng hệt</w:t>
      </w:r>
      <w:r w:rsidRPr="00FC0787">
        <w:rPr>
          <w:rFonts w:ascii="Arial" w:hAnsi="Arial" w:cs="Arial"/>
          <w:sz w:val="20"/>
        </w:rPr>
        <w:t xml:space="preserve"> là những hàng </w:t>
      </w:r>
      <w:r w:rsidRPr="00FC0787" w:rsidR="005777BB">
        <w:rPr>
          <w:rFonts w:ascii="Arial" w:hAnsi="Arial" w:cs="Arial"/>
          <w:sz w:val="20"/>
        </w:rPr>
        <w:t>hóa</w:t>
      </w:r>
      <w:r w:rsidRPr="00FC0787">
        <w:rPr>
          <w:rFonts w:ascii="Arial" w:hAnsi="Arial" w:cs="Arial"/>
          <w:sz w:val="20"/>
        </w:rPr>
        <w:t xml:space="preserve"> xuất khẩu giống nhau về mọi phương diện, bao gồm:</w:t>
      </w:r>
    </w:p>
    <w:p w:rsidR="008256E9" w:rsidRPr="00FC0787" w:rsidP="001A0720">
      <w:pPr>
        <w:spacing w:before="120"/>
        <w:rPr>
          <w:rFonts w:ascii="Arial" w:hAnsi="Arial" w:cs="Arial"/>
          <w:sz w:val="20"/>
        </w:rPr>
      </w:pPr>
      <w:r w:rsidRPr="00FC0787" w:rsidR="00D03A0C">
        <w:rPr>
          <w:rFonts w:ascii="Arial" w:hAnsi="Arial" w:cs="Arial"/>
          <w:sz w:val="20"/>
        </w:rPr>
        <w:t xml:space="preserve">a) </w:t>
      </w:r>
      <w:r w:rsidRPr="00FC0787">
        <w:rPr>
          <w:rFonts w:ascii="Arial" w:hAnsi="Arial" w:cs="Arial"/>
          <w:sz w:val="20"/>
        </w:rPr>
        <w:t xml:space="preserve">Đặc </w:t>
      </w:r>
      <w:r w:rsidRPr="00FC0787" w:rsidR="000E6213">
        <w:rPr>
          <w:rFonts w:ascii="Arial" w:hAnsi="Arial" w:cs="Arial"/>
          <w:sz w:val="20"/>
        </w:rPr>
        <w:t>điểm</w:t>
      </w:r>
      <w:r w:rsidRPr="00FC0787">
        <w:rPr>
          <w:rFonts w:ascii="Arial" w:hAnsi="Arial" w:cs="Arial"/>
          <w:sz w:val="20"/>
        </w:rPr>
        <w:t xml:space="preserve"> v</w:t>
      </w:r>
      <w:r w:rsidRPr="00FC0787" w:rsidR="00D03A0C">
        <w:rPr>
          <w:rFonts w:ascii="Arial" w:hAnsi="Arial" w:cs="Arial"/>
          <w:sz w:val="20"/>
        </w:rPr>
        <w:t>ậ</w:t>
      </w:r>
      <w:r w:rsidRPr="00FC0787">
        <w:rPr>
          <w:rFonts w:ascii="Arial" w:hAnsi="Arial" w:cs="Arial"/>
          <w:sz w:val="20"/>
        </w:rPr>
        <w:t xml:space="preserve">t chất gồm bề mặt sản phẩm, vật liệu cấu thành, phương </w:t>
      </w:r>
      <w:r w:rsidRPr="00FC0787" w:rsidR="000E6213">
        <w:rPr>
          <w:rFonts w:ascii="Arial" w:hAnsi="Arial" w:cs="Arial"/>
          <w:sz w:val="20"/>
        </w:rPr>
        <w:t>pháp</w:t>
      </w:r>
      <w:r w:rsidRPr="00FC0787">
        <w:rPr>
          <w:rFonts w:ascii="Arial" w:hAnsi="Arial" w:cs="Arial"/>
          <w:sz w:val="20"/>
        </w:rPr>
        <w:t xml:space="preserve"> chế tạo, chức năng, mục đích sử dụng, tính chất cơ, lý, </w:t>
      </w:r>
      <w:r w:rsidRPr="00FC0787" w:rsidR="005777BB">
        <w:rPr>
          <w:rFonts w:ascii="Arial" w:hAnsi="Arial" w:cs="Arial"/>
          <w:sz w:val="20"/>
        </w:rPr>
        <w:t>hóa</w:t>
      </w:r>
      <w:r w:rsidRPr="00FC0787">
        <w:rPr>
          <w:rFonts w:ascii="Arial" w:hAnsi="Arial" w:cs="Arial"/>
          <w:sz w:val="20"/>
        </w:rPr>
        <w:t>;</w:t>
      </w:r>
    </w:p>
    <w:p w:rsidR="008256E9" w:rsidRPr="00FC0787" w:rsidP="001A0720">
      <w:pPr>
        <w:spacing w:before="120"/>
        <w:rPr>
          <w:rFonts w:ascii="Arial" w:hAnsi="Arial" w:cs="Arial"/>
          <w:sz w:val="20"/>
        </w:rPr>
      </w:pPr>
      <w:r w:rsidRPr="00FC0787" w:rsidR="00D03A0C">
        <w:rPr>
          <w:rFonts w:ascii="Arial" w:hAnsi="Arial" w:cs="Arial"/>
          <w:sz w:val="20"/>
        </w:rPr>
        <w:t xml:space="preserve">b) </w:t>
      </w:r>
      <w:r w:rsidRPr="00FC0787">
        <w:rPr>
          <w:rFonts w:ascii="Arial" w:hAnsi="Arial" w:cs="Arial"/>
          <w:sz w:val="20"/>
        </w:rPr>
        <w:t>Chất lượng sản phẩm;</w:t>
      </w:r>
    </w:p>
    <w:p w:rsidR="008256E9" w:rsidRPr="00FC0787" w:rsidP="001A0720">
      <w:pPr>
        <w:spacing w:before="120"/>
        <w:rPr>
          <w:rFonts w:ascii="Arial" w:hAnsi="Arial" w:cs="Arial"/>
          <w:sz w:val="20"/>
        </w:rPr>
      </w:pPr>
      <w:r w:rsidRPr="00FC0787" w:rsidR="00D03A0C">
        <w:rPr>
          <w:rFonts w:ascii="Arial" w:hAnsi="Arial" w:cs="Arial"/>
          <w:sz w:val="20"/>
        </w:rPr>
        <w:t xml:space="preserve">c) </w:t>
      </w:r>
      <w:r w:rsidRPr="00FC0787">
        <w:rPr>
          <w:rFonts w:ascii="Arial" w:hAnsi="Arial" w:cs="Arial"/>
          <w:sz w:val="20"/>
        </w:rPr>
        <w:t>Nhãn hiệu sản phẩm;</w:t>
      </w:r>
    </w:p>
    <w:p w:rsidR="008256E9" w:rsidRPr="00FC0787" w:rsidP="001A0720">
      <w:pPr>
        <w:spacing w:before="120"/>
        <w:rPr>
          <w:rFonts w:ascii="Arial" w:hAnsi="Arial" w:cs="Arial"/>
          <w:sz w:val="20"/>
        </w:rPr>
      </w:pPr>
      <w:r w:rsidRPr="00FC0787" w:rsidR="00D03A0C">
        <w:rPr>
          <w:rFonts w:ascii="Arial" w:hAnsi="Arial" w:cs="Arial"/>
          <w:sz w:val="20"/>
        </w:rPr>
        <w:t xml:space="preserve">d) </w:t>
      </w:r>
      <w:r w:rsidRPr="00FC0787">
        <w:rPr>
          <w:rFonts w:ascii="Arial" w:hAnsi="Arial" w:cs="Arial"/>
          <w:sz w:val="20"/>
        </w:rPr>
        <w:t>Được sản xuất tại Việt Nam, b</w:t>
      </w:r>
      <w:r w:rsidRPr="00FC0787" w:rsidR="00D03A0C">
        <w:rPr>
          <w:rFonts w:ascii="Arial" w:hAnsi="Arial" w:cs="Arial"/>
          <w:sz w:val="20"/>
        </w:rPr>
        <w:t>ở</w:t>
      </w:r>
      <w:r w:rsidRPr="00FC0787">
        <w:rPr>
          <w:rFonts w:ascii="Arial" w:hAnsi="Arial" w:cs="Arial"/>
          <w:sz w:val="20"/>
        </w:rPr>
        <w:t xml:space="preserve">i cùng một nhà sản xuất hoặc nhà </w:t>
      </w:r>
      <w:r w:rsidRPr="00FC0787" w:rsidR="005777BB">
        <w:rPr>
          <w:rFonts w:ascii="Arial" w:hAnsi="Arial" w:cs="Arial"/>
          <w:sz w:val="20"/>
        </w:rPr>
        <w:t>sản xuất</w:t>
      </w:r>
      <w:r w:rsidRPr="00FC0787">
        <w:rPr>
          <w:rFonts w:ascii="Arial" w:hAnsi="Arial" w:cs="Arial"/>
          <w:sz w:val="20"/>
        </w:rPr>
        <w:t xml:space="preserve"> được </w:t>
      </w:r>
      <w:r w:rsidRPr="00FC0787" w:rsidR="005777BB">
        <w:rPr>
          <w:rFonts w:ascii="Arial" w:hAnsi="Arial" w:cs="Arial"/>
          <w:sz w:val="20"/>
        </w:rPr>
        <w:t>ủy</w:t>
      </w:r>
      <w:r w:rsidRPr="00FC0787">
        <w:rPr>
          <w:rFonts w:ascii="Arial" w:hAnsi="Arial" w:cs="Arial"/>
          <w:sz w:val="20"/>
        </w:rPr>
        <w:t xml:space="preserve"> quyền, nhượng quyền.</w:t>
      </w:r>
    </w:p>
    <w:p w:rsidR="008256E9" w:rsidRPr="00FC0787" w:rsidP="001A0720">
      <w:pPr>
        <w:spacing w:before="120"/>
        <w:rPr>
          <w:rFonts w:ascii="Arial" w:hAnsi="Arial" w:cs="Arial"/>
          <w:sz w:val="20"/>
        </w:rPr>
      </w:pPr>
      <w:r w:rsidRPr="00FC0787" w:rsidR="00D03A0C">
        <w:rPr>
          <w:rFonts w:ascii="Arial" w:hAnsi="Arial" w:cs="Arial"/>
          <w:sz w:val="20"/>
        </w:rPr>
        <w:t xml:space="preserve">9. </w:t>
      </w:r>
      <w:r w:rsidRPr="00FC0787">
        <w:rPr>
          <w:rFonts w:ascii="Arial" w:hAnsi="Arial" w:cs="Arial"/>
          <w:i/>
          <w:sz w:val="20"/>
        </w:rPr>
        <w:t>Hàng hóa nhập khẩu giống hệt</w:t>
      </w:r>
      <w:r w:rsidRPr="00FC0787">
        <w:rPr>
          <w:rFonts w:ascii="Arial" w:hAnsi="Arial" w:cs="Arial"/>
          <w:sz w:val="20"/>
        </w:rPr>
        <w:t xml:space="preserve"> là những hàng hóa nhập khẩu giống nhau về mọi phương </w:t>
      </w:r>
      <w:r w:rsidRPr="00FC0787" w:rsidR="00D03A0C">
        <w:rPr>
          <w:rFonts w:ascii="Arial" w:hAnsi="Arial" w:cs="Arial"/>
          <w:sz w:val="20"/>
        </w:rPr>
        <w:t>d</w:t>
      </w:r>
      <w:r w:rsidRPr="00FC0787">
        <w:rPr>
          <w:rFonts w:ascii="Arial" w:hAnsi="Arial" w:cs="Arial"/>
          <w:sz w:val="20"/>
        </w:rPr>
        <w:t>iện, bao gồm:</w:t>
      </w:r>
    </w:p>
    <w:p w:rsidR="008256E9" w:rsidRPr="00FC0787" w:rsidP="001A0720">
      <w:pPr>
        <w:spacing w:before="120"/>
        <w:rPr>
          <w:rFonts w:ascii="Arial" w:hAnsi="Arial" w:cs="Arial"/>
          <w:sz w:val="20"/>
        </w:rPr>
      </w:pPr>
      <w:r w:rsidRPr="00FC0787" w:rsidR="00D03A0C">
        <w:rPr>
          <w:rFonts w:ascii="Arial" w:hAnsi="Arial" w:cs="Arial"/>
          <w:sz w:val="20"/>
        </w:rPr>
        <w:t xml:space="preserve">a) </w:t>
      </w:r>
      <w:r w:rsidRPr="00FC0787">
        <w:rPr>
          <w:rFonts w:ascii="Arial" w:hAnsi="Arial" w:cs="Arial"/>
          <w:sz w:val="20"/>
        </w:rPr>
        <w:t xml:space="preserve">Đặc </w:t>
      </w:r>
      <w:r w:rsidRPr="00FC0787" w:rsidR="000E6213">
        <w:rPr>
          <w:rFonts w:ascii="Arial" w:hAnsi="Arial" w:cs="Arial"/>
          <w:sz w:val="20"/>
        </w:rPr>
        <w:t>điểm</w:t>
      </w:r>
      <w:r w:rsidRPr="00FC0787">
        <w:rPr>
          <w:rFonts w:ascii="Arial" w:hAnsi="Arial" w:cs="Arial"/>
          <w:sz w:val="20"/>
        </w:rPr>
        <w:t xml:space="preserve"> vật chất gồm bề mặt sản phẩm, vật liệu cấu thành, phương </w:t>
      </w:r>
      <w:r w:rsidRPr="00FC0787" w:rsidR="000E6213">
        <w:rPr>
          <w:rFonts w:ascii="Arial" w:hAnsi="Arial" w:cs="Arial"/>
          <w:sz w:val="20"/>
        </w:rPr>
        <w:t>pháp</w:t>
      </w:r>
      <w:r w:rsidRPr="00FC0787">
        <w:rPr>
          <w:rFonts w:ascii="Arial" w:hAnsi="Arial" w:cs="Arial"/>
          <w:sz w:val="20"/>
        </w:rPr>
        <w:t xml:space="preserve"> chế tạo, chức năng, mục đích sử dụng, tính chất cơ, lý, hóa, có cùng mã số hàng h</w:t>
      </w:r>
      <w:r w:rsidRPr="00FC0787" w:rsidR="00D03A0C">
        <w:rPr>
          <w:rFonts w:ascii="Arial" w:hAnsi="Arial" w:cs="Arial"/>
          <w:sz w:val="20"/>
        </w:rPr>
        <w:t>ó</w:t>
      </w:r>
      <w:r w:rsidRPr="00FC0787">
        <w:rPr>
          <w:rFonts w:ascii="Arial" w:hAnsi="Arial" w:cs="Arial"/>
          <w:sz w:val="20"/>
        </w:rPr>
        <w:t>a theo Danh mục hàng hóa xuất khẩu, nhập khẩu Việt Nam;</w:t>
      </w:r>
    </w:p>
    <w:p w:rsidR="008256E9" w:rsidRPr="00FC0787" w:rsidP="001A0720">
      <w:pPr>
        <w:spacing w:before="120"/>
        <w:rPr>
          <w:rFonts w:ascii="Arial" w:hAnsi="Arial" w:cs="Arial"/>
          <w:sz w:val="20"/>
        </w:rPr>
      </w:pPr>
      <w:r w:rsidRPr="00FC0787" w:rsidR="00D03A0C">
        <w:rPr>
          <w:rFonts w:ascii="Arial" w:hAnsi="Arial" w:cs="Arial"/>
          <w:sz w:val="20"/>
        </w:rPr>
        <w:t xml:space="preserve">b) </w:t>
      </w:r>
      <w:r w:rsidRPr="00FC0787">
        <w:rPr>
          <w:rFonts w:ascii="Arial" w:hAnsi="Arial" w:cs="Arial"/>
          <w:sz w:val="20"/>
        </w:rPr>
        <w:t>Chất lượng sản phẩm;</w:t>
      </w:r>
    </w:p>
    <w:p w:rsidR="008256E9" w:rsidRPr="00FC0787" w:rsidP="001A0720">
      <w:pPr>
        <w:spacing w:before="120"/>
        <w:rPr>
          <w:rFonts w:ascii="Arial" w:hAnsi="Arial" w:cs="Arial"/>
          <w:sz w:val="20"/>
        </w:rPr>
      </w:pPr>
      <w:r w:rsidRPr="00FC0787" w:rsidR="00D03A0C">
        <w:rPr>
          <w:rFonts w:ascii="Arial" w:hAnsi="Arial" w:cs="Arial"/>
          <w:sz w:val="20"/>
        </w:rPr>
        <w:t xml:space="preserve">c) </w:t>
      </w:r>
      <w:r w:rsidRPr="00FC0787">
        <w:rPr>
          <w:rFonts w:ascii="Arial" w:hAnsi="Arial" w:cs="Arial"/>
          <w:sz w:val="20"/>
        </w:rPr>
        <w:t>Nhãn hiệu sản phẩm;</w:t>
      </w:r>
    </w:p>
    <w:p w:rsidR="008256E9" w:rsidRPr="00FC0787" w:rsidP="001A0720">
      <w:pPr>
        <w:spacing w:before="120"/>
        <w:rPr>
          <w:rFonts w:ascii="Arial" w:hAnsi="Arial" w:cs="Arial"/>
          <w:sz w:val="20"/>
        </w:rPr>
      </w:pPr>
      <w:r w:rsidRPr="00FC0787" w:rsidR="00D03A0C">
        <w:rPr>
          <w:rFonts w:ascii="Arial" w:hAnsi="Arial" w:cs="Arial"/>
          <w:sz w:val="20"/>
        </w:rPr>
        <w:t xml:space="preserve">d) </w:t>
      </w:r>
      <w:r w:rsidRPr="00FC0787">
        <w:rPr>
          <w:rFonts w:ascii="Arial" w:hAnsi="Arial" w:cs="Arial"/>
          <w:sz w:val="20"/>
        </w:rPr>
        <w:t xml:space="preserve">Được sản xuất ở cùng một nước, bởi cùng một nhà sản xuất hoặc nhà sản xuất được </w:t>
      </w:r>
      <w:r w:rsidRPr="00FC0787" w:rsidR="00D03A0C">
        <w:rPr>
          <w:rFonts w:ascii="Arial" w:hAnsi="Arial" w:cs="Arial"/>
          <w:sz w:val="20"/>
        </w:rPr>
        <w:t>ủ</w:t>
      </w:r>
      <w:r w:rsidRPr="00FC0787">
        <w:rPr>
          <w:rFonts w:ascii="Arial" w:hAnsi="Arial" w:cs="Arial"/>
          <w:sz w:val="20"/>
        </w:rPr>
        <w:t>y quyền, nhượng quyền.</w:t>
      </w:r>
    </w:p>
    <w:p w:rsidR="008256E9" w:rsidRPr="00FC0787" w:rsidP="001A0720">
      <w:pPr>
        <w:spacing w:before="120"/>
        <w:rPr>
          <w:rFonts w:ascii="Arial" w:hAnsi="Arial" w:cs="Arial"/>
          <w:sz w:val="20"/>
        </w:rPr>
      </w:pPr>
      <w:r w:rsidRPr="00FC0787">
        <w:rPr>
          <w:rFonts w:ascii="Arial" w:hAnsi="Arial" w:cs="Arial"/>
          <w:sz w:val="20"/>
        </w:rPr>
        <w:t>Hàng hóa nhập khẩu về cơ b</w:t>
      </w:r>
      <w:r w:rsidRPr="00FC0787" w:rsidR="00D03A0C">
        <w:rPr>
          <w:rFonts w:ascii="Arial" w:hAnsi="Arial" w:cs="Arial"/>
          <w:sz w:val="20"/>
        </w:rPr>
        <w:t>ả</w:t>
      </w:r>
      <w:r w:rsidRPr="00FC0787">
        <w:rPr>
          <w:rFonts w:ascii="Arial" w:hAnsi="Arial" w:cs="Arial"/>
          <w:sz w:val="20"/>
        </w:rPr>
        <w:t xml:space="preserve">n giống nhau mọi phương diện nhưng có những khác biệt không đáng kể về bề ngoài như màu sắc, kích cỡ, kiểu dáng mà không làm ảnh hưởng đến trị giá </w:t>
      </w:r>
      <w:r w:rsidRPr="00FC0787" w:rsidR="005777BB">
        <w:rPr>
          <w:rFonts w:ascii="Arial" w:hAnsi="Arial" w:cs="Arial"/>
          <w:sz w:val="20"/>
        </w:rPr>
        <w:t>của</w:t>
      </w:r>
      <w:r w:rsidRPr="00FC0787">
        <w:rPr>
          <w:rFonts w:ascii="Arial" w:hAnsi="Arial" w:cs="Arial"/>
          <w:sz w:val="20"/>
        </w:rPr>
        <w:t xml:space="preserve"> hàng hóa th</w:t>
      </w:r>
      <w:r w:rsidRPr="00FC0787" w:rsidR="00D03A0C">
        <w:rPr>
          <w:rFonts w:ascii="Arial" w:hAnsi="Arial" w:cs="Arial"/>
          <w:sz w:val="20"/>
        </w:rPr>
        <w:t>ì</w:t>
      </w:r>
      <w:r w:rsidRPr="00FC0787">
        <w:rPr>
          <w:rFonts w:ascii="Arial" w:hAnsi="Arial" w:cs="Arial"/>
          <w:sz w:val="20"/>
        </w:rPr>
        <w:t xml:space="preserve"> vẫn được coi là hàng hóa nhập khẩu giống hệt.</w:t>
      </w:r>
    </w:p>
    <w:p w:rsidR="008256E9" w:rsidRPr="00FC0787" w:rsidP="001A0720">
      <w:pPr>
        <w:spacing w:before="120"/>
        <w:rPr>
          <w:rFonts w:ascii="Arial" w:hAnsi="Arial" w:cs="Arial"/>
          <w:sz w:val="20"/>
        </w:rPr>
      </w:pPr>
      <w:r w:rsidRPr="00FC0787">
        <w:rPr>
          <w:rFonts w:ascii="Arial" w:hAnsi="Arial" w:cs="Arial"/>
          <w:sz w:val="20"/>
        </w:rPr>
        <w:t xml:space="preserve">Hàng hóa nhập khẩu không được coi là giống hệt nếu như </w:t>
      </w:r>
      <w:r w:rsidRPr="00FC0787" w:rsidR="005777BB">
        <w:rPr>
          <w:rFonts w:ascii="Arial" w:hAnsi="Arial" w:cs="Arial"/>
          <w:sz w:val="20"/>
        </w:rPr>
        <w:t>trong</w:t>
      </w:r>
      <w:r w:rsidRPr="00FC0787">
        <w:rPr>
          <w:rFonts w:ascii="Arial" w:hAnsi="Arial" w:cs="Arial"/>
          <w:sz w:val="20"/>
        </w:rPr>
        <w:t xml:space="preserve"> quá trình </w:t>
      </w:r>
      <w:r w:rsidRPr="00FC0787" w:rsidR="005777BB">
        <w:rPr>
          <w:rFonts w:ascii="Arial" w:hAnsi="Arial" w:cs="Arial"/>
          <w:sz w:val="20"/>
        </w:rPr>
        <w:t>sản xuất</w:t>
      </w:r>
      <w:r w:rsidRPr="00FC0787">
        <w:rPr>
          <w:rFonts w:ascii="Arial" w:hAnsi="Arial" w:cs="Arial"/>
          <w:sz w:val="20"/>
        </w:rPr>
        <w:t xml:space="preserve"> ra hàng h</w:t>
      </w:r>
      <w:r w:rsidRPr="00FC0787" w:rsidR="00D03A0C">
        <w:rPr>
          <w:rFonts w:ascii="Arial" w:hAnsi="Arial" w:cs="Arial"/>
          <w:sz w:val="20"/>
        </w:rPr>
        <w:t>ó</w:t>
      </w:r>
      <w:r w:rsidRPr="00FC0787">
        <w:rPr>
          <w:rFonts w:ascii="Arial" w:hAnsi="Arial" w:cs="Arial"/>
          <w:sz w:val="20"/>
        </w:rPr>
        <w:t>a đó có sử dụng các thiết kế kỹ thuật, thiết kế thi công, kế hoạch triển khai, thiết kế mỹ thuật, bản vẽ thiết kế, các sơ đồ, phác đồ hay các sản phẩm dịch vụ tương tự được làm ra ở Việt Nam do ng</w:t>
      </w:r>
      <w:r w:rsidRPr="00FC0787" w:rsidR="005777BB">
        <w:rPr>
          <w:rFonts w:ascii="Arial" w:hAnsi="Arial" w:cs="Arial"/>
          <w:sz w:val="20"/>
        </w:rPr>
        <w:t>ườ</w:t>
      </w:r>
      <w:r w:rsidRPr="00FC0787">
        <w:rPr>
          <w:rFonts w:ascii="Arial" w:hAnsi="Arial" w:cs="Arial"/>
          <w:sz w:val="20"/>
        </w:rPr>
        <w:t>i mua cung cấp miễn phí cho người bán.</w:t>
      </w:r>
    </w:p>
    <w:p w:rsidR="008256E9" w:rsidRPr="00FC0787" w:rsidP="001A0720">
      <w:pPr>
        <w:spacing w:before="120"/>
        <w:rPr>
          <w:rFonts w:ascii="Arial" w:hAnsi="Arial" w:cs="Arial"/>
          <w:sz w:val="20"/>
        </w:rPr>
      </w:pPr>
      <w:r w:rsidRPr="00FC0787" w:rsidR="00D03A0C">
        <w:rPr>
          <w:rFonts w:ascii="Arial" w:hAnsi="Arial" w:cs="Arial"/>
          <w:sz w:val="20"/>
        </w:rPr>
        <w:t xml:space="preserve">10. </w:t>
      </w:r>
      <w:r w:rsidRPr="00FC0787" w:rsidR="00D03A0C">
        <w:rPr>
          <w:rFonts w:ascii="Arial" w:hAnsi="Arial" w:cs="Arial"/>
          <w:i/>
          <w:sz w:val="20"/>
        </w:rPr>
        <w:t>Hàng hóa</w:t>
      </w:r>
      <w:r w:rsidRPr="00FC0787">
        <w:rPr>
          <w:rFonts w:ascii="Arial" w:hAnsi="Arial" w:cs="Arial"/>
          <w:i/>
          <w:sz w:val="20"/>
        </w:rPr>
        <w:t xml:space="preserve"> xuất khẩu tương tự</w:t>
      </w:r>
      <w:r w:rsidRPr="00FC0787">
        <w:rPr>
          <w:rFonts w:ascii="Arial" w:hAnsi="Arial" w:cs="Arial"/>
          <w:sz w:val="20"/>
        </w:rPr>
        <w:t xml:space="preserve"> là những hàng </w:t>
      </w:r>
      <w:r w:rsidRPr="00FC0787" w:rsidR="005777BB">
        <w:rPr>
          <w:rFonts w:ascii="Arial" w:hAnsi="Arial" w:cs="Arial"/>
          <w:sz w:val="20"/>
        </w:rPr>
        <w:t>hóa</w:t>
      </w:r>
      <w:r w:rsidRPr="00FC0787">
        <w:rPr>
          <w:rFonts w:ascii="Arial" w:hAnsi="Arial" w:cs="Arial"/>
          <w:sz w:val="20"/>
        </w:rPr>
        <w:t xml:space="preserve"> mặc dù không giống nhau về mọi phương diện nhưng có các đặc trưng cơ bản gi</w:t>
      </w:r>
      <w:r w:rsidRPr="00FC0787" w:rsidR="003C323F">
        <w:rPr>
          <w:rFonts w:ascii="Arial" w:hAnsi="Arial" w:cs="Arial"/>
          <w:sz w:val="20"/>
        </w:rPr>
        <w:t>ố</w:t>
      </w:r>
      <w:r w:rsidRPr="00FC0787">
        <w:rPr>
          <w:rFonts w:ascii="Arial" w:hAnsi="Arial" w:cs="Arial"/>
          <w:sz w:val="20"/>
        </w:rPr>
        <w:t>ng nhau, bao gồm:</w:t>
      </w:r>
    </w:p>
    <w:p w:rsidR="008256E9" w:rsidRPr="00FC0787" w:rsidP="001A0720">
      <w:pPr>
        <w:spacing w:before="120"/>
        <w:rPr>
          <w:rFonts w:ascii="Arial" w:hAnsi="Arial" w:cs="Arial"/>
          <w:sz w:val="20"/>
        </w:rPr>
      </w:pPr>
      <w:r w:rsidRPr="00FC0787" w:rsidR="003C323F">
        <w:rPr>
          <w:rFonts w:ascii="Arial" w:hAnsi="Arial" w:cs="Arial"/>
          <w:sz w:val="20"/>
        </w:rPr>
        <w:t xml:space="preserve">a) </w:t>
      </w:r>
      <w:r w:rsidRPr="00FC0787">
        <w:rPr>
          <w:rFonts w:ascii="Arial" w:hAnsi="Arial" w:cs="Arial"/>
          <w:sz w:val="20"/>
        </w:rPr>
        <w:t>Được làm từ các nguy</w:t>
      </w:r>
      <w:r w:rsidRPr="00FC0787" w:rsidR="003C323F">
        <w:rPr>
          <w:rFonts w:ascii="Arial" w:hAnsi="Arial" w:cs="Arial"/>
          <w:sz w:val="20"/>
        </w:rPr>
        <w:t>ê</w:t>
      </w:r>
      <w:r w:rsidRPr="00FC0787">
        <w:rPr>
          <w:rFonts w:ascii="Arial" w:hAnsi="Arial" w:cs="Arial"/>
          <w:sz w:val="20"/>
        </w:rPr>
        <w:t>n liệu, v</w:t>
      </w:r>
      <w:r w:rsidRPr="00FC0787" w:rsidR="003C323F">
        <w:rPr>
          <w:rFonts w:ascii="Arial" w:hAnsi="Arial" w:cs="Arial"/>
          <w:sz w:val="20"/>
        </w:rPr>
        <w:t>ậ</w:t>
      </w:r>
      <w:r w:rsidRPr="00FC0787">
        <w:rPr>
          <w:rFonts w:ascii="Arial" w:hAnsi="Arial" w:cs="Arial"/>
          <w:sz w:val="20"/>
        </w:rPr>
        <w:t>t liệu tương đương, c</w:t>
      </w:r>
      <w:r w:rsidRPr="00FC0787" w:rsidR="003C323F">
        <w:rPr>
          <w:rFonts w:ascii="Arial" w:hAnsi="Arial" w:cs="Arial"/>
          <w:sz w:val="20"/>
        </w:rPr>
        <w:t>ó</w:t>
      </w:r>
      <w:r w:rsidRPr="00FC0787">
        <w:rPr>
          <w:rFonts w:ascii="Arial" w:hAnsi="Arial" w:cs="Arial"/>
          <w:sz w:val="20"/>
        </w:rPr>
        <w:t xml:space="preserve"> cùng phương </w:t>
      </w:r>
      <w:r w:rsidRPr="00FC0787" w:rsidR="000E6213">
        <w:rPr>
          <w:rFonts w:ascii="Arial" w:hAnsi="Arial" w:cs="Arial"/>
          <w:sz w:val="20"/>
        </w:rPr>
        <w:t>pháp</w:t>
      </w:r>
      <w:r w:rsidRPr="00FC0787">
        <w:rPr>
          <w:rFonts w:ascii="Arial" w:hAnsi="Arial" w:cs="Arial"/>
          <w:sz w:val="20"/>
        </w:rPr>
        <w:t xml:space="preserve"> chế tạo;</w:t>
      </w:r>
    </w:p>
    <w:p w:rsidR="008256E9" w:rsidRPr="00FC0787" w:rsidP="001A0720">
      <w:pPr>
        <w:spacing w:before="120"/>
        <w:rPr>
          <w:rFonts w:ascii="Arial" w:hAnsi="Arial" w:cs="Arial"/>
          <w:sz w:val="20"/>
        </w:rPr>
      </w:pPr>
      <w:r w:rsidRPr="00FC0787" w:rsidR="009E21F5">
        <w:rPr>
          <w:rFonts w:ascii="Arial" w:hAnsi="Arial" w:cs="Arial"/>
          <w:sz w:val="20"/>
        </w:rPr>
        <w:t xml:space="preserve">b) </w:t>
      </w:r>
      <w:r w:rsidRPr="00FC0787">
        <w:rPr>
          <w:rFonts w:ascii="Arial" w:hAnsi="Arial" w:cs="Arial"/>
          <w:sz w:val="20"/>
        </w:rPr>
        <w:t>C</w:t>
      </w:r>
      <w:r w:rsidRPr="00FC0787" w:rsidR="009E21F5">
        <w:rPr>
          <w:rFonts w:ascii="Arial" w:hAnsi="Arial" w:cs="Arial"/>
          <w:sz w:val="20"/>
        </w:rPr>
        <w:t>ó</w:t>
      </w:r>
      <w:r w:rsidRPr="00FC0787">
        <w:rPr>
          <w:rFonts w:ascii="Arial" w:hAnsi="Arial" w:cs="Arial"/>
          <w:sz w:val="20"/>
        </w:rPr>
        <w:t xml:space="preserve"> cùng chức năng, mục đích sử dụng;</w:t>
      </w:r>
    </w:p>
    <w:p w:rsidR="008256E9" w:rsidRPr="00FC0787" w:rsidP="001A0720">
      <w:pPr>
        <w:spacing w:before="120"/>
        <w:rPr>
          <w:rFonts w:ascii="Arial" w:hAnsi="Arial" w:cs="Arial"/>
          <w:sz w:val="20"/>
        </w:rPr>
      </w:pPr>
      <w:r w:rsidRPr="00FC0787" w:rsidR="009E21F5">
        <w:rPr>
          <w:rFonts w:ascii="Arial" w:hAnsi="Arial" w:cs="Arial"/>
          <w:sz w:val="20"/>
        </w:rPr>
        <w:t xml:space="preserve">c) </w:t>
      </w:r>
      <w:r w:rsidRPr="00FC0787">
        <w:rPr>
          <w:rFonts w:ascii="Arial" w:hAnsi="Arial" w:cs="Arial"/>
          <w:sz w:val="20"/>
        </w:rPr>
        <w:t>Chất lượng sản phẩm tương đương nhau;</w:t>
      </w:r>
    </w:p>
    <w:p w:rsidR="008256E9" w:rsidRPr="00FC0787" w:rsidP="001A0720">
      <w:pPr>
        <w:spacing w:before="120"/>
        <w:rPr>
          <w:rFonts w:ascii="Arial" w:hAnsi="Arial" w:cs="Arial"/>
          <w:sz w:val="20"/>
        </w:rPr>
      </w:pPr>
      <w:r w:rsidRPr="00FC0787" w:rsidR="009E21F5">
        <w:rPr>
          <w:rFonts w:ascii="Arial" w:hAnsi="Arial" w:cs="Arial"/>
          <w:sz w:val="20"/>
        </w:rPr>
        <w:t xml:space="preserve">d) </w:t>
      </w:r>
      <w:r w:rsidRPr="00FC0787">
        <w:rPr>
          <w:rFonts w:ascii="Arial" w:hAnsi="Arial" w:cs="Arial"/>
          <w:sz w:val="20"/>
        </w:rPr>
        <w:t>C</w:t>
      </w:r>
      <w:r w:rsidRPr="00FC0787" w:rsidR="009E21F5">
        <w:rPr>
          <w:rFonts w:ascii="Arial" w:hAnsi="Arial" w:cs="Arial"/>
          <w:sz w:val="20"/>
        </w:rPr>
        <w:t>ó</w:t>
      </w:r>
      <w:r w:rsidRPr="00FC0787">
        <w:rPr>
          <w:rFonts w:ascii="Arial" w:hAnsi="Arial" w:cs="Arial"/>
          <w:sz w:val="20"/>
        </w:rPr>
        <w:t xml:space="preserve"> thể </w:t>
      </w:r>
      <w:r w:rsidRPr="00FC0787" w:rsidR="005777BB">
        <w:rPr>
          <w:rFonts w:ascii="Arial" w:hAnsi="Arial" w:cs="Arial"/>
          <w:sz w:val="20"/>
        </w:rPr>
        <w:t>hoán</w:t>
      </w:r>
      <w:r w:rsidRPr="00FC0787">
        <w:rPr>
          <w:rFonts w:ascii="Arial" w:hAnsi="Arial" w:cs="Arial"/>
          <w:sz w:val="20"/>
        </w:rPr>
        <w:t xml:space="preserve"> đ</w:t>
      </w:r>
      <w:r w:rsidRPr="00FC0787" w:rsidR="009E21F5">
        <w:rPr>
          <w:rFonts w:ascii="Arial" w:hAnsi="Arial" w:cs="Arial"/>
          <w:sz w:val="20"/>
        </w:rPr>
        <w:t>ổ</w:t>
      </w:r>
      <w:r w:rsidRPr="00FC0787">
        <w:rPr>
          <w:rFonts w:ascii="Arial" w:hAnsi="Arial" w:cs="Arial"/>
          <w:sz w:val="20"/>
        </w:rPr>
        <w:t xml:space="preserve">i cho nhau </w:t>
      </w:r>
      <w:r w:rsidRPr="00FC0787" w:rsidR="005777BB">
        <w:rPr>
          <w:rFonts w:ascii="Arial" w:hAnsi="Arial" w:cs="Arial"/>
          <w:sz w:val="20"/>
        </w:rPr>
        <w:t>trong</w:t>
      </w:r>
      <w:r w:rsidRPr="00FC0787">
        <w:rPr>
          <w:rFonts w:ascii="Arial" w:hAnsi="Arial" w:cs="Arial"/>
          <w:sz w:val="20"/>
        </w:rPr>
        <w:t xml:space="preserve"> giao dịch thương mại, tức là người mua chấp nhận thay thế hàng </w:t>
      </w:r>
      <w:r w:rsidRPr="00FC0787" w:rsidR="005777BB">
        <w:rPr>
          <w:rFonts w:ascii="Arial" w:hAnsi="Arial" w:cs="Arial"/>
          <w:sz w:val="20"/>
        </w:rPr>
        <w:t>hóa</w:t>
      </w:r>
      <w:r w:rsidRPr="00FC0787">
        <w:rPr>
          <w:rFonts w:ascii="Arial" w:hAnsi="Arial" w:cs="Arial"/>
          <w:sz w:val="20"/>
        </w:rPr>
        <w:t xml:space="preserve"> này cho hàng </w:t>
      </w:r>
      <w:r w:rsidRPr="00FC0787" w:rsidR="005777BB">
        <w:rPr>
          <w:rFonts w:ascii="Arial" w:hAnsi="Arial" w:cs="Arial"/>
          <w:sz w:val="20"/>
        </w:rPr>
        <w:t>hóa</w:t>
      </w:r>
      <w:r w:rsidRPr="00FC0787">
        <w:rPr>
          <w:rFonts w:ascii="Arial" w:hAnsi="Arial" w:cs="Arial"/>
          <w:sz w:val="20"/>
        </w:rPr>
        <w:t xml:space="preserve"> kia;</w:t>
      </w:r>
    </w:p>
    <w:p w:rsidR="008256E9" w:rsidRPr="00FC0787" w:rsidP="001A0720">
      <w:pPr>
        <w:spacing w:before="120"/>
        <w:rPr>
          <w:rFonts w:ascii="Arial" w:hAnsi="Arial" w:cs="Arial"/>
          <w:sz w:val="20"/>
        </w:rPr>
      </w:pPr>
      <w:r w:rsidRPr="00FC0787">
        <w:rPr>
          <w:rFonts w:ascii="Arial" w:hAnsi="Arial" w:cs="Arial"/>
          <w:sz w:val="20"/>
        </w:rPr>
        <w:t xml:space="preserve">đ) Được sản xuất tại Việt Nam, bởi cùng một nhà </w:t>
      </w:r>
      <w:r w:rsidRPr="00FC0787" w:rsidR="005777BB">
        <w:rPr>
          <w:rFonts w:ascii="Arial" w:hAnsi="Arial" w:cs="Arial"/>
          <w:sz w:val="20"/>
        </w:rPr>
        <w:t>sản xuất</w:t>
      </w:r>
      <w:r w:rsidRPr="00FC0787">
        <w:rPr>
          <w:rFonts w:ascii="Arial" w:hAnsi="Arial" w:cs="Arial"/>
          <w:sz w:val="20"/>
        </w:rPr>
        <w:t xml:space="preserve"> hoặc nhà sản xuất khác được </w:t>
      </w:r>
      <w:r w:rsidRPr="00FC0787" w:rsidR="005777BB">
        <w:rPr>
          <w:rFonts w:ascii="Arial" w:hAnsi="Arial" w:cs="Arial"/>
          <w:sz w:val="20"/>
        </w:rPr>
        <w:t>ủy</w:t>
      </w:r>
      <w:r w:rsidRPr="00FC0787">
        <w:rPr>
          <w:rFonts w:ascii="Arial" w:hAnsi="Arial" w:cs="Arial"/>
          <w:sz w:val="20"/>
        </w:rPr>
        <w:t xml:space="preserve"> quyền, nhượng quyền.</w:t>
      </w:r>
    </w:p>
    <w:p w:rsidR="008256E9" w:rsidRPr="00FC0787" w:rsidP="001A0720">
      <w:pPr>
        <w:spacing w:before="120"/>
        <w:rPr>
          <w:rFonts w:ascii="Arial" w:hAnsi="Arial" w:cs="Arial"/>
          <w:sz w:val="20"/>
        </w:rPr>
      </w:pPr>
      <w:r w:rsidRPr="00FC0787" w:rsidR="009E21F5">
        <w:rPr>
          <w:rFonts w:ascii="Arial" w:hAnsi="Arial" w:cs="Arial"/>
          <w:sz w:val="20"/>
        </w:rPr>
        <w:t xml:space="preserve">11. </w:t>
      </w:r>
      <w:r w:rsidRPr="00FC0787">
        <w:rPr>
          <w:rFonts w:ascii="Arial" w:hAnsi="Arial" w:cs="Arial"/>
          <w:i/>
          <w:sz w:val="20"/>
        </w:rPr>
        <w:t xml:space="preserve">Hàng </w:t>
      </w:r>
      <w:r w:rsidRPr="00FC0787" w:rsidR="005777BB">
        <w:rPr>
          <w:rFonts w:ascii="Arial" w:hAnsi="Arial" w:cs="Arial"/>
          <w:i/>
          <w:sz w:val="20"/>
        </w:rPr>
        <w:t>hóa</w:t>
      </w:r>
      <w:r w:rsidRPr="00FC0787">
        <w:rPr>
          <w:rFonts w:ascii="Arial" w:hAnsi="Arial" w:cs="Arial"/>
          <w:i/>
          <w:sz w:val="20"/>
        </w:rPr>
        <w:t xml:space="preserve"> nhập khẩu tương tự</w:t>
      </w:r>
      <w:r w:rsidRPr="00FC0787">
        <w:rPr>
          <w:rFonts w:ascii="Arial" w:hAnsi="Arial" w:cs="Arial"/>
          <w:sz w:val="20"/>
        </w:rPr>
        <w:t xml:space="preserve"> là những hàng </w:t>
      </w:r>
      <w:r w:rsidRPr="00FC0787" w:rsidR="005777BB">
        <w:rPr>
          <w:rFonts w:ascii="Arial" w:hAnsi="Arial" w:cs="Arial"/>
          <w:sz w:val="20"/>
        </w:rPr>
        <w:t>hóa</w:t>
      </w:r>
      <w:r w:rsidRPr="00FC0787">
        <w:rPr>
          <w:rFonts w:ascii="Arial" w:hAnsi="Arial" w:cs="Arial"/>
          <w:sz w:val="20"/>
        </w:rPr>
        <w:t xml:space="preserve"> mặc </w:t>
      </w:r>
      <w:r w:rsidRPr="00FC0787" w:rsidR="009E21F5">
        <w:rPr>
          <w:rFonts w:ascii="Arial" w:hAnsi="Arial" w:cs="Arial"/>
          <w:sz w:val="20"/>
        </w:rPr>
        <w:t>dù</w:t>
      </w:r>
      <w:r w:rsidRPr="00FC0787">
        <w:rPr>
          <w:rFonts w:ascii="Arial" w:hAnsi="Arial" w:cs="Arial"/>
          <w:sz w:val="20"/>
        </w:rPr>
        <w:t xml:space="preserve"> không giống nhau về mọi phương diện nhưng có các đặc </w:t>
      </w:r>
      <w:r w:rsidRPr="00FC0787" w:rsidR="009E21F5">
        <w:rPr>
          <w:rFonts w:ascii="Arial" w:hAnsi="Arial" w:cs="Arial"/>
          <w:sz w:val="20"/>
        </w:rPr>
        <w:t xml:space="preserve">trưng </w:t>
      </w:r>
      <w:r w:rsidRPr="00FC0787">
        <w:rPr>
          <w:rFonts w:ascii="Arial" w:hAnsi="Arial" w:cs="Arial"/>
          <w:sz w:val="20"/>
        </w:rPr>
        <w:t>cơ bản giống nhau, b</w:t>
      </w:r>
      <w:r w:rsidRPr="00FC0787" w:rsidR="009E21F5">
        <w:rPr>
          <w:rFonts w:ascii="Arial" w:hAnsi="Arial" w:cs="Arial"/>
          <w:sz w:val="20"/>
        </w:rPr>
        <w:t>a</w:t>
      </w:r>
      <w:r w:rsidRPr="00FC0787">
        <w:rPr>
          <w:rFonts w:ascii="Arial" w:hAnsi="Arial" w:cs="Arial"/>
          <w:sz w:val="20"/>
        </w:rPr>
        <w:t>o gồm:</w:t>
      </w:r>
    </w:p>
    <w:p w:rsidR="008256E9" w:rsidRPr="00FC0787" w:rsidP="001A0720">
      <w:pPr>
        <w:spacing w:before="120"/>
        <w:rPr>
          <w:rFonts w:ascii="Arial" w:hAnsi="Arial" w:cs="Arial"/>
          <w:sz w:val="20"/>
        </w:rPr>
      </w:pPr>
      <w:r w:rsidRPr="00FC0787" w:rsidR="009E21F5">
        <w:rPr>
          <w:rFonts w:ascii="Arial" w:hAnsi="Arial" w:cs="Arial"/>
          <w:sz w:val="20"/>
        </w:rPr>
        <w:t xml:space="preserve">a) </w:t>
      </w:r>
      <w:r w:rsidRPr="00FC0787">
        <w:rPr>
          <w:rFonts w:ascii="Arial" w:hAnsi="Arial" w:cs="Arial"/>
          <w:sz w:val="20"/>
        </w:rPr>
        <w:t xml:space="preserve">Được làm từ các nguyên liệu, vật liệu tương đương, có cùng phương </w:t>
      </w:r>
      <w:r w:rsidRPr="00FC0787" w:rsidR="000E6213">
        <w:rPr>
          <w:rFonts w:ascii="Arial" w:hAnsi="Arial" w:cs="Arial"/>
          <w:sz w:val="20"/>
        </w:rPr>
        <w:t>pháp</w:t>
      </w:r>
      <w:r w:rsidRPr="00FC0787">
        <w:rPr>
          <w:rFonts w:ascii="Arial" w:hAnsi="Arial" w:cs="Arial"/>
          <w:sz w:val="20"/>
        </w:rPr>
        <w:t xml:space="preserve"> chế tạo;</w:t>
      </w:r>
    </w:p>
    <w:p w:rsidR="008256E9" w:rsidRPr="00FC0787" w:rsidP="001A0720">
      <w:pPr>
        <w:spacing w:before="120"/>
        <w:rPr>
          <w:rFonts w:ascii="Arial" w:hAnsi="Arial" w:cs="Arial"/>
          <w:sz w:val="20"/>
        </w:rPr>
      </w:pPr>
      <w:r w:rsidRPr="00FC0787" w:rsidR="009E21F5">
        <w:rPr>
          <w:rFonts w:ascii="Arial" w:hAnsi="Arial" w:cs="Arial"/>
          <w:sz w:val="20"/>
        </w:rPr>
        <w:t xml:space="preserve">b) </w:t>
      </w:r>
      <w:r w:rsidRPr="00FC0787">
        <w:rPr>
          <w:rFonts w:ascii="Arial" w:hAnsi="Arial" w:cs="Arial"/>
          <w:sz w:val="20"/>
        </w:rPr>
        <w:t>Có cùng chức năng, mục đích sử dụng;</w:t>
      </w:r>
    </w:p>
    <w:p w:rsidR="008256E9" w:rsidRPr="00FC0787" w:rsidP="001A0720">
      <w:pPr>
        <w:spacing w:before="120"/>
        <w:rPr>
          <w:rFonts w:ascii="Arial" w:hAnsi="Arial" w:cs="Arial"/>
          <w:sz w:val="20"/>
        </w:rPr>
      </w:pPr>
      <w:r w:rsidRPr="00FC0787" w:rsidR="009E21F5">
        <w:rPr>
          <w:rFonts w:ascii="Arial" w:hAnsi="Arial" w:cs="Arial"/>
          <w:sz w:val="20"/>
        </w:rPr>
        <w:t xml:space="preserve">c) </w:t>
      </w:r>
      <w:r w:rsidRPr="00FC0787">
        <w:rPr>
          <w:rFonts w:ascii="Arial" w:hAnsi="Arial" w:cs="Arial"/>
          <w:sz w:val="20"/>
        </w:rPr>
        <w:t>Chất lượng sản phẩm tương đương nhau;</w:t>
      </w:r>
    </w:p>
    <w:p w:rsidR="008256E9" w:rsidRPr="00FC0787" w:rsidP="001A0720">
      <w:pPr>
        <w:spacing w:before="120"/>
        <w:rPr>
          <w:rFonts w:ascii="Arial" w:hAnsi="Arial" w:cs="Arial"/>
          <w:sz w:val="20"/>
        </w:rPr>
      </w:pPr>
      <w:r w:rsidRPr="00FC0787" w:rsidR="009E21F5">
        <w:rPr>
          <w:rFonts w:ascii="Arial" w:hAnsi="Arial" w:cs="Arial"/>
          <w:sz w:val="20"/>
        </w:rPr>
        <w:t xml:space="preserve">d) </w:t>
      </w:r>
      <w:r w:rsidRPr="00FC0787">
        <w:rPr>
          <w:rFonts w:ascii="Arial" w:hAnsi="Arial" w:cs="Arial"/>
          <w:sz w:val="20"/>
        </w:rPr>
        <w:t xml:space="preserve">Có thể </w:t>
      </w:r>
      <w:r w:rsidRPr="00FC0787" w:rsidR="005777BB">
        <w:rPr>
          <w:rFonts w:ascii="Arial" w:hAnsi="Arial" w:cs="Arial"/>
          <w:sz w:val="20"/>
        </w:rPr>
        <w:t>hoán</w:t>
      </w:r>
      <w:r w:rsidRPr="00FC0787">
        <w:rPr>
          <w:rFonts w:ascii="Arial" w:hAnsi="Arial" w:cs="Arial"/>
          <w:sz w:val="20"/>
        </w:rPr>
        <w:t xml:space="preserve"> đổi cho nhau trong giao </w:t>
      </w:r>
      <w:r w:rsidRPr="00FC0787" w:rsidR="009E21F5">
        <w:rPr>
          <w:rFonts w:ascii="Arial" w:hAnsi="Arial" w:cs="Arial"/>
          <w:sz w:val="20"/>
        </w:rPr>
        <w:t>d</w:t>
      </w:r>
      <w:r w:rsidRPr="00FC0787">
        <w:rPr>
          <w:rFonts w:ascii="Arial" w:hAnsi="Arial" w:cs="Arial"/>
          <w:sz w:val="20"/>
        </w:rPr>
        <w:t xml:space="preserve">ịch thương mại, tức là người mua chấp nhận thay thế hàng </w:t>
      </w:r>
      <w:r w:rsidRPr="00FC0787" w:rsidR="005777BB">
        <w:rPr>
          <w:rFonts w:ascii="Arial" w:hAnsi="Arial" w:cs="Arial"/>
          <w:sz w:val="20"/>
        </w:rPr>
        <w:t>hóa</w:t>
      </w:r>
      <w:r w:rsidRPr="00FC0787">
        <w:rPr>
          <w:rFonts w:ascii="Arial" w:hAnsi="Arial" w:cs="Arial"/>
          <w:sz w:val="20"/>
        </w:rPr>
        <w:t xml:space="preserve"> này cho hàng </w:t>
      </w:r>
      <w:r w:rsidRPr="00FC0787" w:rsidR="005777BB">
        <w:rPr>
          <w:rFonts w:ascii="Arial" w:hAnsi="Arial" w:cs="Arial"/>
          <w:sz w:val="20"/>
        </w:rPr>
        <w:t>hóa</w:t>
      </w:r>
      <w:r w:rsidRPr="00FC0787">
        <w:rPr>
          <w:rFonts w:ascii="Arial" w:hAnsi="Arial" w:cs="Arial"/>
          <w:sz w:val="20"/>
        </w:rPr>
        <w:t xml:space="preserve"> kia;</w:t>
      </w:r>
    </w:p>
    <w:p w:rsidR="008256E9" w:rsidRPr="00FC0787" w:rsidP="001A0720">
      <w:pPr>
        <w:spacing w:before="120"/>
        <w:rPr>
          <w:rFonts w:ascii="Arial" w:hAnsi="Arial" w:cs="Arial"/>
          <w:sz w:val="20"/>
        </w:rPr>
      </w:pPr>
      <w:r w:rsidRPr="00FC0787">
        <w:rPr>
          <w:rFonts w:ascii="Arial" w:hAnsi="Arial" w:cs="Arial"/>
          <w:sz w:val="20"/>
        </w:rPr>
        <w:t xml:space="preserve">đ) Được sản xuất ở cùng một nước, bởi cùng một nhà </w:t>
      </w:r>
      <w:r w:rsidRPr="00FC0787" w:rsidR="005777BB">
        <w:rPr>
          <w:rFonts w:ascii="Arial" w:hAnsi="Arial" w:cs="Arial"/>
          <w:sz w:val="20"/>
        </w:rPr>
        <w:t>sản xuất</w:t>
      </w:r>
      <w:r w:rsidRPr="00FC0787">
        <w:rPr>
          <w:rFonts w:ascii="Arial" w:hAnsi="Arial" w:cs="Arial"/>
          <w:sz w:val="20"/>
        </w:rPr>
        <w:t xml:space="preserve"> hoặc nhà sản xuất khác được </w:t>
      </w:r>
      <w:r w:rsidRPr="00FC0787" w:rsidR="005777BB">
        <w:rPr>
          <w:rFonts w:ascii="Arial" w:hAnsi="Arial" w:cs="Arial"/>
          <w:sz w:val="20"/>
        </w:rPr>
        <w:t>ủy</w:t>
      </w:r>
      <w:r w:rsidRPr="00FC0787">
        <w:rPr>
          <w:rFonts w:ascii="Arial" w:hAnsi="Arial" w:cs="Arial"/>
          <w:sz w:val="20"/>
        </w:rPr>
        <w:t xml:space="preserve"> quyền, nhượng quyền, được nhập khẩu vào Việt Nam.</w:t>
      </w:r>
    </w:p>
    <w:p w:rsidR="008256E9" w:rsidRPr="00FC0787" w:rsidP="001A0720">
      <w:pPr>
        <w:spacing w:before="120"/>
        <w:rPr>
          <w:rFonts w:ascii="Arial" w:hAnsi="Arial" w:cs="Arial"/>
          <w:sz w:val="20"/>
        </w:rPr>
      </w:pPr>
      <w:r w:rsidRPr="00FC0787">
        <w:rPr>
          <w:rFonts w:ascii="Arial" w:hAnsi="Arial" w:cs="Arial"/>
          <w:sz w:val="20"/>
        </w:rPr>
        <w:t xml:space="preserve">Những hàng </w:t>
      </w:r>
      <w:r w:rsidRPr="00FC0787" w:rsidR="005777BB">
        <w:rPr>
          <w:rFonts w:ascii="Arial" w:hAnsi="Arial" w:cs="Arial"/>
          <w:sz w:val="20"/>
        </w:rPr>
        <w:t>hóa</w:t>
      </w:r>
      <w:r w:rsidRPr="00FC0787">
        <w:rPr>
          <w:rFonts w:ascii="Arial" w:hAnsi="Arial" w:cs="Arial"/>
          <w:sz w:val="20"/>
        </w:rPr>
        <w:t xml:space="preserve"> nhập khẩu không được coi là tương tự, nếu như trong quá trình sản xuất ra một trong những hàng </w:t>
      </w:r>
      <w:r w:rsidRPr="00FC0787" w:rsidR="005777BB">
        <w:rPr>
          <w:rFonts w:ascii="Arial" w:hAnsi="Arial" w:cs="Arial"/>
          <w:sz w:val="20"/>
        </w:rPr>
        <w:t>hóa</w:t>
      </w:r>
      <w:r w:rsidRPr="00FC0787">
        <w:rPr>
          <w:rFonts w:ascii="Arial" w:hAnsi="Arial" w:cs="Arial"/>
          <w:sz w:val="20"/>
        </w:rPr>
        <w:t xml:space="preserve"> đó có </w:t>
      </w:r>
      <w:r w:rsidRPr="00FC0787" w:rsidR="005777BB">
        <w:rPr>
          <w:rFonts w:ascii="Arial" w:hAnsi="Arial" w:cs="Arial"/>
          <w:sz w:val="20"/>
        </w:rPr>
        <w:t>sử dụng</w:t>
      </w:r>
      <w:r w:rsidRPr="00FC0787">
        <w:rPr>
          <w:rFonts w:ascii="Arial" w:hAnsi="Arial" w:cs="Arial"/>
          <w:sz w:val="20"/>
        </w:rPr>
        <w:t xml:space="preserve"> các thiết kế kỹ thuật, thiết kế thi công, thiết kế mỹ thuật, kế hoạch tri</w:t>
      </w:r>
      <w:r w:rsidRPr="00FC0787" w:rsidR="009E21F5">
        <w:rPr>
          <w:rFonts w:ascii="Arial" w:hAnsi="Arial" w:cs="Arial"/>
          <w:sz w:val="20"/>
        </w:rPr>
        <w:t>ể</w:t>
      </w:r>
      <w:r w:rsidRPr="00FC0787">
        <w:rPr>
          <w:rFonts w:ascii="Arial" w:hAnsi="Arial" w:cs="Arial"/>
          <w:sz w:val="20"/>
        </w:rPr>
        <w:t>n khai, bản vẽ thiết kế, các sơ đồ, phác đồ hay các sản phẩm dịch vụ tương tự được làm ra ở Việt Nam do người mua cung cấp miễn phí hoặc giảm gi</w:t>
      </w:r>
      <w:r w:rsidRPr="00FC0787" w:rsidR="002002F5">
        <w:rPr>
          <w:rFonts w:ascii="Arial" w:hAnsi="Arial" w:cs="Arial"/>
          <w:sz w:val="20"/>
        </w:rPr>
        <w:t>á</w:t>
      </w:r>
      <w:r w:rsidRPr="00FC0787">
        <w:rPr>
          <w:rFonts w:ascii="Arial" w:hAnsi="Arial" w:cs="Arial"/>
          <w:sz w:val="20"/>
        </w:rPr>
        <w:t xml:space="preserve"> cho người bán.</w:t>
      </w:r>
    </w:p>
    <w:p w:rsidR="008256E9" w:rsidRPr="00FC0787" w:rsidP="001A0720">
      <w:pPr>
        <w:spacing w:before="120"/>
        <w:rPr>
          <w:rFonts w:ascii="Arial" w:hAnsi="Arial" w:cs="Arial"/>
          <w:sz w:val="20"/>
        </w:rPr>
      </w:pPr>
      <w:r w:rsidRPr="00FC0787" w:rsidR="001A22B5">
        <w:rPr>
          <w:rFonts w:ascii="Arial" w:hAnsi="Arial" w:cs="Arial"/>
          <w:sz w:val="20"/>
        </w:rPr>
        <w:t xml:space="preserve">12. </w:t>
      </w:r>
      <w:r w:rsidRPr="00FC0787">
        <w:rPr>
          <w:rFonts w:ascii="Arial" w:hAnsi="Arial" w:cs="Arial"/>
          <w:i/>
          <w:sz w:val="20"/>
        </w:rPr>
        <w:t>Ngày xuất khẩu</w:t>
      </w:r>
      <w:r w:rsidRPr="00FC0787">
        <w:rPr>
          <w:rFonts w:ascii="Arial" w:hAnsi="Arial" w:cs="Arial"/>
          <w:sz w:val="20"/>
        </w:rPr>
        <w:t xml:space="preserve"> là ngày phát hành vận đơn. Trường hợp không có vận đơn, ngày xuất khẩu là ngày đăng k</w:t>
      </w:r>
      <w:r w:rsidRPr="00FC0787" w:rsidR="001A22B5">
        <w:rPr>
          <w:rFonts w:ascii="Arial" w:hAnsi="Arial" w:cs="Arial"/>
          <w:sz w:val="20"/>
        </w:rPr>
        <w:t>ý</w:t>
      </w:r>
      <w:r w:rsidRPr="00FC0787">
        <w:rPr>
          <w:rFonts w:ascii="Arial" w:hAnsi="Arial" w:cs="Arial"/>
          <w:sz w:val="20"/>
        </w:rPr>
        <w:t xml:space="preserve"> tờ khai hả</w:t>
      </w:r>
      <w:r w:rsidRPr="00FC0787" w:rsidR="001A22B5">
        <w:rPr>
          <w:rFonts w:ascii="Arial" w:hAnsi="Arial" w:cs="Arial"/>
          <w:sz w:val="20"/>
        </w:rPr>
        <w:t>i</w:t>
      </w:r>
      <w:r w:rsidRPr="00FC0787">
        <w:rPr>
          <w:rFonts w:ascii="Arial" w:hAnsi="Arial" w:cs="Arial"/>
          <w:sz w:val="20"/>
        </w:rPr>
        <w:t xml:space="preserve"> quan nhập khẩu hàng hóa.</w:t>
      </w:r>
    </w:p>
    <w:p w:rsidR="008256E9" w:rsidRPr="00FC0787" w:rsidP="001A0720">
      <w:pPr>
        <w:spacing w:before="120"/>
        <w:rPr>
          <w:rFonts w:ascii="Arial" w:hAnsi="Arial" w:cs="Arial"/>
          <w:sz w:val="20"/>
        </w:rPr>
      </w:pPr>
      <w:r w:rsidRPr="00FC0787" w:rsidR="001A22B5">
        <w:rPr>
          <w:rFonts w:ascii="Arial" w:hAnsi="Arial" w:cs="Arial"/>
          <w:sz w:val="20"/>
        </w:rPr>
        <w:t xml:space="preserve">13. </w:t>
      </w:r>
      <w:r w:rsidRPr="00FC0787">
        <w:rPr>
          <w:rFonts w:ascii="Arial" w:hAnsi="Arial" w:cs="Arial"/>
          <w:i/>
          <w:sz w:val="20"/>
        </w:rPr>
        <w:t xml:space="preserve">Hàng </w:t>
      </w:r>
      <w:r w:rsidRPr="00FC0787" w:rsidR="005777BB">
        <w:rPr>
          <w:rFonts w:ascii="Arial" w:hAnsi="Arial" w:cs="Arial"/>
          <w:i/>
          <w:sz w:val="20"/>
        </w:rPr>
        <w:t>hóa</w:t>
      </w:r>
      <w:r w:rsidRPr="00FC0787">
        <w:rPr>
          <w:rFonts w:ascii="Arial" w:hAnsi="Arial" w:cs="Arial"/>
          <w:i/>
          <w:sz w:val="20"/>
        </w:rPr>
        <w:t xml:space="preserve"> nhập khẩu cùng phẩm cấp hay cùng chủng loại</w:t>
      </w:r>
      <w:r w:rsidRPr="00FC0787">
        <w:rPr>
          <w:rFonts w:ascii="Arial" w:hAnsi="Arial" w:cs="Arial"/>
          <w:sz w:val="20"/>
        </w:rPr>
        <w:t xml:space="preserve"> là những hàng </w:t>
      </w:r>
      <w:r w:rsidRPr="00FC0787" w:rsidR="005777BB">
        <w:rPr>
          <w:rFonts w:ascii="Arial" w:hAnsi="Arial" w:cs="Arial"/>
          <w:sz w:val="20"/>
        </w:rPr>
        <w:t>hóa</w:t>
      </w:r>
      <w:r w:rsidRPr="00FC0787">
        <w:rPr>
          <w:rFonts w:ascii="Arial" w:hAnsi="Arial" w:cs="Arial"/>
          <w:sz w:val="20"/>
        </w:rPr>
        <w:t xml:space="preserve"> có cùng xuất xứ, nằm trong cùng một nhóm hoặc một tập hợp nh</w:t>
      </w:r>
      <w:r w:rsidRPr="00FC0787" w:rsidR="001A22B5">
        <w:rPr>
          <w:rFonts w:ascii="Arial" w:hAnsi="Arial" w:cs="Arial"/>
          <w:sz w:val="20"/>
        </w:rPr>
        <w:t>ó</w:t>
      </w:r>
      <w:r w:rsidRPr="00FC0787">
        <w:rPr>
          <w:rFonts w:ascii="Arial" w:hAnsi="Arial" w:cs="Arial"/>
          <w:sz w:val="20"/>
        </w:rPr>
        <w:t xml:space="preserve">m hàng </w:t>
      </w:r>
      <w:r w:rsidRPr="00FC0787" w:rsidR="005777BB">
        <w:rPr>
          <w:rFonts w:ascii="Arial" w:hAnsi="Arial" w:cs="Arial"/>
          <w:sz w:val="20"/>
        </w:rPr>
        <w:t>hóa</w:t>
      </w:r>
      <w:r w:rsidRPr="00FC0787">
        <w:rPr>
          <w:rFonts w:ascii="Arial" w:hAnsi="Arial" w:cs="Arial"/>
          <w:sz w:val="20"/>
        </w:rPr>
        <w:t xml:space="preserve"> </w:t>
      </w:r>
      <w:r w:rsidRPr="00FC0787" w:rsidR="001A22B5">
        <w:rPr>
          <w:rFonts w:ascii="Arial" w:hAnsi="Arial" w:cs="Arial"/>
          <w:sz w:val="20"/>
        </w:rPr>
        <w:t>d</w:t>
      </w:r>
      <w:r w:rsidRPr="00FC0787">
        <w:rPr>
          <w:rFonts w:ascii="Arial" w:hAnsi="Arial" w:cs="Arial"/>
          <w:sz w:val="20"/>
        </w:rPr>
        <w:t>o cùng một ngành hay một lĩnh vực cụ thể s</w:t>
      </w:r>
      <w:r w:rsidRPr="00FC0787" w:rsidR="001A22B5">
        <w:rPr>
          <w:rFonts w:ascii="Arial" w:hAnsi="Arial" w:cs="Arial"/>
          <w:sz w:val="20"/>
        </w:rPr>
        <w:t>ả</w:t>
      </w:r>
      <w:r w:rsidRPr="00FC0787">
        <w:rPr>
          <w:rFonts w:ascii="Arial" w:hAnsi="Arial" w:cs="Arial"/>
          <w:sz w:val="20"/>
        </w:rPr>
        <w:t xml:space="preserve">n xuất ra. Hàng </w:t>
      </w:r>
      <w:r w:rsidRPr="00FC0787" w:rsidR="005777BB">
        <w:rPr>
          <w:rFonts w:ascii="Arial" w:hAnsi="Arial" w:cs="Arial"/>
          <w:sz w:val="20"/>
        </w:rPr>
        <w:t>hóa</w:t>
      </w:r>
      <w:r w:rsidRPr="00FC0787">
        <w:rPr>
          <w:rFonts w:ascii="Arial" w:hAnsi="Arial" w:cs="Arial"/>
          <w:sz w:val="20"/>
        </w:rPr>
        <w:t xml:space="preserve"> nhập khẩu giống hệt, hàng </w:t>
      </w:r>
      <w:r w:rsidRPr="00FC0787" w:rsidR="005777BB">
        <w:rPr>
          <w:rFonts w:ascii="Arial" w:hAnsi="Arial" w:cs="Arial"/>
          <w:sz w:val="20"/>
        </w:rPr>
        <w:t>hóa</w:t>
      </w:r>
      <w:r w:rsidRPr="00FC0787">
        <w:rPr>
          <w:rFonts w:ascii="Arial" w:hAnsi="Arial" w:cs="Arial"/>
          <w:sz w:val="20"/>
        </w:rPr>
        <w:t xml:space="preserve"> nhập khẩu tương tự là những hàng hóa cùng chủng loại.</w:t>
      </w:r>
    </w:p>
    <w:p w:rsidR="008256E9" w:rsidRPr="00FC0787" w:rsidP="001A0720">
      <w:pPr>
        <w:spacing w:before="120"/>
        <w:rPr>
          <w:rFonts w:ascii="Arial" w:hAnsi="Arial" w:cs="Arial"/>
          <w:sz w:val="20"/>
        </w:rPr>
      </w:pPr>
      <w:r w:rsidRPr="00FC0787">
        <w:rPr>
          <w:rFonts w:ascii="Arial" w:hAnsi="Arial" w:cs="Arial"/>
          <w:sz w:val="20"/>
        </w:rPr>
        <w:t xml:space="preserve">Ví dụ: Chủng loại thép xây dựng như thép trơn </w:t>
      </w:r>
      <w:r w:rsidRPr="00FC0787" w:rsidR="001A22B5">
        <w:rPr>
          <w:rFonts w:ascii="Arial" w:hAnsi="Arial" w:cs="Arial"/>
          <w:sz w:val="20"/>
        </w:rPr>
        <w:t>tr</w:t>
      </w:r>
      <w:r w:rsidRPr="00FC0787">
        <w:rPr>
          <w:rFonts w:ascii="Arial" w:hAnsi="Arial" w:cs="Arial"/>
          <w:sz w:val="20"/>
        </w:rPr>
        <w:t xml:space="preserve">òn, thép xoắn, thép hình (chữ </w:t>
      </w:r>
      <w:r w:rsidRPr="00FC0787" w:rsidR="001A22B5">
        <w:rPr>
          <w:rFonts w:ascii="Arial" w:hAnsi="Arial" w:cs="Arial"/>
          <w:sz w:val="20"/>
        </w:rPr>
        <w:t>U</w:t>
      </w:r>
      <w:r w:rsidRPr="00FC0787">
        <w:rPr>
          <w:rFonts w:ascii="Arial" w:hAnsi="Arial" w:cs="Arial"/>
          <w:sz w:val="20"/>
        </w:rPr>
        <w:t xml:space="preserve">, </w:t>
      </w:r>
      <w:r w:rsidRPr="00FC0787" w:rsidR="001A22B5">
        <w:rPr>
          <w:rFonts w:ascii="Arial" w:hAnsi="Arial" w:cs="Arial"/>
          <w:sz w:val="20"/>
        </w:rPr>
        <w:t>I</w:t>
      </w:r>
      <w:r w:rsidRPr="00FC0787">
        <w:rPr>
          <w:rFonts w:ascii="Arial" w:hAnsi="Arial" w:cs="Arial"/>
          <w:sz w:val="20"/>
        </w:rPr>
        <w:t xml:space="preserve">, V) do ngành sản xuất thép sản xuất ra, là những hàng </w:t>
      </w:r>
      <w:r w:rsidRPr="00FC0787" w:rsidR="005777BB">
        <w:rPr>
          <w:rFonts w:ascii="Arial" w:hAnsi="Arial" w:cs="Arial"/>
          <w:sz w:val="20"/>
        </w:rPr>
        <w:t>hóa</w:t>
      </w:r>
      <w:r w:rsidRPr="00FC0787">
        <w:rPr>
          <w:rFonts w:ascii="Arial" w:hAnsi="Arial" w:cs="Arial"/>
          <w:sz w:val="20"/>
        </w:rPr>
        <w:t xml:space="preserve"> c</w:t>
      </w:r>
      <w:r w:rsidRPr="00FC0787" w:rsidR="001A22B5">
        <w:rPr>
          <w:rFonts w:ascii="Arial" w:hAnsi="Arial" w:cs="Arial"/>
          <w:sz w:val="20"/>
        </w:rPr>
        <w:t>ù</w:t>
      </w:r>
      <w:r w:rsidRPr="00FC0787">
        <w:rPr>
          <w:rFonts w:ascii="Arial" w:hAnsi="Arial" w:cs="Arial"/>
          <w:sz w:val="20"/>
        </w:rPr>
        <w:t>ng chủng loại.</w:t>
      </w:r>
    </w:p>
    <w:p w:rsidR="008256E9" w:rsidRPr="00FC0787" w:rsidP="001A0720">
      <w:pPr>
        <w:spacing w:before="120"/>
        <w:rPr>
          <w:rFonts w:ascii="Arial" w:hAnsi="Arial" w:cs="Arial"/>
          <w:sz w:val="20"/>
        </w:rPr>
      </w:pPr>
      <w:r w:rsidRPr="00FC0787" w:rsidR="001A22B5">
        <w:rPr>
          <w:rFonts w:ascii="Arial" w:hAnsi="Arial" w:cs="Arial"/>
          <w:sz w:val="20"/>
        </w:rPr>
        <w:t xml:space="preserve">a) </w:t>
      </w:r>
      <w:r w:rsidRPr="00FC0787">
        <w:rPr>
          <w:rFonts w:ascii="Arial" w:hAnsi="Arial" w:cs="Arial"/>
          <w:sz w:val="20"/>
        </w:rPr>
        <w:t xml:space="preserve">Trong phương </w:t>
      </w:r>
      <w:r w:rsidRPr="00FC0787" w:rsidR="000E6213">
        <w:rPr>
          <w:rFonts w:ascii="Arial" w:hAnsi="Arial" w:cs="Arial"/>
          <w:sz w:val="20"/>
        </w:rPr>
        <w:t>pháp</w:t>
      </w:r>
      <w:r w:rsidRPr="00FC0787">
        <w:rPr>
          <w:rFonts w:ascii="Arial" w:hAnsi="Arial" w:cs="Arial"/>
          <w:sz w:val="20"/>
        </w:rPr>
        <w:t xml:space="preserve"> xác định trị giá hải quan theo trị giá khấu trừ “hàng </w:t>
      </w:r>
      <w:r w:rsidRPr="00FC0787" w:rsidR="005777BB">
        <w:rPr>
          <w:rFonts w:ascii="Arial" w:hAnsi="Arial" w:cs="Arial"/>
          <w:sz w:val="20"/>
        </w:rPr>
        <w:t>hóa</w:t>
      </w:r>
      <w:r w:rsidRPr="00FC0787">
        <w:rPr>
          <w:rFonts w:ascii="Arial" w:hAnsi="Arial" w:cs="Arial"/>
          <w:sz w:val="20"/>
        </w:rPr>
        <w:t xml:space="preserve"> nhập khẩu cùng phẩm cấp hay cùng chủng loại” là hàng </w:t>
      </w:r>
      <w:r w:rsidRPr="00FC0787" w:rsidR="005777BB">
        <w:rPr>
          <w:rFonts w:ascii="Arial" w:hAnsi="Arial" w:cs="Arial"/>
          <w:sz w:val="20"/>
        </w:rPr>
        <w:t>hóa</w:t>
      </w:r>
      <w:r w:rsidRPr="00FC0787">
        <w:rPr>
          <w:rFonts w:ascii="Arial" w:hAnsi="Arial" w:cs="Arial"/>
          <w:sz w:val="20"/>
        </w:rPr>
        <w:t xml:space="preserve"> nhập khẩu từ tất cả các nước vào Việt Nam, không phân biệt xuất xứ;</w:t>
      </w:r>
    </w:p>
    <w:p w:rsidR="008256E9" w:rsidRPr="00FC0787" w:rsidP="001A0720">
      <w:pPr>
        <w:spacing w:before="120"/>
        <w:rPr>
          <w:rFonts w:ascii="Arial" w:hAnsi="Arial" w:cs="Arial"/>
          <w:sz w:val="20"/>
        </w:rPr>
      </w:pPr>
      <w:r w:rsidRPr="00FC0787" w:rsidR="001A22B5">
        <w:rPr>
          <w:rFonts w:ascii="Arial" w:hAnsi="Arial" w:cs="Arial"/>
          <w:sz w:val="20"/>
        </w:rPr>
        <w:t xml:space="preserve">b) </w:t>
      </w:r>
      <w:r w:rsidRPr="00FC0787">
        <w:rPr>
          <w:rFonts w:ascii="Arial" w:hAnsi="Arial" w:cs="Arial"/>
          <w:sz w:val="20"/>
        </w:rPr>
        <w:t xml:space="preserve">Trong phương </w:t>
      </w:r>
      <w:r w:rsidRPr="00FC0787" w:rsidR="000E6213">
        <w:rPr>
          <w:rFonts w:ascii="Arial" w:hAnsi="Arial" w:cs="Arial"/>
          <w:sz w:val="20"/>
        </w:rPr>
        <w:t>pháp</w:t>
      </w:r>
      <w:r w:rsidRPr="00FC0787">
        <w:rPr>
          <w:rFonts w:ascii="Arial" w:hAnsi="Arial" w:cs="Arial"/>
          <w:sz w:val="20"/>
        </w:rPr>
        <w:t xml:space="preserve"> xác định trị giá hải quan theo trị giá tính toán “hàng </w:t>
      </w:r>
      <w:r w:rsidRPr="00FC0787" w:rsidR="005777BB">
        <w:rPr>
          <w:rFonts w:ascii="Arial" w:hAnsi="Arial" w:cs="Arial"/>
          <w:sz w:val="20"/>
        </w:rPr>
        <w:t>hóa</w:t>
      </w:r>
      <w:r w:rsidRPr="00FC0787">
        <w:rPr>
          <w:rFonts w:ascii="Arial" w:hAnsi="Arial" w:cs="Arial"/>
          <w:sz w:val="20"/>
        </w:rPr>
        <w:t xml:space="preserve"> nhập khẩu cùng phẩm cấp hay cùng chủng loại” phải l</w:t>
      </w:r>
      <w:r w:rsidRPr="00FC0787" w:rsidR="001A22B5">
        <w:rPr>
          <w:rFonts w:ascii="Arial" w:hAnsi="Arial" w:cs="Arial"/>
          <w:sz w:val="20"/>
        </w:rPr>
        <w:t>à</w:t>
      </w:r>
      <w:r w:rsidRPr="00FC0787">
        <w:rPr>
          <w:rFonts w:ascii="Arial" w:hAnsi="Arial" w:cs="Arial"/>
          <w:sz w:val="20"/>
        </w:rPr>
        <w:t xml:space="preserve"> những hàng </w:t>
      </w:r>
      <w:r w:rsidRPr="00FC0787" w:rsidR="005777BB">
        <w:rPr>
          <w:rFonts w:ascii="Arial" w:hAnsi="Arial" w:cs="Arial"/>
          <w:sz w:val="20"/>
        </w:rPr>
        <w:t>hóa</w:t>
      </w:r>
      <w:r w:rsidRPr="00FC0787">
        <w:rPr>
          <w:rFonts w:ascii="Arial" w:hAnsi="Arial" w:cs="Arial"/>
          <w:sz w:val="20"/>
        </w:rPr>
        <w:t xml:space="preserve"> nhập khẩu có cùng xuất xứ với hàng </w:t>
      </w:r>
      <w:r w:rsidRPr="00FC0787" w:rsidR="005777BB">
        <w:rPr>
          <w:rFonts w:ascii="Arial" w:hAnsi="Arial" w:cs="Arial"/>
          <w:sz w:val="20"/>
        </w:rPr>
        <w:t>hóa</w:t>
      </w:r>
      <w:r w:rsidRPr="00FC0787">
        <w:rPr>
          <w:rFonts w:ascii="Arial" w:hAnsi="Arial" w:cs="Arial"/>
          <w:sz w:val="20"/>
        </w:rPr>
        <w:t xml:space="preserve"> đang xác định trị giá hải quan.</w:t>
      </w:r>
    </w:p>
    <w:p w:rsidR="008256E9" w:rsidRPr="00FC0787" w:rsidP="001A0720">
      <w:pPr>
        <w:spacing w:before="120"/>
        <w:rPr>
          <w:rFonts w:ascii="Arial" w:hAnsi="Arial" w:cs="Arial"/>
          <w:sz w:val="20"/>
        </w:rPr>
      </w:pPr>
      <w:r w:rsidRPr="00FC0787" w:rsidR="001A22B5">
        <w:rPr>
          <w:rFonts w:ascii="Arial" w:hAnsi="Arial" w:cs="Arial"/>
          <w:sz w:val="20"/>
        </w:rPr>
        <w:t xml:space="preserve">14. </w:t>
      </w:r>
      <w:r w:rsidRPr="00FC0787">
        <w:rPr>
          <w:rFonts w:ascii="Arial" w:hAnsi="Arial" w:cs="Arial"/>
          <w:i/>
          <w:sz w:val="20"/>
        </w:rPr>
        <w:t>S</w:t>
      </w:r>
      <w:r w:rsidRPr="00FC0787" w:rsidR="001A22B5">
        <w:rPr>
          <w:rFonts w:ascii="Arial" w:hAnsi="Arial" w:cs="Arial"/>
          <w:i/>
          <w:sz w:val="20"/>
        </w:rPr>
        <w:t>ố</w:t>
      </w:r>
      <w:r w:rsidRPr="00FC0787">
        <w:rPr>
          <w:rFonts w:ascii="Arial" w:hAnsi="Arial" w:cs="Arial"/>
          <w:i/>
          <w:sz w:val="20"/>
        </w:rPr>
        <w:t xml:space="preserve"> </w:t>
      </w:r>
      <w:r w:rsidRPr="00FC0787" w:rsidR="001A22B5">
        <w:rPr>
          <w:rFonts w:ascii="Arial" w:hAnsi="Arial" w:cs="Arial"/>
          <w:i/>
          <w:sz w:val="20"/>
        </w:rPr>
        <w:t>li</w:t>
      </w:r>
      <w:r w:rsidRPr="00FC0787">
        <w:rPr>
          <w:rFonts w:ascii="Arial" w:hAnsi="Arial" w:cs="Arial"/>
          <w:i/>
          <w:sz w:val="20"/>
        </w:rPr>
        <w:t xml:space="preserve">ệu khách quan, định </w:t>
      </w:r>
      <w:r w:rsidRPr="00FC0787" w:rsidR="001A22B5">
        <w:rPr>
          <w:rFonts w:ascii="Arial" w:hAnsi="Arial" w:cs="Arial"/>
          <w:i/>
          <w:sz w:val="20"/>
        </w:rPr>
        <w:t>l</w:t>
      </w:r>
      <w:r w:rsidRPr="00FC0787">
        <w:rPr>
          <w:rFonts w:ascii="Arial" w:hAnsi="Arial" w:cs="Arial"/>
          <w:i/>
          <w:sz w:val="20"/>
        </w:rPr>
        <w:t>ượng được</w:t>
      </w:r>
      <w:r w:rsidRPr="00FC0787">
        <w:rPr>
          <w:rFonts w:ascii="Arial" w:hAnsi="Arial" w:cs="Arial"/>
          <w:sz w:val="20"/>
        </w:rPr>
        <w:t xml:space="preserve"> là số liệu cụ thể của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 xml:space="preserve">chỉnh cộng,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w:t>
      </w:r>
      <w:r w:rsidRPr="00FC0787" w:rsidR="001A22B5">
        <w:rPr>
          <w:rFonts w:ascii="Arial" w:hAnsi="Arial" w:cs="Arial"/>
          <w:sz w:val="20"/>
        </w:rPr>
        <w:t>ỉ</w:t>
      </w:r>
      <w:r w:rsidRPr="00FC0787">
        <w:rPr>
          <w:rFonts w:ascii="Arial" w:hAnsi="Arial" w:cs="Arial"/>
          <w:sz w:val="20"/>
        </w:rPr>
        <w:t xml:space="preserve">nh trừ liên quan đến hàng hóa nhập khẩu đang xác định trị giá hải quan được thể hiện </w:t>
      </w:r>
      <w:r w:rsidRPr="00FC0787" w:rsidR="005777BB">
        <w:rPr>
          <w:rFonts w:ascii="Arial" w:hAnsi="Arial" w:cs="Arial"/>
          <w:sz w:val="20"/>
        </w:rPr>
        <w:t>trong</w:t>
      </w:r>
      <w:r w:rsidRPr="00FC0787">
        <w:rPr>
          <w:rFonts w:ascii="Arial" w:hAnsi="Arial" w:cs="Arial"/>
          <w:sz w:val="20"/>
        </w:rPr>
        <w:t xml:space="preserve"> thỏa thuận hoặc chứng từ, tài liệu của </w:t>
      </w:r>
      <w:bookmarkStart w:id="21" w:name="cumtu_2"/>
      <w:r w:rsidRPr="00FC0787" w:rsidR="000C519C">
        <w:rPr>
          <w:rFonts w:ascii="Arial" w:hAnsi="Arial" w:cs="Arial"/>
          <w:sz w:val="20"/>
        </w:rPr>
        <w:t>các bên tham gia giao dịch.</w:t>
      </w:r>
      <w:bookmarkEnd w:id="21"/>
    </w:p>
    <w:p w:rsidR="008256E9" w:rsidRPr="00FC0787" w:rsidP="001A0720">
      <w:pPr>
        <w:spacing w:before="120"/>
        <w:rPr>
          <w:rFonts w:ascii="Arial" w:hAnsi="Arial" w:cs="Arial"/>
          <w:b/>
          <w:sz w:val="20"/>
        </w:rPr>
      </w:pPr>
      <w:bookmarkStart w:id="22" w:name="dieu_3"/>
      <w:r w:rsidRPr="00FC0787" w:rsidR="00012461">
        <w:rPr>
          <w:rFonts w:ascii="Arial" w:hAnsi="Arial" w:cs="Arial"/>
          <w:b/>
          <w:sz w:val="20"/>
        </w:rPr>
        <w:t xml:space="preserve">Điều </w:t>
      </w:r>
      <w:r w:rsidRPr="00FC0787">
        <w:rPr>
          <w:rFonts w:ascii="Arial" w:hAnsi="Arial" w:cs="Arial"/>
          <w:b/>
          <w:sz w:val="20"/>
        </w:rPr>
        <w:t xml:space="preserve">3. Quyền và nghĩa vụ của người khai hải quan; trách nhiệm và quyền hạn </w:t>
      </w:r>
      <w:r w:rsidRPr="00FC0787" w:rsidR="005777BB">
        <w:rPr>
          <w:rFonts w:ascii="Arial" w:hAnsi="Arial" w:cs="Arial"/>
          <w:b/>
          <w:sz w:val="20"/>
        </w:rPr>
        <w:t>của</w:t>
      </w:r>
      <w:r w:rsidRPr="00FC0787">
        <w:rPr>
          <w:rFonts w:ascii="Arial" w:hAnsi="Arial" w:cs="Arial"/>
          <w:b/>
          <w:sz w:val="20"/>
        </w:rPr>
        <w:t xml:space="preserve"> cơ quan hả</w:t>
      </w:r>
      <w:r w:rsidRPr="00FC0787" w:rsidR="001A22B5">
        <w:rPr>
          <w:rFonts w:ascii="Arial" w:hAnsi="Arial" w:cs="Arial"/>
          <w:b/>
          <w:sz w:val="20"/>
        </w:rPr>
        <w:t>i</w:t>
      </w:r>
      <w:r w:rsidRPr="00FC0787">
        <w:rPr>
          <w:rFonts w:ascii="Arial" w:hAnsi="Arial" w:cs="Arial"/>
          <w:b/>
          <w:sz w:val="20"/>
        </w:rPr>
        <w:t xml:space="preserve"> quan</w:t>
      </w:r>
    </w:p>
    <w:p w:rsidR="008256E9" w:rsidRPr="00FC0787" w:rsidP="001A0720">
      <w:pPr>
        <w:spacing w:before="120"/>
        <w:rPr>
          <w:rFonts w:ascii="Arial" w:hAnsi="Arial" w:cs="Arial"/>
          <w:sz w:val="20"/>
        </w:rPr>
      </w:pPr>
      <w:bookmarkEnd w:id="22"/>
      <w:r w:rsidRPr="00FC0787" w:rsidR="001A22B5">
        <w:rPr>
          <w:rFonts w:ascii="Arial" w:hAnsi="Arial" w:cs="Arial"/>
          <w:sz w:val="20"/>
        </w:rPr>
        <w:t>1.</w:t>
      </w:r>
      <w:r w:rsidRPr="00FC0787">
        <w:rPr>
          <w:rFonts w:ascii="Arial" w:hAnsi="Arial" w:cs="Arial"/>
          <w:sz w:val="20"/>
        </w:rPr>
        <w:t xml:space="preserve"> </w:t>
      </w:r>
      <w:r w:rsidRPr="00FC0787" w:rsidR="00012461">
        <w:rPr>
          <w:rFonts w:ascii="Arial" w:hAnsi="Arial" w:cs="Arial"/>
          <w:sz w:val="20"/>
        </w:rPr>
        <w:t xml:space="preserve">Người khai hải quan tự kê khai, tự xác định trị giá hải quan theo các nguyên tắc và phương pháp xác định trị giá hải quan quy định tại </w:t>
      </w:r>
      <w:bookmarkStart w:id="23" w:name="tvpllink_jtbreqnlmk_2"/>
      <w:r w:rsidRPr="00FC0787" w:rsidR="00012461">
        <w:rPr>
          <w:rFonts w:ascii="Arial" w:hAnsi="Arial" w:cs="Arial"/>
          <w:sz w:val="20"/>
        </w:rPr>
        <w:t>Luật Hải quan số 54/2014/QH13</w:t>
      </w:r>
      <w:bookmarkEnd w:id="23"/>
      <w:r w:rsidRPr="00FC0787" w:rsidR="00012461">
        <w:rPr>
          <w:rFonts w:ascii="Arial" w:hAnsi="Arial" w:cs="Arial"/>
          <w:sz w:val="20"/>
        </w:rPr>
        <w:t xml:space="preserve"> ngày 23 tháng 6 năm 2014, Nghị định số </w:t>
      </w:r>
      <w:bookmarkStart w:id="24" w:name="tvpllink_npmmrqodnk_2"/>
      <w:r w:rsidRPr="00FC0787" w:rsidR="00012461">
        <w:rPr>
          <w:rFonts w:ascii="Arial" w:hAnsi="Arial" w:cs="Arial"/>
          <w:sz w:val="20"/>
        </w:rPr>
        <w:t>08/2015/NĐ-CP</w:t>
      </w:r>
      <w:bookmarkEnd w:id="24"/>
      <w:r w:rsidRPr="00FC0787" w:rsidR="00012461">
        <w:rPr>
          <w:rFonts w:ascii="Arial" w:hAnsi="Arial" w:cs="Arial"/>
          <w:sz w:val="20"/>
        </w:rPr>
        <w:t xml:space="preserve"> ngày 21 tháng 01 năm 2015 của Chính phủ quy định chi tiết và biện pháp thi hành </w:t>
      </w:r>
      <w:bookmarkStart w:id="25" w:name="tvpllink_jtbreqnlmk_3"/>
      <w:r w:rsidRPr="00FC0787" w:rsidR="00012461">
        <w:rPr>
          <w:rFonts w:ascii="Arial" w:hAnsi="Arial" w:cs="Arial"/>
          <w:sz w:val="20"/>
        </w:rPr>
        <w:t>Luật Hải quan</w:t>
      </w:r>
      <w:bookmarkEnd w:id="25"/>
      <w:r w:rsidRPr="00FC0787" w:rsidR="00012461">
        <w:rPr>
          <w:rFonts w:ascii="Arial" w:hAnsi="Arial" w:cs="Arial"/>
          <w:sz w:val="20"/>
        </w:rPr>
        <w:t xml:space="preserve"> về thủ tục hải quan, kiểm tra, giám sát, kiểm soát hải quan và Thông tư này; chịu trách nhiệm trước pháp luật về tính chính xác, tính trung thực của các nội dung kê khai và kết quả tự xác định trị giá hải quan; nộp, xuất trình các chứng từ, tài liệu theo yêu cầu của cơ quan hải quan, việc nộp các chứng từ, tài liệu thực hiện theo quy định tại Điều 3 Thông tư quy định về thủ tục hải quan; kiểm tra, giám sát hải quan; thuế xuất khẩu, thuế nhập khẩu và quản lý thuế đối với hàng hóa xuất khẩu, nhập khẩu; tham vấn để trao đổi, làm rõ nghi vấn của cơ quan hải quan liên quan đến trị giá khai báo; yêu cầu cơ quan hải quan thông báo bằng văn bản về trị giá tính thuế, cơ sở, phương pháp được sử dụng để xác định trị giá hải quan trong trường hợp trị giá hải quan do cơ quan hải quan xác định</w:t>
      </w:r>
      <w:r w:rsidRPr="00FC0787">
        <w:rPr>
          <w:rFonts w:ascii="Arial" w:hAnsi="Arial" w:cs="Arial"/>
          <w:sz w:val="20"/>
        </w:rPr>
        <w:t>.</w:t>
      </w:r>
    </w:p>
    <w:p w:rsidR="008256E9" w:rsidRPr="00FC0787" w:rsidP="001A0720">
      <w:pPr>
        <w:spacing w:before="120"/>
        <w:rPr>
          <w:rFonts w:ascii="Arial" w:hAnsi="Arial" w:cs="Arial"/>
          <w:sz w:val="20"/>
        </w:rPr>
      </w:pPr>
      <w:r w:rsidRPr="00FC0787" w:rsidR="00B45331">
        <w:rPr>
          <w:rFonts w:ascii="Arial" w:hAnsi="Arial" w:cs="Arial"/>
          <w:sz w:val="20"/>
        </w:rPr>
        <w:t xml:space="preserve">2. </w:t>
      </w:r>
      <w:r w:rsidRPr="00FC0787">
        <w:rPr>
          <w:rFonts w:ascii="Arial" w:hAnsi="Arial" w:cs="Arial"/>
          <w:sz w:val="20"/>
        </w:rPr>
        <w:t xml:space="preserve">Khi </w:t>
      </w:r>
      <w:r w:rsidRPr="00FC0787" w:rsidR="00B45331">
        <w:rPr>
          <w:rFonts w:ascii="Arial" w:hAnsi="Arial" w:cs="Arial"/>
          <w:sz w:val="20"/>
        </w:rPr>
        <w:t>kiểm tra</w:t>
      </w:r>
      <w:r w:rsidRPr="00FC0787">
        <w:rPr>
          <w:rFonts w:ascii="Arial" w:hAnsi="Arial" w:cs="Arial"/>
          <w:sz w:val="20"/>
        </w:rPr>
        <w:t xml:space="preserve"> việc khai báo và xác định trị giá hải quan đối với hàng </w:t>
      </w:r>
      <w:r w:rsidRPr="00FC0787" w:rsidR="005777BB">
        <w:rPr>
          <w:rFonts w:ascii="Arial" w:hAnsi="Arial" w:cs="Arial"/>
          <w:sz w:val="20"/>
        </w:rPr>
        <w:t>hóa</w:t>
      </w:r>
      <w:r w:rsidRPr="00FC0787">
        <w:rPr>
          <w:rFonts w:ascii="Arial" w:hAnsi="Arial" w:cs="Arial"/>
          <w:sz w:val="20"/>
        </w:rPr>
        <w:t xml:space="preserve"> xuất khẩu, nhập khẩu của người khai hải quan, cơ quan hải quan có quyền yêu cầu người khai hải quan nộp, xuất trình các chứng từ, tài liệu có liên quan đến phương </w:t>
      </w:r>
      <w:r w:rsidRPr="00FC0787" w:rsidR="000E6213">
        <w:rPr>
          <w:rFonts w:ascii="Arial" w:hAnsi="Arial" w:cs="Arial"/>
          <w:sz w:val="20"/>
        </w:rPr>
        <w:t>pháp</w:t>
      </w:r>
      <w:r w:rsidRPr="00FC0787">
        <w:rPr>
          <w:rFonts w:ascii="Arial" w:hAnsi="Arial" w:cs="Arial"/>
          <w:sz w:val="20"/>
        </w:rPr>
        <w:t xml:space="preserve"> xác định trị giá khai báo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xml:space="preserve"> để chứng minh tính chính xác, tính trung thực </w:t>
      </w:r>
      <w:r w:rsidRPr="00FC0787" w:rsidR="005777BB">
        <w:rPr>
          <w:rFonts w:ascii="Arial" w:hAnsi="Arial" w:cs="Arial"/>
          <w:sz w:val="20"/>
        </w:rPr>
        <w:t>của</w:t>
      </w:r>
      <w:r w:rsidRPr="00FC0787">
        <w:rPr>
          <w:rFonts w:ascii="Arial" w:hAnsi="Arial" w:cs="Arial"/>
          <w:sz w:val="20"/>
        </w:rPr>
        <w:t xml:space="preserve"> trị giá khai báo;</w:t>
      </w:r>
    </w:p>
    <w:p w:rsidR="008256E9" w:rsidRPr="00FC0787" w:rsidP="001A0720">
      <w:pPr>
        <w:spacing w:before="120"/>
        <w:rPr>
          <w:rFonts w:ascii="Arial" w:hAnsi="Arial" w:cs="Arial"/>
          <w:sz w:val="20"/>
        </w:rPr>
      </w:pPr>
      <w:bookmarkStart w:id="26" w:name="khoan_3_3"/>
      <w:r w:rsidRPr="00FC0787" w:rsidR="00B45331">
        <w:rPr>
          <w:rFonts w:ascii="Arial" w:hAnsi="Arial" w:cs="Arial"/>
          <w:sz w:val="20"/>
        </w:rPr>
        <w:t xml:space="preserve">3. </w:t>
      </w:r>
      <w:r w:rsidRPr="00FC0787">
        <w:rPr>
          <w:rFonts w:ascii="Arial" w:hAnsi="Arial" w:cs="Arial"/>
          <w:sz w:val="20"/>
        </w:rPr>
        <w:t xml:space="preserve">Cơ quan hải quan xác định trị giá hải quan căn cứ nguyên tắc, các phương </w:t>
      </w:r>
      <w:r w:rsidRPr="00FC0787" w:rsidR="000E6213">
        <w:rPr>
          <w:rFonts w:ascii="Arial" w:hAnsi="Arial" w:cs="Arial"/>
          <w:sz w:val="20"/>
        </w:rPr>
        <w:t>pháp</w:t>
      </w:r>
      <w:r w:rsidRPr="00FC0787">
        <w:rPr>
          <w:rFonts w:ascii="Arial" w:hAnsi="Arial" w:cs="Arial"/>
          <w:sz w:val="20"/>
        </w:rPr>
        <w:t xml:space="preserve"> xác định trị giá hải quan, cơ sở dữ liệu trị giá, các tài liệu, chứng từ c</w:t>
      </w:r>
      <w:r w:rsidRPr="00FC0787" w:rsidR="00B45331">
        <w:rPr>
          <w:rFonts w:ascii="Arial" w:hAnsi="Arial" w:cs="Arial"/>
          <w:sz w:val="20"/>
        </w:rPr>
        <w:t>ó</w:t>
      </w:r>
      <w:r w:rsidRPr="00FC0787">
        <w:rPr>
          <w:rFonts w:ascii="Arial" w:hAnsi="Arial" w:cs="Arial"/>
          <w:sz w:val="20"/>
        </w:rPr>
        <w:t xml:space="preserve"> liên q</w:t>
      </w:r>
      <w:r w:rsidRPr="00FC0787">
        <w:rPr>
          <w:rFonts w:ascii="Arial" w:hAnsi="Arial" w:cs="Arial"/>
          <w:sz w:val="20"/>
        </w:rPr>
        <w:t xml:space="preserve">uan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xml:space="preserve"> trong các trường hợp sau:</w:t>
      </w:r>
      <w:bookmarkEnd w:id="26"/>
    </w:p>
    <w:p w:rsidR="008256E9" w:rsidRPr="00FC0787" w:rsidP="001A0720">
      <w:pPr>
        <w:spacing w:before="120"/>
        <w:rPr>
          <w:rFonts w:ascii="Arial" w:hAnsi="Arial" w:cs="Arial"/>
          <w:sz w:val="20"/>
        </w:rPr>
      </w:pPr>
      <w:r w:rsidRPr="00FC0787" w:rsidR="00B45331">
        <w:rPr>
          <w:rFonts w:ascii="Arial" w:hAnsi="Arial" w:cs="Arial"/>
          <w:sz w:val="20"/>
        </w:rPr>
        <w:t xml:space="preserve">a) </w:t>
      </w:r>
      <w:r w:rsidRPr="00FC0787">
        <w:rPr>
          <w:rFonts w:ascii="Arial" w:hAnsi="Arial" w:cs="Arial"/>
          <w:sz w:val="20"/>
        </w:rPr>
        <w:t xml:space="preserve">Người khai hải quan không xác định </w:t>
      </w:r>
      <w:r w:rsidRPr="00FC0787" w:rsidR="00B45331">
        <w:rPr>
          <w:rFonts w:ascii="Arial" w:hAnsi="Arial" w:cs="Arial"/>
          <w:sz w:val="20"/>
        </w:rPr>
        <w:t>đ</w:t>
      </w:r>
      <w:r w:rsidRPr="00FC0787">
        <w:rPr>
          <w:rFonts w:ascii="Arial" w:hAnsi="Arial" w:cs="Arial"/>
          <w:sz w:val="20"/>
        </w:rPr>
        <w:t xml:space="preserve">ược trị giá hải quan theo các phương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w:t>
      </w:r>
    </w:p>
    <w:p w:rsidR="008256E9" w:rsidRPr="00FC0787" w:rsidP="001A0720">
      <w:pPr>
        <w:spacing w:before="120"/>
        <w:rPr>
          <w:rFonts w:ascii="Arial" w:hAnsi="Arial" w:cs="Arial"/>
          <w:sz w:val="20"/>
        </w:rPr>
      </w:pPr>
      <w:r w:rsidRPr="00FC0787" w:rsidR="00B45331">
        <w:rPr>
          <w:rFonts w:ascii="Arial" w:hAnsi="Arial" w:cs="Arial"/>
          <w:sz w:val="20"/>
        </w:rPr>
        <w:t xml:space="preserve">b) </w:t>
      </w:r>
      <w:r w:rsidRPr="00FC0787">
        <w:rPr>
          <w:rFonts w:ascii="Arial" w:hAnsi="Arial" w:cs="Arial"/>
          <w:sz w:val="20"/>
        </w:rPr>
        <w:t xml:space="preserve">Trường hợp </w:t>
      </w:r>
      <w:r w:rsidRPr="00FC0787" w:rsidR="00012461">
        <w:rPr>
          <w:rFonts w:ascii="Arial" w:hAnsi="Arial" w:cs="Arial"/>
          <w:sz w:val="20"/>
        </w:rPr>
        <w:t>quy định</w:t>
      </w:r>
      <w:r w:rsidRPr="00FC0787">
        <w:rPr>
          <w:rFonts w:ascii="Arial" w:hAnsi="Arial" w:cs="Arial"/>
          <w:sz w:val="20"/>
        </w:rPr>
        <w:t xml:space="preserve"> tại </w:t>
      </w:r>
      <w:bookmarkStart w:id="27" w:name="tc_1"/>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khoản</w:t>
      </w:r>
      <w:r w:rsidRPr="00FC0787">
        <w:rPr>
          <w:rFonts w:ascii="Arial" w:hAnsi="Arial" w:cs="Arial"/>
          <w:sz w:val="20"/>
        </w:rPr>
        <w:t xml:space="preserve"> 5 </w:t>
      </w:r>
      <w:r w:rsidRPr="00FC0787" w:rsidR="00012461">
        <w:rPr>
          <w:rFonts w:ascii="Arial" w:hAnsi="Arial" w:cs="Arial"/>
          <w:sz w:val="20"/>
        </w:rPr>
        <w:t xml:space="preserve">Điều </w:t>
      </w:r>
      <w:r w:rsidRPr="00FC0787">
        <w:rPr>
          <w:rFonts w:ascii="Arial" w:hAnsi="Arial" w:cs="Arial"/>
          <w:sz w:val="20"/>
        </w:rPr>
        <w:t xml:space="preserve">17 </w:t>
      </w:r>
      <w:r w:rsidRPr="00FC0787" w:rsidR="00012461">
        <w:rPr>
          <w:rFonts w:ascii="Arial" w:hAnsi="Arial" w:cs="Arial"/>
          <w:sz w:val="20"/>
        </w:rPr>
        <w:t xml:space="preserve">Thông tư </w:t>
      </w:r>
      <w:r w:rsidRPr="00FC0787" w:rsidR="00793CDE">
        <w:rPr>
          <w:rFonts w:ascii="Arial" w:hAnsi="Arial" w:cs="Arial"/>
          <w:sz w:val="20"/>
        </w:rPr>
        <w:t>này</w:t>
      </w:r>
      <w:bookmarkEnd w:id="27"/>
      <w:r w:rsidRPr="00FC0787">
        <w:rPr>
          <w:rFonts w:ascii="Arial" w:hAnsi="Arial" w:cs="Arial"/>
          <w:sz w:val="20"/>
        </w:rPr>
        <w:t>.</w:t>
      </w:r>
    </w:p>
    <w:p w:rsidR="00B45331" w:rsidRPr="00FC0787" w:rsidP="001A0720">
      <w:pPr>
        <w:spacing w:before="120"/>
        <w:rPr>
          <w:rFonts w:ascii="Arial" w:hAnsi="Arial" w:cs="Arial"/>
          <w:b/>
          <w:sz w:val="20"/>
        </w:rPr>
      </w:pPr>
      <w:bookmarkStart w:id="28" w:name="chuong_2"/>
      <w:r w:rsidRPr="00FC0787">
        <w:rPr>
          <w:rFonts w:ascii="Arial" w:hAnsi="Arial" w:cs="Arial"/>
          <w:b/>
          <w:sz w:val="20"/>
        </w:rPr>
        <w:t xml:space="preserve">Chương </w:t>
      </w:r>
      <w:r w:rsidRPr="00FC0787" w:rsidR="008256E9">
        <w:rPr>
          <w:rFonts w:ascii="Arial" w:hAnsi="Arial" w:cs="Arial"/>
          <w:b/>
          <w:sz w:val="20"/>
        </w:rPr>
        <w:t xml:space="preserve">II </w:t>
      </w:r>
    </w:p>
    <w:p w:rsidR="008256E9" w:rsidRPr="00FC0787" w:rsidP="001A0720">
      <w:pPr>
        <w:spacing w:before="120"/>
        <w:jc w:val="center"/>
        <w:rPr>
          <w:rFonts w:ascii="Arial" w:hAnsi="Arial" w:cs="Arial"/>
          <w:b/>
        </w:rPr>
      </w:pPr>
      <w:bookmarkStart w:id="29" w:name="chuong_2_name"/>
      <w:bookmarkEnd w:id="28"/>
      <w:r w:rsidRPr="00FC0787" w:rsidR="00B45331">
        <w:rPr>
          <w:rFonts w:ascii="Arial" w:hAnsi="Arial" w:cs="Arial"/>
          <w:b/>
        </w:rPr>
        <w:t>XÁC ĐỊNH TRỊ GIÁ HẢI QUAN</w:t>
      </w:r>
    </w:p>
    <w:p w:rsidR="008256E9" w:rsidRPr="00FC0787" w:rsidP="001A0720">
      <w:pPr>
        <w:spacing w:before="120"/>
        <w:rPr>
          <w:rFonts w:ascii="Arial" w:hAnsi="Arial" w:cs="Arial"/>
          <w:sz w:val="20"/>
        </w:rPr>
      </w:pPr>
      <w:bookmarkStart w:id="30" w:name="muc_1"/>
      <w:bookmarkEnd w:id="29"/>
      <w:r w:rsidRPr="00FC0787" w:rsidR="00FE54DE">
        <w:rPr>
          <w:rFonts w:ascii="Arial" w:hAnsi="Arial" w:cs="Arial"/>
          <w:b/>
          <w:sz w:val="20"/>
        </w:rPr>
        <w:t xml:space="preserve">Mục </w:t>
      </w:r>
      <w:r w:rsidRPr="00FC0787" w:rsidR="00B45331">
        <w:rPr>
          <w:rFonts w:ascii="Arial" w:hAnsi="Arial" w:cs="Arial"/>
          <w:b/>
          <w:sz w:val="20"/>
        </w:rPr>
        <w:t>I</w:t>
      </w:r>
      <w:r w:rsidRPr="00FC0787" w:rsidR="00986C8D">
        <w:rPr>
          <w:rFonts w:ascii="Arial" w:hAnsi="Arial" w:cs="Arial"/>
          <w:b/>
          <w:sz w:val="20"/>
        </w:rPr>
        <w:t xml:space="preserve">: </w:t>
      </w:r>
      <w:r w:rsidRPr="00FC0787" w:rsidR="00B45331">
        <w:rPr>
          <w:rFonts w:ascii="Arial" w:hAnsi="Arial" w:cs="Arial"/>
          <w:b/>
          <w:sz w:val="20"/>
        </w:rPr>
        <w:t xml:space="preserve">NGUYÊN TẮC, PHƯƠNG </w:t>
      </w:r>
      <w:r w:rsidRPr="00FC0787" w:rsidR="000E6213">
        <w:rPr>
          <w:rFonts w:ascii="Arial" w:hAnsi="Arial" w:cs="Arial"/>
          <w:b/>
          <w:sz w:val="20"/>
        </w:rPr>
        <w:t>PHÁP</w:t>
      </w:r>
      <w:r w:rsidRPr="00FC0787" w:rsidR="00B45331">
        <w:rPr>
          <w:rFonts w:ascii="Arial" w:hAnsi="Arial" w:cs="Arial"/>
          <w:b/>
          <w:sz w:val="20"/>
        </w:rPr>
        <w:t xml:space="preserve"> XÁC ĐỊNH TRỊ GIÁ HẢI QUAN</w:t>
      </w:r>
    </w:p>
    <w:p w:rsidR="008256E9" w:rsidRPr="00FC0787" w:rsidP="001A0720">
      <w:pPr>
        <w:spacing w:before="120"/>
        <w:rPr>
          <w:rFonts w:ascii="Arial" w:hAnsi="Arial" w:cs="Arial"/>
          <w:b/>
          <w:sz w:val="20"/>
        </w:rPr>
      </w:pPr>
      <w:bookmarkStart w:id="31" w:name="dieu_4"/>
      <w:bookmarkEnd w:id="30"/>
      <w:r w:rsidRPr="00FC0787" w:rsidR="00012461">
        <w:rPr>
          <w:rFonts w:ascii="Arial" w:hAnsi="Arial" w:cs="Arial"/>
          <w:b/>
          <w:sz w:val="20"/>
        </w:rPr>
        <w:t xml:space="preserve">Điều </w:t>
      </w:r>
      <w:r w:rsidRPr="00FC0787">
        <w:rPr>
          <w:rFonts w:ascii="Arial" w:hAnsi="Arial" w:cs="Arial"/>
          <w:b/>
          <w:sz w:val="20"/>
        </w:rPr>
        <w:t xml:space="preserve">4. Nguyên tắc và phương </w:t>
      </w:r>
      <w:r w:rsidRPr="00FC0787" w:rsidR="000E6213">
        <w:rPr>
          <w:rFonts w:ascii="Arial" w:hAnsi="Arial" w:cs="Arial"/>
          <w:b/>
          <w:sz w:val="20"/>
        </w:rPr>
        <w:t>pháp</w:t>
      </w:r>
      <w:r w:rsidRPr="00FC0787">
        <w:rPr>
          <w:rFonts w:ascii="Arial" w:hAnsi="Arial" w:cs="Arial"/>
          <w:b/>
          <w:sz w:val="20"/>
        </w:rPr>
        <w:t xml:space="preserve"> xác định trị giá hải quan đối với hàng hóa xuất khẩu</w:t>
      </w:r>
    </w:p>
    <w:p w:rsidR="008256E9" w:rsidRPr="00FC0787" w:rsidP="001A0720">
      <w:pPr>
        <w:spacing w:before="120"/>
        <w:rPr>
          <w:rFonts w:ascii="Arial" w:hAnsi="Arial" w:cs="Arial"/>
          <w:sz w:val="20"/>
        </w:rPr>
      </w:pPr>
      <w:bookmarkEnd w:id="31"/>
      <w:r w:rsidRPr="00FC0787" w:rsidR="0078785A">
        <w:rPr>
          <w:rFonts w:ascii="Arial" w:hAnsi="Arial" w:cs="Arial"/>
          <w:sz w:val="20"/>
        </w:rPr>
        <w:t xml:space="preserve">1. </w:t>
      </w:r>
      <w:r w:rsidRPr="00FC0787">
        <w:rPr>
          <w:rFonts w:ascii="Arial" w:hAnsi="Arial" w:cs="Arial"/>
          <w:sz w:val="20"/>
        </w:rPr>
        <w:t>Nguyên tắc: Trị giá hải quan là giá bán của hàng hóa tính đến c</w:t>
      </w:r>
      <w:r w:rsidRPr="00FC0787" w:rsidR="0078785A">
        <w:rPr>
          <w:rFonts w:ascii="Arial" w:hAnsi="Arial" w:cs="Arial"/>
          <w:sz w:val="20"/>
        </w:rPr>
        <w:t>ử</w:t>
      </w:r>
      <w:r w:rsidRPr="00FC0787">
        <w:rPr>
          <w:rFonts w:ascii="Arial" w:hAnsi="Arial" w:cs="Arial"/>
          <w:sz w:val="20"/>
        </w:rPr>
        <w:t>a khẩu xuất không bao gồm phí bảo hiểm quốc tế (</w:t>
      </w:r>
      <w:r w:rsidRPr="00FC0787" w:rsidR="0078785A">
        <w:rPr>
          <w:rFonts w:ascii="Arial" w:hAnsi="Arial" w:cs="Arial"/>
          <w:sz w:val="20"/>
        </w:rPr>
        <w:t>I</w:t>
      </w:r>
      <w:r w:rsidRPr="00FC0787">
        <w:rPr>
          <w:rFonts w:ascii="Arial" w:hAnsi="Arial" w:cs="Arial"/>
          <w:sz w:val="20"/>
        </w:rPr>
        <w:t xml:space="preserve">), phí vận tải quốc tế (F), được xác định theo các phương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sz w:val="20"/>
        </w:rPr>
      </w:pPr>
      <w:bookmarkStart w:id="32" w:name="khoan_2_4"/>
      <w:r w:rsidRPr="00FC0787" w:rsidR="0078785A">
        <w:rPr>
          <w:rFonts w:ascii="Arial" w:hAnsi="Arial" w:cs="Arial"/>
          <w:sz w:val="20"/>
        </w:rPr>
        <w:t xml:space="preserve">2. </w:t>
      </w:r>
      <w:r w:rsidRPr="00FC0787">
        <w:rPr>
          <w:rFonts w:ascii="Arial" w:hAnsi="Arial" w:cs="Arial"/>
          <w:sz w:val="20"/>
        </w:rPr>
        <w:t xml:space="preserve">Phương </w:t>
      </w:r>
      <w:r w:rsidRPr="00FC0787" w:rsidR="000E6213">
        <w:rPr>
          <w:rFonts w:ascii="Arial" w:hAnsi="Arial" w:cs="Arial"/>
          <w:sz w:val="20"/>
        </w:rPr>
        <w:t>pháp</w:t>
      </w:r>
      <w:r w:rsidRPr="00FC0787">
        <w:rPr>
          <w:rFonts w:ascii="Arial" w:hAnsi="Arial" w:cs="Arial"/>
          <w:sz w:val="20"/>
        </w:rPr>
        <w:t xml:space="preserve"> xác định:</w:t>
      </w:r>
      <w:bookmarkEnd w:id="32"/>
    </w:p>
    <w:p w:rsidR="008256E9" w:rsidRPr="00FC0787" w:rsidP="001A0720">
      <w:pPr>
        <w:spacing w:before="120"/>
        <w:rPr>
          <w:rFonts w:ascii="Arial" w:hAnsi="Arial" w:cs="Arial"/>
          <w:sz w:val="20"/>
        </w:rPr>
      </w:pPr>
      <w:r w:rsidRPr="00FC0787" w:rsidR="0078785A">
        <w:rPr>
          <w:rFonts w:ascii="Arial" w:hAnsi="Arial" w:cs="Arial"/>
          <w:sz w:val="20"/>
        </w:rPr>
        <w:t xml:space="preserve">a) </w:t>
      </w:r>
      <w:r w:rsidRPr="00FC0787">
        <w:rPr>
          <w:rFonts w:ascii="Arial" w:hAnsi="Arial" w:cs="Arial"/>
          <w:sz w:val="20"/>
        </w:rPr>
        <w:t xml:space="preserve">Giá bán </w:t>
      </w:r>
      <w:r w:rsidRPr="00FC0787" w:rsidR="005777BB">
        <w:rPr>
          <w:rFonts w:ascii="Arial" w:hAnsi="Arial" w:cs="Arial"/>
          <w:sz w:val="20"/>
        </w:rPr>
        <w:t>của</w:t>
      </w:r>
      <w:r w:rsidRPr="00FC0787">
        <w:rPr>
          <w:rFonts w:ascii="Arial" w:hAnsi="Arial" w:cs="Arial"/>
          <w:sz w:val="20"/>
        </w:rPr>
        <w:t xml:space="preserve"> hàng h</w:t>
      </w:r>
      <w:r w:rsidRPr="00FC0787" w:rsidR="0078785A">
        <w:rPr>
          <w:rFonts w:ascii="Arial" w:hAnsi="Arial" w:cs="Arial"/>
          <w:sz w:val="20"/>
        </w:rPr>
        <w:t>ó</w:t>
      </w:r>
      <w:r w:rsidRPr="00FC0787">
        <w:rPr>
          <w:rFonts w:ascii="Arial" w:hAnsi="Arial" w:cs="Arial"/>
          <w:sz w:val="20"/>
        </w:rPr>
        <w:t xml:space="preserve">a tính đến cửa khẩu xuất được xác định trên cơ </w:t>
      </w:r>
      <w:r w:rsidRPr="00FC0787" w:rsidR="005777BB">
        <w:rPr>
          <w:rFonts w:ascii="Arial" w:hAnsi="Arial" w:cs="Arial"/>
          <w:sz w:val="20"/>
        </w:rPr>
        <w:t>sở</w:t>
      </w:r>
      <w:r w:rsidRPr="00FC0787">
        <w:rPr>
          <w:rFonts w:ascii="Arial" w:hAnsi="Arial" w:cs="Arial"/>
          <w:sz w:val="20"/>
        </w:rPr>
        <w:t xml:space="preserve"> giá bán ghi trên hợp đồng mua bán hàng </w:t>
      </w:r>
      <w:r w:rsidRPr="00FC0787" w:rsidR="005777BB">
        <w:rPr>
          <w:rFonts w:ascii="Arial" w:hAnsi="Arial" w:cs="Arial"/>
          <w:sz w:val="20"/>
        </w:rPr>
        <w:t>hóa</w:t>
      </w:r>
      <w:r w:rsidRPr="00FC0787">
        <w:rPr>
          <w:rFonts w:ascii="Arial" w:hAnsi="Arial" w:cs="Arial"/>
          <w:sz w:val="20"/>
        </w:rPr>
        <w:t xml:space="preserve"> hoặc cá</w:t>
      </w:r>
      <w:r w:rsidRPr="00FC0787">
        <w:rPr>
          <w:rFonts w:ascii="Arial" w:hAnsi="Arial" w:cs="Arial"/>
          <w:sz w:val="20"/>
        </w:rPr>
        <w:t>c hình th</w:t>
      </w:r>
      <w:r w:rsidRPr="00FC0787" w:rsidR="0078785A">
        <w:rPr>
          <w:rFonts w:ascii="Arial" w:hAnsi="Arial" w:cs="Arial"/>
          <w:sz w:val="20"/>
        </w:rPr>
        <w:t>ứ</w:t>
      </w:r>
      <w:r w:rsidRPr="00FC0787">
        <w:rPr>
          <w:rFonts w:ascii="Arial" w:hAnsi="Arial" w:cs="Arial"/>
          <w:sz w:val="20"/>
        </w:rPr>
        <w:t>c c</w:t>
      </w:r>
      <w:r w:rsidRPr="00FC0787" w:rsidR="0078785A">
        <w:rPr>
          <w:rFonts w:ascii="Arial" w:hAnsi="Arial" w:cs="Arial"/>
          <w:sz w:val="20"/>
        </w:rPr>
        <w:t>ó</w:t>
      </w:r>
      <w:r w:rsidRPr="00FC0787">
        <w:rPr>
          <w:rFonts w:ascii="Arial" w:hAnsi="Arial" w:cs="Arial"/>
          <w:sz w:val="20"/>
        </w:rPr>
        <w:t xml:space="preserve"> giá trị </w:t>
      </w:r>
      <w:r w:rsidRPr="00FC0787" w:rsidR="000E6213">
        <w:rPr>
          <w:rFonts w:ascii="Arial" w:hAnsi="Arial" w:cs="Arial"/>
          <w:sz w:val="20"/>
        </w:rPr>
        <w:t>pháp</w:t>
      </w:r>
      <w:r w:rsidRPr="00FC0787">
        <w:rPr>
          <w:rFonts w:ascii="Arial" w:hAnsi="Arial" w:cs="Arial"/>
          <w:sz w:val="20"/>
        </w:rPr>
        <w:t xml:space="preserve"> lý</w:t>
      </w:r>
      <w:r w:rsidRPr="00FC0787" w:rsidR="0078785A">
        <w:rPr>
          <w:rFonts w:ascii="Arial" w:hAnsi="Arial" w:cs="Arial"/>
          <w:sz w:val="20"/>
        </w:rPr>
        <w:t xml:space="preserve"> </w:t>
      </w:r>
      <w:r w:rsidRPr="00FC0787">
        <w:rPr>
          <w:rFonts w:ascii="Arial" w:hAnsi="Arial" w:cs="Arial"/>
          <w:sz w:val="20"/>
        </w:rPr>
        <w:t xml:space="preserve">tương đương hợp đồng mua bán hàng hóa, </w:t>
      </w:r>
      <w:r w:rsidRPr="00FC0787" w:rsidR="005777BB">
        <w:rPr>
          <w:rFonts w:ascii="Arial" w:hAnsi="Arial" w:cs="Arial"/>
          <w:sz w:val="20"/>
        </w:rPr>
        <w:t>hóa</w:t>
      </w:r>
      <w:r w:rsidRPr="00FC0787">
        <w:rPr>
          <w:rFonts w:ascii="Arial" w:hAnsi="Arial" w:cs="Arial"/>
          <w:sz w:val="20"/>
        </w:rPr>
        <w:t xml:space="preserve"> đơn </w:t>
      </w:r>
      <w:r w:rsidRPr="00FC0787" w:rsidR="0078785A">
        <w:rPr>
          <w:rFonts w:ascii="Arial" w:hAnsi="Arial" w:cs="Arial"/>
          <w:sz w:val="20"/>
        </w:rPr>
        <w:t xml:space="preserve">thương mại </w:t>
      </w:r>
      <w:r w:rsidRPr="00FC0787">
        <w:rPr>
          <w:rFonts w:ascii="Arial" w:hAnsi="Arial" w:cs="Arial"/>
          <w:sz w:val="20"/>
        </w:rPr>
        <w:t>và các chứng từ liên quan phù hợp v</w:t>
      </w:r>
      <w:r w:rsidRPr="00FC0787" w:rsidR="0078785A">
        <w:rPr>
          <w:rFonts w:ascii="Arial" w:hAnsi="Arial" w:cs="Arial"/>
          <w:sz w:val="20"/>
        </w:rPr>
        <w:t>ớ</w:t>
      </w:r>
      <w:r w:rsidRPr="00FC0787">
        <w:rPr>
          <w:rFonts w:ascii="Arial" w:hAnsi="Arial" w:cs="Arial"/>
          <w:sz w:val="20"/>
        </w:rPr>
        <w:t xml:space="preserve">i hàng </w:t>
      </w:r>
      <w:r w:rsidRPr="00FC0787" w:rsidR="005777BB">
        <w:rPr>
          <w:rFonts w:ascii="Arial" w:hAnsi="Arial" w:cs="Arial"/>
          <w:sz w:val="20"/>
        </w:rPr>
        <w:t>hóa</w:t>
      </w:r>
      <w:r w:rsidRPr="00FC0787">
        <w:rPr>
          <w:rFonts w:ascii="Arial" w:hAnsi="Arial" w:cs="Arial"/>
          <w:sz w:val="20"/>
        </w:rPr>
        <w:t xml:space="preserve"> thực xuất khẩu;</w:t>
      </w:r>
    </w:p>
    <w:p w:rsidR="008256E9" w:rsidRPr="00FC0787" w:rsidP="001A0720">
      <w:pPr>
        <w:spacing w:before="120"/>
        <w:rPr>
          <w:rFonts w:ascii="Arial" w:hAnsi="Arial" w:cs="Arial"/>
          <w:sz w:val="20"/>
        </w:rPr>
      </w:pPr>
      <w:r w:rsidRPr="00FC0787" w:rsidR="00CD4454">
        <w:rPr>
          <w:rFonts w:ascii="Arial" w:hAnsi="Arial" w:cs="Arial"/>
          <w:sz w:val="20"/>
        </w:rPr>
        <w:t xml:space="preserve">b) </w:t>
      </w:r>
      <w:r w:rsidRPr="00FC0787">
        <w:rPr>
          <w:rFonts w:ascii="Arial" w:hAnsi="Arial" w:cs="Arial"/>
          <w:sz w:val="20"/>
        </w:rPr>
        <w:t>Trường hợp không xác định được trị giá h</w:t>
      </w:r>
      <w:r w:rsidRPr="00FC0787" w:rsidR="00CD4454">
        <w:rPr>
          <w:rFonts w:ascii="Arial" w:hAnsi="Arial" w:cs="Arial"/>
          <w:sz w:val="20"/>
        </w:rPr>
        <w:t>ả</w:t>
      </w:r>
      <w:r w:rsidRPr="00FC0787">
        <w:rPr>
          <w:rFonts w:ascii="Arial" w:hAnsi="Arial" w:cs="Arial"/>
          <w:sz w:val="20"/>
        </w:rPr>
        <w:t xml:space="preserve">i quan theo </w:t>
      </w:r>
      <w:r w:rsidRPr="00FC0787" w:rsidR="00012461">
        <w:rPr>
          <w:rFonts w:ascii="Arial" w:hAnsi="Arial" w:cs="Arial"/>
          <w:sz w:val="20"/>
        </w:rPr>
        <w:t>quy định</w:t>
      </w:r>
      <w:r w:rsidRPr="00FC0787">
        <w:rPr>
          <w:rFonts w:ascii="Arial" w:hAnsi="Arial" w:cs="Arial"/>
          <w:sz w:val="20"/>
        </w:rPr>
        <w:t xml:space="preserve"> tại </w:t>
      </w:r>
      <w:r w:rsidRPr="00FC0787" w:rsidR="000E6213">
        <w:rPr>
          <w:rFonts w:ascii="Arial" w:hAnsi="Arial" w:cs="Arial"/>
          <w:sz w:val="20"/>
        </w:rPr>
        <w:t>điểm</w:t>
      </w:r>
      <w:r w:rsidRPr="00FC0787">
        <w:rPr>
          <w:rFonts w:ascii="Arial" w:hAnsi="Arial" w:cs="Arial"/>
          <w:sz w:val="20"/>
        </w:rPr>
        <w:t xml:space="preserve"> a </w:t>
      </w:r>
      <w:r w:rsidRPr="00FC0787" w:rsidR="00012461">
        <w:rPr>
          <w:rFonts w:ascii="Arial" w:hAnsi="Arial" w:cs="Arial"/>
          <w:sz w:val="20"/>
        </w:rPr>
        <w:t>khoản</w:t>
      </w:r>
      <w:r w:rsidRPr="00FC0787">
        <w:rPr>
          <w:rFonts w:ascii="Arial" w:hAnsi="Arial" w:cs="Arial"/>
          <w:sz w:val="20"/>
        </w:rPr>
        <w:t xml:space="preserve"> này, trị giá hải quan là trị giá của hàng hó</w:t>
      </w:r>
      <w:r w:rsidRPr="00FC0787" w:rsidR="00CD4454">
        <w:rPr>
          <w:rFonts w:ascii="Arial" w:hAnsi="Arial" w:cs="Arial"/>
          <w:sz w:val="20"/>
        </w:rPr>
        <w:t>a</w:t>
      </w:r>
      <w:r w:rsidRPr="00FC0787">
        <w:rPr>
          <w:rFonts w:ascii="Arial" w:hAnsi="Arial" w:cs="Arial"/>
          <w:sz w:val="20"/>
        </w:rPr>
        <w:t xml:space="preserve"> xuất khẩu giống hệt, tương tự trong cơ sở dữ liệu trị giá tại thời </w:t>
      </w:r>
      <w:r w:rsidRPr="00FC0787" w:rsidR="000E6213">
        <w:rPr>
          <w:rFonts w:ascii="Arial" w:hAnsi="Arial" w:cs="Arial"/>
          <w:sz w:val="20"/>
        </w:rPr>
        <w:t>điểm</w:t>
      </w:r>
      <w:r w:rsidRPr="00FC0787">
        <w:rPr>
          <w:rFonts w:ascii="Arial" w:hAnsi="Arial" w:cs="Arial"/>
          <w:sz w:val="20"/>
        </w:rPr>
        <w:t xml:space="preserve"> gần nhất s</w:t>
      </w:r>
      <w:r w:rsidRPr="00FC0787" w:rsidR="00CD4454">
        <w:rPr>
          <w:rFonts w:ascii="Arial" w:hAnsi="Arial" w:cs="Arial"/>
          <w:sz w:val="20"/>
        </w:rPr>
        <w:t>o</w:t>
      </w:r>
      <w:r w:rsidRPr="00FC0787">
        <w:rPr>
          <w:rFonts w:ascii="Arial" w:hAnsi="Arial" w:cs="Arial"/>
          <w:sz w:val="20"/>
        </w:rPr>
        <w:t xml:space="preserve"> với ngày đăng ký tờ khai x</w:t>
      </w:r>
      <w:r w:rsidRPr="00FC0787" w:rsidR="00CD4454">
        <w:rPr>
          <w:rFonts w:ascii="Arial" w:hAnsi="Arial" w:cs="Arial"/>
          <w:sz w:val="20"/>
        </w:rPr>
        <w:t>u</w:t>
      </w:r>
      <w:r w:rsidRPr="00FC0787">
        <w:rPr>
          <w:rFonts w:ascii="Arial" w:hAnsi="Arial" w:cs="Arial"/>
          <w:sz w:val="20"/>
        </w:rPr>
        <w:t>ất khẩu của hàng hóa đang xác định trị giá, sau khi q</w:t>
      </w:r>
      <w:r w:rsidRPr="00FC0787" w:rsidR="00CD4454">
        <w:rPr>
          <w:rFonts w:ascii="Arial" w:hAnsi="Arial" w:cs="Arial"/>
          <w:sz w:val="20"/>
        </w:rPr>
        <w:t>u</w:t>
      </w:r>
      <w:r w:rsidRPr="00FC0787">
        <w:rPr>
          <w:rFonts w:ascii="Arial" w:hAnsi="Arial" w:cs="Arial"/>
          <w:sz w:val="20"/>
        </w:rPr>
        <w:t>y đổi về giá bán tính đến cửa khẩu xuất. Tr</w:t>
      </w:r>
      <w:r w:rsidRPr="00FC0787" w:rsidR="005777BB">
        <w:rPr>
          <w:rFonts w:ascii="Arial" w:hAnsi="Arial" w:cs="Arial"/>
          <w:sz w:val="20"/>
        </w:rPr>
        <w:t>ườ</w:t>
      </w:r>
      <w:r w:rsidRPr="00FC0787">
        <w:rPr>
          <w:rFonts w:ascii="Arial" w:hAnsi="Arial" w:cs="Arial"/>
          <w:sz w:val="20"/>
        </w:rPr>
        <w:t xml:space="preserve">ng hợp tại cùng </w:t>
      </w:r>
      <w:r w:rsidRPr="00FC0787" w:rsidR="005777BB">
        <w:rPr>
          <w:rFonts w:ascii="Arial" w:hAnsi="Arial" w:cs="Arial"/>
          <w:sz w:val="20"/>
        </w:rPr>
        <w:t xml:space="preserve">thời </w:t>
      </w:r>
      <w:r w:rsidRPr="00FC0787" w:rsidR="000E6213">
        <w:rPr>
          <w:rFonts w:ascii="Arial" w:hAnsi="Arial" w:cs="Arial"/>
          <w:sz w:val="20"/>
        </w:rPr>
        <w:t>điểm</w:t>
      </w:r>
      <w:r w:rsidRPr="00FC0787">
        <w:rPr>
          <w:rFonts w:ascii="Arial" w:hAnsi="Arial" w:cs="Arial"/>
          <w:sz w:val="20"/>
        </w:rPr>
        <w:t xml:space="preserve"> xác đị</w:t>
      </w:r>
      <w:r w:rsidRPr="00FC0787" w:rsidR="00CD4454">
        <w:rPr>
          <w:rFonts w:ascii="Arial" w:hAnsi="Arial" w:cs="Arial"/>
          <w:sz w:val="20"/>
        </w:rPr>
        <w:t>nh</w:t>
      </w:r>
      <w:r w:rsidRPr="00FC0787">
        <w:rPr>
          <w:rFonts w:ascii="Arial" w:hAnsi="Arial" w:cs="Arial"/>
          <w:sz w:val="20"/>
        </w:rPr>
        <w:t xml:space="preserve"> được từ hai trị giá của hàng hóa xuất kh</w:t>
      </w:r>
      <w:r w:rsidRPr="00FC0787" w:rsidR="00CD4454">
        <w:rPr>
          <w:rFonts w:ascii="Arial" w:hAnsi="Arial" w:cs="Arial"/>
          <w:sz w:val="20"/>
        </w:rPr>
        <w:t>ẩ</w:t>
      </w:r>
      <w:r w:rsidRPr="00FC0787">
        <w:rPr>
          <w:rFonts w:ascii="Arial" w:hAnsi="Arial" w:cs="Arial"/>
          <w:sz w:val="20"/>
        </w:rPr>
        <w:t>u giống hệt, tương tự trở lên thì trị giá hải quan là trị giá của hàng hóa xuất khẩu giống hệt, tương tự thấp nhất.</w:t>
      </w:r>
    </w:p>
    <w:p w:rsidR="008256E9" w:rsidRPr="00FC0787" w:rsidP="001A0720">
      <w:pPr>
        <w:spacing w:before="120"/>
        <w:rPr>
          <w:rFonts w:ascii="Arial" w:hAnsi="Arial" w:cs="Arial"/>
          <w:b/>
          <w:sz w:val="20"/>
        </w:rPr>
      </w:pPr>
      <w:bookmarkStart w:id="33" w:name="dieu_5"/>
      <w:r w:rsidRPr="00FC0787" w:rsidR="00012461">
        <w:rPr>
          <w:rFonts w:ascii="Arial" w:hAnsi="Arial" w:cs="Arial"/>
          <w:b/>
          <w:sz w:val="20"/>
        </w:rPr>
        <w:t xml:space="preserve">Điều </w:t>
      </w:r>
      <w:r w:rsidRPr="00FC0787">
        <w:rPr>
          <w:rFonts w:ascii="Arial" w:hAnsi="Arial" w:cs="Arial"/>
          <w:b/>
          <w:sz w:val="20"/>
        </w:rPr>
        <w:t xml:space="preserve">5. Nguyên tắc và phương </w:t>
      </w:r>
      <w:r w:rsidRPr="00FC0787" w:rsidR="000E6213">
        <w:rPr>
          <w:rFonts w:ascii="Arial" w:hAnsi="Arial" w:cs="Arial"/>
          <w:b/>
          <w:sz w:val="20"/>
        </w:rPr>
        <w:t>pháp</w:t>
      </w:r>
      <w:r w:rsidRPr="00FC0787">
        <w:rPr>
          <w:rFonts w:ascii="Arial" w:hAnsi="Arial" w:cs="Arial"/>
          <w:b/>
          <w:sz w:val="20"/>
        </w:rPr>
        <w:t xml:space="preserve"> xác định trị g</w:t>
      </w:r>
      <w:r w:rsidRPr="00FC0787" w:rsidR="00CD4454">
        <w:rPr>
          <w:rFonts w:ascii="Arial" w:hAnsi="Arial" w:cs="Arial"/>
          <w:b/>
          <w:sz w:val="20"/>
        </w:rPr>
        <w:t>i</w:t>
      </w:r>
      <w:r w:rsidRPr="00FC0787">
        <w:rPr>
          <w:rFonts w:ascii="Arial" w:hAnsi="Arial" w:cs="Arial"/>
          <w:b/>
          <w:sz w:val="20"/>
        </w:rPr>
        <w:t xml:space="preserve">á hải quan đối </w:t>
      </w:r>
      <w:r w:rsidRPr="00FC0787" w:rsidR="005777BB">
        <w:rPr>
          <w:rFonts w:ascii="Arial" w:hAnsi="Arial" w:cs="Arial"/>
          <w:b/>
          <w:sz w:val="20"/>
        </w:rPr>
        <w:t>với</w:t>
      </w:r>
      <w:r w:rsidRPr="00FC0787">
        <w:rPr>
          <w:rFonts w:ascii="Arial" w:hAnsi="Arial" w:cs="Arial"/>
          <w:b/>
          <w:sz w:val="20"/>
        </w:rPr>
        <w:t xml:space="preserve"> hàng hóa nhập kh</w:t>
      </w:r>
      <w:r w:rsidRPr="00FC0787" w:rsidR="00CD4454">
        <w:rPr>
          <w:rFonts w:ascii="Arial" w:hAnsi="Arial" w:cs="Arial"/>
          <w:b/>
          <w:sz w:val="20"/>
        </w:rPr>
        <w:t>ẩ</w:t>
      </w:r>
      <w:r w:rsidRPr="00FC0787">
        <w:rPr>
          <w:rFonts w:ascii="Arial" w:hAnsi="Arial" w:cs="Arial"/>
          <w:b/>
          <w:sz w:val="20"/>
        </w:rPr>
        <w:t>u</w:t>
      </w:r>
    </w:p>
    <w:p w:rsidR="008256E9" w:rsidRPr="00FC0787" w:rsidP="001A0720">
      <w:pPr>
        <w:spacing w:before="120"/>
        <w:rPr>
          <w:rFonts w:ascii="Arial" w:hAnsi="Arial" w:cs="Arial"/>
          <w:sz w:val="20"/>
        </w:rPr>
      </w:pPr>
      <w:bookmarkEnd w:id="33"/>
      <w:r w:rsidRPr="00FC0787" w:rsidR="00CD4454">
        <w:rPr>
          <w:rFonts w:ascii="Arial" w:hAnsi="Arial" w:cs="Arial"/>
          <w:sz w:val="20"/>
        </w:rPr>
        <w:t xml:space="preserve">1. </w:t>
      </w:r>
      <w:r w:rsidRPr="00FC0787">
        <w:rPr>
          <w:rFonts w:ascii="Arial" w:hAnsi="Arial" w:cs="Arial"/>
          <w:sz w:val="20"/>
        </w:rPr>
        <w:t>Nguyên tắc: Trị giá hải quan là giá thực tế</w:t>
      </w:r>
      <w:r w:rsidRPr="00FC0787" w:rsidR="00CD4454">
        <w:rPr>
          <w:rFonts w:ascii="Arial" w:hAnsi="Arial" w:cs="Arial"/>
          <w:sz w:val="20"/>
        </w:rPr>
        <w:t xml:space="preserve"> </w:t>
      </w:r>
      <w:r w:rsidRPr="00FC0787">
        <w:rPr>
          <w:rFonts w:ascii="Arial" w:hAnsi="Arial" w:cs="Arial"/>
          <w:sz w:val="20"/>
        </w:rPr>
        <w:t>phải trả tính đến cửa khẩu nhập đầu tiên, đ</w:t>
      </w:r>
      <w:r w:rsidRPr="00FC0787" w:rsidR="00CD4454">
        <w:rPr>
          <w:rFonts w:ascii="Arial" w:hAnsi="Arial" w:cs="Arial"/>
          <w:sz w:val="20"/>
        </w:rPr>
        <w:t>ư</w:t>
      </w:r>
      <w:r w:rsidRPr="00FC0787">
        <w:rPr>
          <w:rFonts w:ascii="Arial" w:hAnsi="Arial" w:cs="Arial"/>
          <w:sz w:val="20"/>
        </w:rPr>
        <w:t xml:space="preserve">ợc xác định theo các phương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sz w:val="20"/>
        </w:rPr>
      </w:pPr>
      <w:bookmarkStart w:id="34" w:name="khoan_2_5"/>
      <w:r w:rsidRPr="00FC0787" w:rsidR="00CD4454">
        <w:rPr>
          <w:rFonts w:ascii="Arial" w:hAnsi="Arial" w:cs="Arial"/>
          <w:sz w:val="20"/>
        </w:rPr>
        <w:t xml:space="preserve">2. </w:t>
      </w:r>
      <w:r w:rsidRPr="00FC0787">
        <w:rPr>
          <w:rFonts w:ascii="Arial" w:hAnsi="Arial" w:cs="Arial"/>
          <w:sz w:val="20"/>
        </w:rPr>
        <w:t xml:space="preserve">Phương </w:t>
      </w:r>
      <w:r w:rsidRPr="00FC0787" w:rsidR="000E6213">
        <w:rPr>
          <w:rFonts w:ascii="Arial" w:hAnsi="Arial" w:cs="Arial"/>
          <w:sz w:val="20"/>
        </w:rPr>
        <w:t>pháp</w:t>
      </w:r>
      <w:r w:rsidRPr="00FC0787">
        <w:rPr>
          <w:rFonts w:ascii="Arial" w:hAnsi="Arial" w:cs="Arial"/>
          <w:sz w:val="20"/>
        </w:rPr>
        <w:t xml:space="preserve"> xác định: Giá thực tế phả</w:t>
      </w:r>
      <w:r w:rsidRPr="00FC0787" w:rsidR="00CD4454">
        <w:rPr>
          <w:rFonts w:ascii="Arial" w:hAnsi="Arial" w:cs="Arial"/>
          <w:sz w:val="20"/>
        </w:rPr>
        <w:t>i</w:t>
      </w:r>
      <w:r w:rsidRPr="00FC0787">
        <w:rPr>
          <w:rFonts w:ascii="Arial" w:hAnsi="Arial" w:cs="Arial"/>
          <w:sz w:val="20"/>
        </w:rPr>
        <w:t xml:space="preserve"> trả tính đến cửa khẩu nhập đầu tiên được xác định bằng cách áp dụng tuần tự sáu phương </w:t>
      </w:r>
      <w:r w:rsidRPr="00FC0787" w:rsidR="000E6213">
        <w:rPr>
          <w:rFonts w:ascii="Arial" w:hAnsi="Arial" w:cs="Arial"/>
          <w:sz w:val="20"/>
        </w:rPr>
        <w:t>pháp</w:t>
      </w:r>
      <w:r w:rsidRPr="00FC0787">
        <w:rPr>
          <w:rFonts w:ascii="Arial" w:hAnsi="Arial" w:cs="Arial"/>
          <w:sz w:val="20"/>
        </w:rPr>
        <w:t xml:space="preserve"> xác định trị giá hải quan </w:t>
      </w:r>
      <w:r w:rsidRPr="00FC0787" w:rsidR="00012461">
        <w:rPr>
          <w:rFonts w:ascii="Arial" w:hAnsi="Arial" w:cs="Arial"/>
          <w:sz w:val="20"/>
        </w:rPr>
        <w:t>quy định</w:t>
      </w:r>
      <w:r w:rsidRPr="00FC0787">
        <w:rPr>
          <w:rFonts w:ascii="Arial" w:hAnsi="Arial" w:cs="Arial"/>
          <w:sz w:val="20"/>
        </w:rPr>
        <w:t xml:space="preserve"> tại</w:t>
      </w:r>
      <w:bookmarkEnd w:id="34"/>
      <w:r w:rsidRPr="00FC0787">
        <w:rPr>
          <w:rFonts w:ascii="Arial" w:hAnsi="Arial" w:cs="Arial"/>
          <w:sz w:val="20"/>
        </w:rPr>
        <w:t xml:space="preserve"> </w:t>
      </w:r>
      <w:bookmarkStart w:id="35" w:name="tc_2"/>
      <w:r w:rsidRPr="00FC0787" w:rsidR="00012461">
        <w:rPr>
          <w:rFonts w:ascii="Arial" w:hAnsi="Arial" w:cs="Arial"/>
          <w:sz w:val="20"/>
        </w:rPr>
        <w:t xml:space="preserve">Điều </w:t>
      </w:r>
      <w:r w:rsidRPr="00FC0787">
        <w:rPr>
          <w:rFonts w:ascii="Arial" w:hAnsi="Arial" w:cs="Arial"/>
          <w:sz w:val="20"/>
        </w:rPr>
        <w:t xml:space="preserve">6, </w:t>
      </w:r>
      <w:r w:rsidRPr="00FC0787" w:rsidR="00012461">
        <w:rPr>
          <w:rFonts w:ascii="Arial" w:hAnsi="Arial" w:cs="Arial"/>
          <w:sz w:val="20"/>
        </w:rPr>
        <w:t xml:space="preserve">Điều </w:t>
      </w:r>
      <w:r w:rsidRPr="00FC0787">
        <w:rPr>
          <w:rFonts w:ascii="Arial" w:hAnsi="Arial" w:cs="Arial"/>
          <w:sz w:val="20"/>
        </w:rPr>
        <w:t xml:space="preserve">8, </w:t>
      </w:r>
      <w:r w:rsidRPr="00FC0787" w:rsidR="00012461">
        <w:rPr>
          <w:rFonts w:ascii="Arial" w:hAnsi="Arial" w:cs="Arial"/>
          <w:sz w:val="20"/>
        </w:rPr>
        <w:t xml:space="preserve">Điều </w:t>
      </w:r>
      <w:r w:rsidRPr="00FC0787">
        <w:rPr>
          <w:rFonts w:ascii="Arial" w:hAnsi="Arial" w:cs="Arial"/>
          <w:sz w:val="20"/>
        </w:rPr>
        <w:t>9,</w:t>
      </w:r>
      <w:bookmarkEnd w:id="35"/>
      <w:r w:rsidRPr="00FC0787">
        <w:rPr>
          <w:rFonts w:ascii="Arial" w:hAnsi="Arial" w:cs="Arial"/>
          <w:sz w:val="20"/>
        </w:rPr>
        <w:t xml:space="preserve"> </w:t>
      </w:r>
      <w:bookmarkStart w:id="36" w:name="tc_3"/>
      <w:r w:rsidRPr="00FC0787" w:rsidR="00012461">
        <w:rPr>
          <w:rFonts w:ascii="Arial" w:hAnsi="Arial" w:cs="Arial"/>
          <w:sz w:val="20"/>
        </w:rPr>
        <w:t xml:space="preserve">Điều </w:t>
      </w:r>
      <w:r w:rsidRPr="00FC0787">
        <w:rPr>
          <w:rFonts w:ascii="Arial" w:hAnsi="Arial" w:cs="Arial"/>
          <w:sz w:val="20"/>
        </w:rPr>
        <w:t xml:space="preserve">10, </w:t>
      </w:r>
      <w:r w:rsidRPr="00FC0787" w:rsidR="00012461">
        <w:rPr>
          <w:rFonts w:ascii="Arial" w:hAnsi="Arial" w:cs="Arial"/>
          <w:sz w:val="20"/>
        </w:rPr>
        <w:t xml:space="preserve">Điều </w:t>
      </w:r>
      <w:r w:rsidRPr="00FC0787">
        <w:rPr>
          <w:rFonts w:ascii="Arial" w:hAnsi="Arial" w:cs="Arial"/>
          <w:sz w:val="20"/>
        </w:rPr>
        <w:t xml:space="preserve">11, </w:t>
      </w:r>
      <w:r w:rsidRPr="00FC0787" w:rsidR="00012461">
        <w:rPr>
          <w:rFonts w:ascii="Arial" w:hAnsi="Arial" w:cs="Arial"/>
          <w:sz w:val="20"/>
        </w:rPr>
        <w:t xml:space="preserve">Điều </w:t>
      </w:r>
      <w:r w:rsidRPr="00FC0787" w:rsidR="00CD4454">
        <w:rPr>
          <w:rFonts w:ascii="Arial" w:hAnsi="Arial" w:cs="Arial"/>
          <w:sz w:val="20"/>
        </w:rPr>
        <w:t xml:space="preserve">12 </w:t>
      </w:r>
      <w:r w:rsidRPr="00FC0787" w:rsidR="00012461">
        <w:rPr>
          <w:rFonts w:ascii="Arial" w:hAnsi="Arial" w:cs="Arial"/>
          <w:sz w:val="20"/>
        </w:rPr>
        <w:t xml:space="preserve">Thông tư </w:t>
      </w:r>
      <w:r w:rsidRPr="00FC0787" w:rsidR="00793CDE">
        <w:rPr>
          <w:rFonts w:ascii="Arial" w:hAnsi="Arial" w:cs="Arial"/>
          <w:sz w:val="20"/>
        </w:rPr>
        <w:t>này</w:t>
      </w:r>
      <w:bookmarkEnd w:id="36"/>
      <w:r w:rsidRPr="00FC0787">
        <w:rPr>
          <w:rFonts w:ascii="Arial" w:hAnsi="Arial" w:cs="Arial"/>
          <w:sz w:val="20"/>
        </w:rPr>
        <w:t xml:space="preserve"> </w:t>
      </w:r>
      <w:bookmarkStart w:id="37" w:name="khoan_2_5_name"/>
      <w:r w:rsidRPr="00FC0787">
        <w:rPr>
          <w:rFonts w:ascii="Arial" w:hAnsi="Arial" w:cs="Arial"/>
          <w:sz w:val="20"/>
        </w:rPr>
        <w:t xml:space="preserve">và dừng ngay ở phương </w:t>
      </w:r>
      <w:r w:rsidRPr="00FC0787" w:rsidR="000E6213">
        <w:rPr>
          <w:rFonts w:ascii="Arial" w:hAnsi="Arial" w:cs="Arial"/>
          <w:sz w:val="20"/>
        </w:rPr>
        <w:t>pháp</w:t>
      </w:r>
      <w:r w:rsidRPr="00FC0787">
        <w:rPr>
          <w:rFonts w:ascii="Arial" w:hAnsi="Arial" w:cs="Arial"/>
          <w:sz w:val="20"/>
        </w:rPr>
        <w:t xml:space="preserve"> xác định được trị giá hải quan. Các phư</w:t>
      </w:r>
      <w:r w:rsidRPr="00FC0787" w:rsidR="00CD4454">
        <w:rPr>
          <w:rFonts w:ascii="Arial" w:hAnsi="Arial" w:cs="Arial"/>
          <w:sz w:val="20"/>
        </w:rPr>
        <w:t>ơ</w:t>
      </w:r>
      <w:r w:rsidRPr="00FC0787">
        <w:rPr>
          <w:rFonts w:ascii="Arial" w:hAnsi="Arial" w:cs="Arial"/>
          <w:sz w:val="20"/>
        </w:rPr>
        <w:t xml:space="preserve">ng </w:t>
      </w:r>
      <w:r w:rsidRPr="00FC0787" w:rsidR="000E6213">
        <w:rPr>
          <w:rFonts w:ascii="Arial" w:hAnsi="Arial" w:cs="Arial"/>
          <w:sz w:val="20"/>
        </w:rPr>
        <w:t>pháp</w:t>
      </w:r>
      <w:r w:rsidRPr="00FC0787">
        <w:rPr>
          <w:rFonts w:ascii="Arial" w:hAnsi="Arial" w:cs="Arial"/>
          <w:sz w:val="20"/>
        </w:rPr>
        <w:t xml:space="preserve"> xác định trị giá hải quan bao gồm:</w:t>
      </w:r>
      <w:bookmarkEnd w:id="37"/>
    </w:p>
    <w:p w:rsidR="008256E9" w:rsidRPr="00FC0787" w:rsidP="001A0720">
      <w:pPr>
        <w:spacing w:before="120"/>
        <w:rPr>
          <w:rFonts w:ascii="Arial" w:hAnsi="Arial" w:cs="Arial"/>
          <w:sz w:val="20"/>
        </w:rPr>
      </w:pPr>
      <w:r w:rsidRPr="00FC0787" w:rsidR="00CD4454">
        <w:rPr>
          <w:rFonts w:ascii="Arial" w:hAnsi="Arial" w:cs="Arial"/>
          <w:sz w:val="20"/>
          <w:lang w:val="en-US"/>
        </w:rPr>
        <w:t xml:space="preserve">a) </w:t>
      </w:r>
      <w:r w:rsidRPr="00FC0787">
        <w:rPr>
          <w:rFonts w:ascii="Arial" w:hAnsi="Arial" w:cs="Arial"/>
          <w:sz w:val="20"/>
        </w:rPr>
        <w:t xml:space="preserve">Phương </w:t>
      </w:r>
      <w:r w:rsidRPr="00FC0787" w:rsidR="000E6213">
        <w:rPr>
          <w:rFonts w:ascii="Arial" w:hAnsi="Arial" w:cs="Arial"/>
          <w:sz w:val="20"/>
        </w:rPr>
        <w:t>pháp</w:t>
      </w:r>
      <w:r w:rsidRPr="00FC0787">
        <w:rPr>
          <w:rFonts w:ascii="Arial" w:hAnsi="Arial" w:cs="Arial"/>
          <w:sz w:val="20"/>
        </w:rPr>
        <w:t xml:space="preserve"> trị giá giao dịch;</w:t>
      </w:r>
    </w:p>
    <w:p w:rsidR="008256E9" w:rsidRPr="00FC0787" w:rsidP="001A0720">
      <w:pPr>
        <w:spacing w:before="120"/>
        <w:rPr>
          <w:rFonts w:ascii="Arial" w:hAnsi="Arial" w:cs="Arial"/>
          <w:sz w:val="20"/>
        </w:rPr>
      </w:pPr>
      <w:r w:rsidRPr="00FC0787" w:rsidR="00CD4454">
        <w:rPr>
          <w:rFonts w:ascii="Arial" w:hAnsi="Arial" w:cs="Arial"/>
          <w:sz w:val="20"/>
        </w:rPr>
        <w:t xml:space="preserve">b) </w:t>
      </w:r>
      <w:r w:rsidRPr="00FC0787">
        <w:rPr>
          <w:rFonts w:ascii="Arial" w:hAnsi="Arial" w:cs="Arial"/>
          <w:sz w:val="20"/>
        </w:rPr>
        <w:t xml:space="preserve">Phương </w:t>
      </w:r>
      <w:r w:rsidRPr="00FC0787" w:rsidR="000E6213">
        <w:rPr>
          <w:rFonts w:ascii="Arial" w:hAnsi="Arial" w:cs="Arial"/>
          <w:sz w:val="20"/>
        </w:rPr>
        <w:t>pháp</w:t>
      </w:r>
      <w:r w:rsidRPr="00FC0787">
        <w:rPr>
          <w:rFonts w:ascii="Arial" w:hAnsi="Arial" w:cs="Arial"/>
          <w:sz w:val="20"/>
        </w:rPr>
        <w:t xml:space="preserve"> trị g</w:t>
      </w:r>
      <w:r w:rsidRPr="00FC0787" w:rsidR="00CD4454">
        <w:rPr>
          <w:rFonts w:ascii="Arial" w:hAnsi="Arial" w:cs="Arial"/>
          <w:sz w:val="20"/>
        </w:rPr>
        <w:t>i</w:t>
      </w:r>
      <w:r w:rsidRPr="00FC0787">
        <w:rPr>
          <w:rFonts w:ascii="Arial" w:hAnsi="Arial" w:cs="Arial"/>
          <w:sz w:val="20"/>
        </w:rPr>
        <w:t xml:space="preserve">á giao dịch của hàng </w:t>
      </w:r>
      <w:r w:rsidRPr="00FC0787" w:rsidR="00CD4454">
        <w:rPr>
          <w:rFonts w:ascii="Arial" w:hAnsi="Arial" w:cs="Arial"/>
          <w:sz w:val="20"/>
        </w:rPr>
        <w:t xml:space="preserve">hóa </w:t>
      </w:r>
      <w:r w:rsidRPr="00FC0787">
        <w:rPr>
          <w:rFonts w:ascii="Arial" w:hAnsi="Arial" w:cs="Arial"/>
          <w:sz w:val="20"/>
        </w:rPr>
        <w:t>nhập khẩu giống hệt;</w:t>
      </w:r>
    </w:p>
    <w:p w:rsidR="008256E9" w:rsidRPr="00FC0787" w:rsidP="001A0720">
      <w:pPr>
        <w:spacing w:before="120"/>
        <w:rPr>
          <w:rFonts w:ascii="Arial" w:hAnsi="Arial" w:cs="Arial"/>
          <w:sz w:val="20"/>
        </w:rPr>
      </w:pPr>
      <w:r w:rsidRPr="00FC0787" w:rsidR="00CD4454">
        <w:rPr>
          <w:rFonts w:ascii="Arial" w:hAnsi="Arial" w:cs="Arial"/>
          <w:sz w:val="20"/>
        </w:rPr>
        <w:t xml:space="preserve">c) </w:t>
      </w:r>
      <w:r w:rsidRPr="00FC0787">
        <w:rPr>
          <w:rFonts w:ascii="Arial" w:hAnsi="Arial" w:cs="Arial"/>
          <w:sz w:val="20"/>
        </w:rPr>
        <w:t xml:space="preserve">Phương </w:t>
      </w:r>
      <w:r w:rsidRPr="00FC0787" w:rsidR="000E6213">
        <w:rPr>
          <w:rFonts w:ascii="Arial" w:hAnsi="Arial" w:cs="Arial"/>
          <w:sz w:val="20"/>
        </w:rPr>
        <w:t>pháp</w:t>
      </w:r>
      <w:r w:rsidRPr="00FC0787">
        <w:rPr>
          <w:rFonts w:ascii="Arial" w:hAnsi="Arial" w:cs="Arial"/>
          <w:sz w:val="20"/>
        </w:rPr>
        <w:t xml:space="preserve"> trị giá giao dịch của h</w:t>
      </w:r>
      <w:r w:rsidRPr="00FC0787" w:rsidR="00CD4454">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nhập khẩu tương tự;</w:t>
      </w:r>
    </w:p>
    <w:p w:rsidR="008256E9" w:rsidRPr="00FC0787" w:rsidP="001A0720">
      <w:pPr>
        <w:spacing w:before="120"/>
        <w:rPr>
          <w:rFonts w:ascii="Arial" w:hAnsi="Arial" w:cs="Arial"/>
          <w:sz w:val="20"/>
        </w:rPr>
      </w:pPr>
      <w:r w:rsidRPr="00FC0787" w:rsidR="00CD4454">
        <w:rPr>
          <w:rFonts w:ascii="Arial" w:hAnsi="Arial" w:cs="Arial"/>
          <w:sz w:val="20"/>
        </w:rPr>
        <w:t xml:space="preserve">d) </w:t>
      </w:r>
      <w:r w:rsidRPr="00FC0787">
        <w:rPr>
          <w:rFonts w:ascii="Arial" w:hAnsi="Arial" w:cs="Arial"/>
          <w:sz w:val="20"/>
        </w:rPr>
        <w:t xml:space="preserve">Phương </w:t>
      </w:r>
      <w:r w:rsidRPr="00FC0787" w:rsidR="000E6213">
        <w:rPr>
          <w:rFonts w:ascii="Arial" w:hAnsi="Arial" w:cs="Arial"/>
          <w:sz w:val="20"/>
        </w:rPr>
        <w:t>pháp</w:t>
      </w:r>
      <w:r w:rsidRPr="00FC0787">
        <w:rPr>
          <w:rFonts w:ascii="Arial" w:hAnsi="Arial" w:cs="Arial"/>
          <w:sz w:val="20"/>
        </w:rPr>
        <w:t xml:space="preserve"> trị giá khấu trừ;</w:t>
      </w:r>
    </w:p>
    <w:p w:rsidR="008256E9" w:rsidRPr="00FC0787" w:rsidP="001A0720">
      <w:pPr>
        <w:spacing w:before="120"/>
        <w:rPr>
          <w:rFonts w:ascii="Arial" w:hAnsi="Arial" w:cs="Arial"/>
          <w:sz w:val="20"/>
        </w:rPr>
      </w:pPr>
      <w:r w:rsidRPr="00FC0787">
        <w:rPr>
          <w:rFonts w:ascii="Arial" w:hAnsi="Arial" w:cs="Arial"/>
          <w:sz w:val="20"/>
        </w:rPr>
        <w:t xml:space="preserve">đ) Phương </w:t>
      </w:r>
      <w:r w:rsidRPr="00FC0787" w:rsidR="000E6213">
        <w:rPr>
          <w:rFonts w:ascii="Arial" w:hAnsi="Arial" w:cs="Arial"/>
          <w:sz w:val="20"/>
        </w:rPr>
        <w:t>pháp</w:t>
      </w:r>
      <w:r w:rsidRPr="00FC0787">
        <w:rPr>
          <w:rFonts w:ascii="Arial" w:hAnsi="Arial" w:cs="Arial"/>
          <w:sz w:val="20"/>
        </w:rPr>
        <w:t xml:space="preserve"> trị giá tính toán;</w:t>
      </w:r>
    </w:p>
    <w:p w:rsidR="008256E9" w:rsidRPr="00FC0787" w:rsidP="001A0720">
      <w:pPr>
        <w:spacing w:before="120"/>
        <w:rPr>
          <w:rFonts w:ascii="Arial" w:hAnsi="Arial" w:cs="Arial"/>
          <w:sz w:val="20"/>
        </w:rPr>
      </w:pPr>
      <w:r w:rsidRPr="00FC0787" w:rsidR="00CD4454">
        <w:rPr>
          <w:rFonts w:ascii="Arial" w:hAnsi="Arial" w:cs="Arial"/>
          <w:sz w:val="20"/>
        </w:rPr>
        <w:t xml:space="preserve">e) </w:t>
      </w:r>
      <w:r w:rsidRPr="00FC0787">
        <w:rPr>
          <w:rFonts w:ascii="Arial" w:hAnsi="Arial" w:cs="Arial"/>
          <w:sz w:val="20"/>
        </w:rPr>
        <w:t xml:space="preserve">Phương </w:t>
      </w:r>
      <w:r w:rsidRPr="00FC0787" w:rsidR="000E6213">
        <w:rPr>
          <w:rFonts w:ascii="Arial" w:hAnsi="Arial" w:cs="Arial"/>
          <w:sz w:val="20"/>
        </w:rPr>
        <w:t>pháp</w:t>
      </w:r>
      <w:r w:rsidRPr="00FC0787">
        <w:rPr>
          <w:rFonts w:ascii="Arial" w:hAnsi="Arial" w:cs="Arial"/>
          <w:sz w:val="20"/>
        </w:rPr>
        <w:t xml:space="preserve"> suy luận.</w:t>
      </w:r>
    </w:p>
    <w:p w:rsidR="008256E9" w:rsidRPr="00FC0787" w:rsidP="001A0720">
      <w:pPr>
        <w:spacing w:before="120"/>
        <w:rPr>
          <w:rFonts w:ascii="Arial" w:hAnsi="Arial" w:cs="Arial"/>
          <w:sz w:val="20"/>
        </w:rPr>
      </w:pPr>
      <w:r w:rsidRPr="00FC0787">
        <w:rPr>
          <w:rFonts w:ascii="Arial" w:hAnsi="Arial" w:cs="Arial"/>
          <w:sz w:val="20"/>
        </w:rPr>
        <w:t>Trường hợp người khai hải quan đề nghị bằng văn bản thì trình tự áp dụng ph</w:t>
      </w:r>
      <w:r w:rsidRPr="00FC0787" w:rsidR="005777BB">
        <w:rPr>
          <w:rFonts w:ascii="Arial" w:hAnsi="Arial" w:cs="Arial"/>
          <w:sz w:val="20"/>
        </w:rPr>
        <w:t>ươ</w:t>
      </w:r>
      <w:r w:rsidRPr="00FC0787">
        <w:rPr>
          <w:rFonts w:ascii="Arial" w:hAnsi="Arial" w:cs="Arial"/>
          <w:sz w:val="20"/>
        </w:rPr>
        <w:t xml:space="preserve">ng </w:t>
      </w:r>
      <w:r w:rsidRPr="00FC0787" w:rsidR="000E6213">
        <w:rPr>
          <w:rFonts w:ascii="Arial" w:hAnsi="Arial" w:cs="Arial"/>
          <w:sz w:val="20"/>
        </w:rPr>
        <w:t>pháp</w:t>
      </w:r>
      <w:r w:rsidRPr="00FC0787">
        <w:rPr>
          <w:rFonts w:ascii="Arial" w:hAnsi="Arial" w:cs="Arial"/>
          <w:sz w:val="20"/>
        </w:rPr>
        <w:t xml:space="preserve"> trị giá khấu trừ và phương </w:t>
      </w:r>
      <w:r w:rsidRPr="00FC0787" w:rsidR="000E6213">
        <w:rPr>
          <w:rFonts w:ascii="Arial" w:hAnsi="Arial" w:cs="Arial"/>
          <w:sz w:val="20"/>
        </w:rPr>
        <w:t>pháp</w:t>
      </w:r>
      <w:r w:rsidRPr="00FC0787">
        <w:rPr>
          <w:rFonts w:ascii="Arial" w:hAnsi="Arial" w:cs="Arial"/>
          <w:sz w:val="20"/>
        </w:rPr>
        <w:t xml:space="preserve"> trị giá tính toán có thể </w:t>
      </w:r>
      <w:r w:rsidRPr="00FC0787" w:rsidR="005777BB">
        <w:rPr>
          <w:rFonts w:ascii="Arial" w:hAnsi="Arial" w:cs="Arial"/>
          <w:sz w:val="20"/>
        </w:rPr>
        <w:t>hoán</w:t>
      </w:r>
      <w:r w:rsidRPr="00FC0787">
        <w:rPr>
          <w:rFonts w:ascii="Arial" w:hAnsi="Arial" w:cs="Arial"/>
          <w:sz w:val="20"/>
        </w:rPr>
        <w:t xml:space="preserve"> đổi cho nhau.</w:t>
      </w:r>
    </w:p>
    <w:p w:rsidR="008256E9" w:rsidRPr="00FC0787" w:rsidP="001A0720">
      <w:pPr>
        <w:spacing w:before="120"/>
        <w:rPr>
          <w:rFonts w:ascii="Arial" w:hAnsi="Arial" w:cs="Arial"/>
          <w:b/>
          <w:sz w:val="20"/>
        </w:rPr>
      </w:pPr>
      <w:bookmarkStart w:id="38" w:name="dieu_6"/>
      <w:r w:rsidRPr="00FC0787" w:rsidR="00012461">
        <w:rPr>
          <w:rFonts w:ascii="Arial" w:hAnsi="Arial" w:cs="Arial"/>
          <w:b/>
          <w:sz w:val="20"/>
        </w:rPr>
        <w:t xml:space="preserve">Điều </w:t>
      </w:r>
      <w:r w:rsidRPr="00FC0787">
        <w:rPr>
          <w:rFonts w:ascii="Arial" w:hAnsi="Arial" w:cs="Arial"/>
          <w:b/>
          <w:sz w:val="20"/>
        </w:rPr>
        <w:t xml:space="preserve">6. Phương </w:t>
      </w:r>
      <w:r w:rsidRPr="00FC0787" w:rsidR="000E6213">
        <w:rPr>
          <w:rFonts w:ascii="Arial" w:hAnsi="Arial" w:cs="Arial"/>
          <w:b/>
          <w:sz w:val="20"/>
        </w:rPr>
        <w:t>pháp</w:t>
      </w:r>
      <w:r w:rsidRPr="00FC0787">
        <w:rPr>
          <w:rFonts w:ascii="Arial" w:hAnsi="Arial" w:cs="Arial"/>
          <w:b/>
          <w:sz w:val="20"/>
        </w:rPr>
        <w:t xml:space="preserve"> trị giá giao dịch</w:t>
      </w:r>
    </w:p>
    <w:p w:rsidR="008256E9" w:rsidRPr="00FC0787" w:rsidP="001A0720">
      <w:pPr>
        <w:spacing w:before="120"/>
        <w:rPr>
          <w:rFonts w:ascii="Arial" w:hAnsi="Arial" w:cs="Arial"/>
          <w:sz w:val="20"/>
        </w:rPr>
      </w:pPr>
      <w:bookmarkEnd w:id="38"/>
      <w:r w:rsidRPr="00FC0787" w:rsidR="00CD4454">
        <w:rPr>
          <w:rFonts w:ascii="Arial" w:hAnsi="Arial" w:cs="Arial"/>
          <w:sz w:val="20"/>
        </w:rPr>
        <w:t xml:space="preserve">1. </w:t>
      </w:r>
      <w:r w:rsidRPr="00FC0787">
        <w:rPr>
          <w:rFonts w:ascii="Arial" w:hAnsi="Arial" w:cs="Arial"/>
          <w:sz w:val="20"/>
        </w:rPr>
        <w:t>Trị giá giao dịch là giá thực tế đã thanh toán hay sẽ phải th</w:t>
      </w:r>
      <w:r w:rsidRPr="00FC0787">
        <w:rPr>
          <w:rFonts w:ascii="Arial" w:hAnsi="Arial" w:cs="Arial"/>
          <w:sz w:val="20"/>
        </w:rPr>
        <w:t xml:space="preserve">anh toán cho hàng </w:t>
      </w:r>
      <w:r w:rsidRPr="00FC0787" w:rsidR="005777BB">
        <w:rPr>
          <w:rFonts w:ascii="Arial" w:hAnsi="Arial" w:cs="Arial"/>
          <w:sz w:val="20"/>
        </w:rPr>
        <w:t>hóa</w:t>
      </w:r>
      <w:r w:rsidRPr="00FC0787">
        <w:rPr>
          <w:rFonts w:ascii="Arial" w:hAnsi="Arial" w:cs="Arial"/>
          <w:sz w:val="20"/>
        </w:rPr>
        <w:t xml:space="preserve"> nhập khẩu sau khi đã được </w:t>
      </w:r>
      <w:r w:rsidRPr="00FC0787" w:rsidR="00012461">
        <w:rPr>
          <w:rFonts w:ascii="Arial" w:hAnsi="Arial" w:cs="Arial"/>
          <w:sz w:val="20"/>
        </w:rPr>
        <w:t xml:space="preserve">điều </w:t>
      </w:r>
      <w:r w:rsidRPr="00FC0787">
        <w:rPr>
          <w:rFonts w:ascii="Arial" w:hAnsi="Arial" w:cs="Arial"/>
          <w:sz w:val="20"/>
        </w:rPr>
        <w:t>ch</w:t>
      </w:r>
      <w:r w:rsidRPr="00FC0787" w:rsidR="00CD4454">
        <w:rPr>
          <w:rFonts w:ascii="Arial" w:hAnsi="Arial" w:cs="Arial"/>
          <w:sz w:val="20"/>
        </w:rPr>
        <w:t>ỉ</w:t>
      </w:r>
      <w:r w:rsidRPr="00FC0787">
        <w:rPr>
          <w:rFonts w:ascii="Arial" w:hAnsi="Arial" w:cs="Arial"/>
          <w:sz w:val="20"/>
        </w:rPr>
        <w:t xml:space="preserve">nh theo </w:t>
      </w:r>
      <w:r w:rsidRPr="00FC0787" w:rsidR="00012461">
        <w:rPr>
          <w:rFonts w:ascii="Arial" w:hAnsi="Arial" w:cs="Arial"/>
          <w:sz w:val="20"/>
        </w:rPr>
        <w:t>quy định</w:t>
      </w:r>
      <w:r w:rsidRPr="00FC0787">
        <w:rPr>
          <w:rFonts w:ascii="Arial" w:hAnsi="Arial" w:cs="Arial"/>
          <w:sz w:val="20"/>
        </w:rPr>
        <w:t xml:space="preserve"> tại </w:t>
      </w:r>
      <w:bookmarkStart w:id="39" w:name="tc_4"/>
      <w:r w:rsidRPr="00FC0787" w:rsidR="00012461">
        <w:rPr>
          <w:rFonts w:ascii="Arial" w:hAnsi="Arial" w:cs="Arial"/>
          <w:sz w:val="20"/>
        </w:rPr>
        <w:t xml:space="preserve">Điều </w:t>
      </w:r>
      <w:r w:rsidRPr="00FC0787">
        <w:rPr>
          <w:rFonts w:ascii="Arial" w:hAnsi="Arial" w:cs="Arial"/>
          <w:sz w:val="20"/>
        </w:rPr>
        <w:t xml:space="preserve">13 và </w:t>
      </w:r>
      <w:r w:rsidRPr="00FC0787" w:rsidR="00012461">
        <w:rPr>
          <w:rFonts w:ascii="Arial" w:hAnsi="Arial" w:cs="Arial"/>
          <w:sz w:val="20"/>
        </w:rPr>
        <w:t xml:space="preserve">Điều </w:t>
      </w:r>
      <w:r w:rsidRPr="00FC0787">
        <w:rPr>
          <w:rFonts w:ascii="Arial" w:hAnsi="Arial" w:cs="Arial"/>
          <w:sz w:val="20"/>
        </w:rPr>
        <w:t xml:space="preserve">15 </w:t>
      </w:r>
      <w:r w:rsidRPr="00FC0787" w:rsidR="00012461">
        <w:rPr>
          <w:rFonts w:ascii="Arial" w:hAnsi="Arial" w:cs="Arial"/>
          <w:sz w:val="20"/>
        </w:rPr>
        <w:t xml:space="preserve">Thông tư </w:t>
      </w:r>
      <w:r w:rsidRPr="00FC0787" w:rsidR="00793CDE">
        <w:rPr>
          <w:rFonts w:ascii="Arial" w:hAnsi="Arial" w:cs="Arial"/>
          <w:sz w:val="20"/>
        </w:rPr>
        <w:t>này</w:t>
      </w:r>
      <w:bookmarkEnd w:id="39"/>
      <w:r w:rsidRPr="00FC0787">
        <w:rPr>
          <w:rFonts w:ascii="Arial" w:hAnsi="Arial" w:cs="Arial"/>
          <w:sz w:val="20"/>
        </w:rPr>
        <w:t>.</w:t>
      </w:r>
    </w:p>
    <w:p w:rsidR="008256E9" w:rsidRPr="00FC0787" w:rsidP="001A0720">
      <w:pPr>
        <w:spacing w:before="120"/>
        <w:rPr>
          <w:rFonts w:ascii="Arial" w:hAnsi="Arial" w:cs="Arial"/>
          <w:sz w:val="20"/>
        </w:rPr>
      </w:pPr>
      <w:r w:rsidRPr="00FC0787" w:rsidR="00CD4454">
        <w:rPr>
          <w:rFonts w:ascii="Arial" w:hAnsi="Arial" w:cs="Arial"/>
          <w:sz w:val="20"/>
        </w:rPr>
        <w:t xml:space="preserve">2. </w:t>
      </w:r>
      <w:r w:rsidRPr="00FC0787">
        <w:rPr>
          <w:rFonts w:ascii="Arial" w:hAnsi="Arial" w:cs="Arial"/>
          <w:sz w:val="20"/>
        </w:rPr>
        <w:t xml:space="preserve">Giá thực tế đã thanh toán hay sẽ phải thanh toán cho hàng hóa nhập khẩu là tổng số tiền mà người mua đã thanh toán hoặc sẽ phải thanh toán, trực tiếp hoặc gián tiếp cho người bán để mua hàng hóa nhập khẩu. Bao gồm các </w:t>
      </w:r>
      <w:r w:rsidRPr="00FC0787" w:rsidR="00012461">
        <w:rPr>
          <w:rFonts w:ascii="Arial" w:hAnsi="Arial" w:cs="Arial"/>
          <w:sz w:val="20"/>
        </w:rPr>
        <w:t>khoản</w:t>
      </w:r>
      <w:r w:rsidRPr="00FC0787">
        <w:rPr>
          <w:rFonts w:ascii="Arial" w:hAnsi="Arial" w:cs="Arial"/>
          <w:sz w:val="20"/>
        </w:rPr>
        <w:t xml:space="preserve"> sau đây:</w:t>
      </w:r>
    </w:p>
    <w:p w:rsidR="008256E9" w:rsidRPr="00FC0787" w:rsidP="001A0720">
      <w:pPr>
        <w:spacing w:before="120"/>
        <w:rPr>
          <w:rFonts w:ascii="Arial" w:hAnsi="Arial" w:cs="Arial"/>
          <w:sz w:val="20"/>
        </w:rPr>
      </w:pPr>
      <w:r w:rsidRPr="00FC0787" w:rsidR="00CD4454">
        <w:rPr>
          <w:rFonts w:ascii="Arial" w:hAnsi="Arial" w:cs="Arial"/>
          <w:sz w:val="20"/>
        </w:rPr>
        <w:t xml:space="preserve">a) </w:t>
      </w:r>
      <w:r w:rsidRPr="00FC0787">
        <w:rPr>
          <w:rFonts w:ascii="Arial" w:hAnsi="Arial" w:cs="Arial"/>
          <w:sz w:val="20"/>
        </w:rPr>
        <w:t xml:space="preserve">Giá mua ghi trên </w:t>
      </w:r>
      <w:r w:rsidRPr="00FC0787" w:rsidR="005777BB">
        <w:rPr>
          <w:rFonts w:ascii="Arial" w:hAnsi="Arial" w:cs="Arial"/>
          <w:sz w:val="20"/>
        </w:rPr>
        <w:t>hóa</w:t>
      </w:r>
      <w:r w:rsidRPr="00FC0787">
        <w:rPr>
          <w:rFonts w:ascii="Arial" w:hAnsi="Arial" w:cs="Arial"/>
          <w:sz w:val="20"/>
        </w:rPr>
        <w:t xml:space="preserve"> đơn thương mại;</w:t>
      </w:r>
    </w:p>
    <w:p w:rsidR="008256E9" w:rsidRPr="00FC0787" w:rsidP="001A0720">
      <w:pPr>
        <w:spacing w:before="120"/>
        <w:rPr>
          <w:rFonts w:ascii="Arial" w:hAnsi="Arial" w:cs="Arial"/>
          <w:sz w:val="20"/>
        </w:rPr>
      </w:pPr>
      <w:r w:rsidRPr="00FC0787" w:rsidR="00857F3F">
        <w:rPr>
          <w:rFonts w:ascii="Arial" w:hAnsi="Arial" w:cs="Arial"/>
          <w:sz w:val="20"/>
        </w:rPr>
        <w:t xml:space="preserve">b)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 xml:space="preserve">chỉnh theo </w:t>
      </w:r>
      <w:r w:rsidRPr="00FC0787" w:rsidR="00012461">
        <w:rPr>
          <w:rFonts w:ascii="Arial" w:hAnsi="Arial" w:cs="Arial"/>
          <w:sz w:val="20"/>
        </w:rPr>
        <w:t>quy định</w:t>
      </w:r>
      <w:r w:rsidRPr="00FC0787">
        <w:rPr>
          <w:rFonts w:ascii="Arial" w:hAnsi="Arial" w:cs="Arial"/>
          <w:sz w:val="20"/>
        </w:rPr>
        <w:t xml:space="preserve"> tại </w:t>
      </w:r>
      <w:bookmarkStart w:id="40" w:name="tc_5"/>
      <w:r w:rsidRPr="00FC0787" w:rsidR="00012461">
        <w:rPr>
          <w:rFonts w:ascii="Arial" w:hAnsi="Arial" w:cs="Arial"/>
          <w:sz w:val="20"/>
        </w:rPr>
        <w:t xml:space="preserve">Điều </w:t>
      </w:r>
      <w:r w:rsidRPr="00FC0787">
        <w:rPr>
          <w:rFonts w:ascii="Arial" w:hAnsi="Arial" w:cs="Arial"/>
          <w:sz w:val="20"/>
        </w:rPr>
        <w:t xml:space="preserve">13 và </w:t>
      </w:r>
      <w:r w:rsidRPr="00FC0787" w:rsidR="00012461">
        <w:rPr>
          <w:rFonts w:ascii="Arial" w:hAnsi="Arial" w:cs="Arial"/>
          <w:sz w:val="20"/>
        </w:rPr>
        <w:t xml:space="preserve">Điều </w:t>
      </w:r>
      <w:r w:rsidRPr="00FC0787">
        <w:rPr>
          <w:rFonts w:ascii="Arial" w:hAnsi="Arial" w:cs="Arial"/>
          <w:sz w:val="20"/>
        </w:rPr>
        <w:t xml:space="preserve">15 </w:t>
      </w:r>
      <w:r w:rsidRPr="00FC0787" w:rsidR="00012461">
        <w:rPr>
          <w:rFonts w:ascii="Arial" w:hAnsi="Arial" w:cs="Arial"/>
          <w:sz w:val="20"/>
        </w:rPr>
        <w:t xml:space="preserve">Thông tư </w:t>
      </w:r>
      <w:r w:rsidRPr="00FC0787" w:rsidR="00793CDE">
        <w:rPr>
          <w:rFonts w:ascii="Arial" w:hAnsi="Arial" w:cs="Arial"/>
          <w:sz w:val="20"/>
        </w:rPr>
        <w:t>này</w:t>
      </w:r>
      <w:bookmarkEnd w:id="40"/>
      <w:r w:rsidRPr="00FC0787">
        <w:rPr>
          <w:rFonts w:ascii="Arial" w:hAnsi="Arial" w:cs="Arial"/>
          <w:sz w:val="20"/>
        </w:rPr>
        <w:t>;</w:t>
      </w:r>
    </w:p>
    <w:p w:rsidR="008256E9" w:rsidRPr="00FC0787" w:rsidP="001A0720">
      <w:pPr>
        <w:spacing w:before="120"/>
        <w:rPr>
          <w:rFonts w:ascii="Arial" w:hAnsi="Arial" w:cs="Arial"/>
          <w:sz w:val="20"/>
        </w:rPr>
      </w:pPr>
      <w:r w:rsidRPr="00FC0787" w:rsidR="00857F3F">
        <w:rPr>
          <w:rFonts w:ascii="Arial" w:hAnsi="Arial" w:cs="Arial"/>
          <w:sz w:val="20"/>
        </w:rPr>
        <w:t xml:space="preserve">c)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tiền người mua phải trả nhưng chưa tín</w:t>
      </w:r>
      <w:r w:rsidRPr="00FC0787">
        <w:rPr>
          <w:rFonts w:ascii="Arial" w:hAnsi="Arial" w:cs="Arial"/>
          <w:sz w:val="20"/>
        </w:rPr>
        <w:t xml:space="preserve">h vào giá mua ghi trên </w:t>
      </w:r>
      <w:r w:rsidRPr="00FC0787" w:rsidR="005777BB">
        <w:rPr>
          <w:rFonts w:ascii="Arial" w:hAnsi="Arial" w:cs="Arial"/>
          <w:sz w:val="20"/>
        </w:rPr>
        <w:t>hóa</w:t>
      </w:r>
      <w:r w:rsidRPr="00FC0787">
        <w:rPr>
          <w:rFonts w:ascii="Arial" w:hAnsi="Arial" w:cs="Arial"/>
          <w:sz w:val="20"/>
        </w:rPr>
        <w:t xml:space="preserve"> đơn thương mại, bao gồm:</w:t>
      </w:r>
    </w:p>
    <w:p w:rsidR="008256E9" w:rsidRPr="00FC0787" w:rsidP="001A0720">
      <w:pPr>
        <w:spacing w:before="120"/>
        <w:rPr>
          <w:rFonts w:ascii="Arial" w:hAnsi="Arial" w:cs="Arial"/>
          <w:sz w:val="20"/>
        </w:rPr>
      </w:pPr>
      <w:r w:rsidRPr="00FC0787" w:rsidR="00857F3F">
        <w:rPr>
          <w:rFonts w:ascii="Arial" w:hAnsi="Arial" w:cs="Arial"/>
          <w:sz w:val="20"/>
        </w:rPr>
        <w:t>c.1</w:t>
      </w:r>
      <w:r w:rsidRPr="00FC0787">
        <w:rPr>
          <w:rFonts w:ascii="Arial" w:hAnsi="Arial" w:cs="Arial"/>
          <w:sz w:val="20"/>
        </w:rPr>
        <w:t xml:space="preserve">) Tiền trả trước, tiền ứng trước, tiền đặt cọc cho việc sản xuất, mua bán, vận tải, bảo hiểm </w:t>
      </w:r>
      <w:r w:rsidRPr="00FC0787" w:rsidR="00D03A0C">
        <w:rPr>
          <w:rFonts w:ascii="Arial" w:hAnsi="Arial" w:cs="Arial"/>
          <w:sz w:val="20"/>
        </w:rPr>
        <w:t>hàng hóa</w:t>
      </w:r>
      <w:r w:rsidRPr="00FC0787">
        <w:rPr>
          <w:rFonts w:ascii="Arial" w:hAnsi="Arial" w:cs="Arial"/>
          <w:sz w:val="20"/>
        </w:rPr>
        <w:t>;</w:t>
      </w:r>
    </w:p>
    <w:p w:rsidR="008256E9" w:rsidRPr="00FC0787" w:rsidP="001A0720">
      <w:pPr>
        <w:spacing w:before="120"/>
        <w:rPr>
          <w:rFonts w:ascii="Arial" w:hAnsi="Arial" w:cs="Arial"/>
          <w:sz w:val="20"/>
        </w:rPr>
      </w:pPr>
      <w:r w:rsidRPr="00FC0787" w:rsidR="00857F3F">
        <w:rPr>
          <w:rFonts w:ascii="Arial" w:hAnsi="Arial" w:cs="Arial"/>
          <w:sz w:val="20"/>
        </w:rPr>
        <w:t>c</w:t>
      </w:r>
      <w:r w:rsidRPr="00FC0787">
        <w:rPr>
          <w:rFonts w:ascii="Arial" w:hAnsi="Arial" w:cs="Arial"/>
          <w:sz w:val="20"/>
        </w:rPr>
        <w:t xml:space="preserve">.2) Các </w:t>
      </w:r>
      <w:r w:rsidRPr="00FC0787" w:rsidR="00012461">
        <w:rPr>
          <w:rFonts w:ascii="Arial" w:hAnsi="Arial" w:cs="Arial"/>
          <w:sz w:val="20"/>
        </w:rPr>
        <w:t>khoản</w:t>
      </w:r>
      <w:r w:rsidRPr="00FC0787">
        <w:rPr>
          <w:rFonts w:ascii="Arial" w:hAnsi="Arial" w:cs="Arial"/>
          <w:sz w:val="20"/>
        </w:rPr>
        <w:t xml:space="preserve"> thanh toán gián tiếp cho ng</w:t>
      </w:r>
      <w:r w:rsidRPr="00FC0787" w:rsidR="005777BB">
        <w:rPr>
          <w:rFonts w:ascii="Arial" w:hAnsi="Arial" w:cs="Arial"/>
          <w:sz w:val="20"/>
        </w:rPr>
        <w:t>ườ</w:t>
      </w:r>
      <w:r w:rsidRPr="00FC0787">
        <w:rPr>
          <w:rFonts w:ascii="Arial" w:hAnsi="Arial" w:cs="Arial"/>
          <w:sz w:val="20"/>
        </w:rPr>
        <w:t xml:space="preserve">i bán (ví dụ như: </w:t>
      </w:r>
      <w:r w:rsidRPr="00FC0787" w:rsidR="00012461">
        <w:rPr>
          <w:rFonts w:ascii="Arial" w:hAnsi="Arial" w:cs="Arial"/>
          <w:sz w:val="20"/>
        </w:rPr>
        <w:t>khoản</w:t>
      </w:r>
      <w:r w:rsidRPr="00FC0787">
        <w:rPr>
          <w:rFonts w:ascii="Arial" w:hAnsi="Arial" w:cs="Arial"/>
          <w:sz w:val="20"/>
        </w:rPr>
        <w:t xml:space="preserve"> tiền mà người mua </w:t>
      </w:r>
      <w:r w:rsidRPr="00FC0787" w:rsidR="00857F3F">
        <w:rPr>
          <w:rFonts w:ascii="Arial" w:hAnsi="Arial" w:cs="Arial"/>
          <w:sz w:val="20"/>
        </w:rPr>
        <w:t>tr</w:t>
      </w:r>
      <w:r w:rsidRPr="00FC0787">
        <w:rPr>
          <w:rFonts w:ascii="Arial" w:hAnsi="Arial" w:cs="Arial"/>
          <w:sz w:val="20"/>
        </w:rPr>
        <w:t xml:space="preserve">ả cho người thứ ba theo yêu cầu của người bán; </w:t>
      </w:r>
      <w:r w:rsidRPr="00FC0787" w:rsidR="00012461">
        <w:rPr>
          <w:rFonts w:ascii="Arial" w:hAnsi="Arial" w:cs="Arial"/>
          <w:sz w:val="20"/>
        </w:rPr>
        <w:t>khoản</w:t>
      </w:r>
      <w:r w:rsidRPr="00FC0787">
        <w:rPr>
          <w:rFonts w:ascii="Arial" w:hAnsi="Arial" w:cs="Arial"/>
          <w:sz w:val="20"/>
        </w:rPr>
        <w:t xml:space="preserve"> tiền được thanh toán bằng cách cấn trừ nợ).</w:t>
      </w:r>
    </w:p>
    <w:p w:rsidR="008256E9" w:rsidRPr="00FC0787" w:rsidP="001A0720">
      <w:pPr>
        <w:spacing w:before="120"/>
        <w:rPr>
          <w:rFonts w:ascii="Arial" w:hAnsi="Arial" w:cs="Arial"/>
          <w:sz w:val="20"/>
        </w:rPr>
      </w:pPr>
      <w:bookmarkStart w:id="41" w:name="khoan_3_6"/>
      <w:r w:rsidRPr="00FC0787" w:rsidR="00857F3F">
        <w:rPr>
          <w:rFonts w:ascii="Arial" w:hAnsi="Arial" w:cs="Arial"/>
          <w:sz w:val="20"/>
        </w:rPr>
        <w:t xml:space="preserve">3. </w:t>
      </w:r>
      <w:r w:rsidRPr="00FC0787">
        <w:rPr>
          <w:rFonts w:ascii="Arial" w:hAnsi="Arial" w:cs="Arial"/>
          <w:sz w:val="20"/>
        </w:rPr>
        <w:t xml:space="preserve">Trị giá giao dịch được áp dụng nếu thỏa mãn đủ các </w:t>
      </w:r>
      <w:r w:rsidRPr="00FC0787" w:rsidR="00012461">
        <w:rPr>
          <w:rFonts w:ascii="Arial" w:hAnsi="Arial" w:cs="Arial"/>
          <w:sz w:val="20"/>
        </w:rPr>
        <w:t xml:space="preserve">điều </w:t>
      </w:r>
      <w:r w:rsidRPr="00FC0787">
        <w:rPr>
          <w:rFonts w:ascii="Arial" w:hAnsi="Arial" w:cs="Arial"/>
          <w:sz w:val="20"/>
        </w:rPr>
        <w:t>kiện sau:</w:t>
      </w:r>
      <w:bookmarkEnd w:id="41"/>
    </w:p>
    <w:p w:rsidR="008256E9" w:rsidRPr="00FC0787" w:rsidP="001A0720">
      <w:pPr>
        <w:spacing w:before="120"/>
        <w:rPr>
          <w:rFonts w:ascii="Arial" w:hAnsi="Arial" w:cs="Arial"/>
          <w:sz w:val="20"/>
        </w:rPr>
      </w:pPr>
      <w:r w:rsidRPr="00FC0787" w:rsidR="008972E7">
        <w:rPr>
          <w:rFonts w:ascii="Arial" w:hAnsi="Arial" w:cs="Arial"/>
          <w:sz w:val="20"/>
        </w:rPr>
        <w:t xml:space="preserve">a) </w:t>
      </w:r>
      <w:r w:rsidRPr="00FC0787">
        <w:rPr>
          <w:rFonts w:ascii="Arial" w:hAnsi="Arial" w:cs="Arial"/>
          <w:sz w:val="20"/>
        </w:rPr>
        <w:t xml:space="preserve">Người mua không bị hạn chế quyền định đoạt hoặc sử dụng hàng </w:t>
      </w:r>
      <w:r w:rsidRPr="00FC0787" w:rsidR="005777BB">
        <w:rPr>
          <w:rFonts w:ascii="Arial" w:hAnsi="Arial" w:cs="Arial"/>
          <w:sz w:val="20"/>
        </w:rPr>
        <w:t>hóa</w:t>
      </w:r>
      <w:r w:rsidRPr="00FC0787">
        <w:rPr>
          <w:rFonts w:ascii="Arial" w:hAnsi="Arial" w:cs="Arial"/>
          <w:sz w:val="20"/>
        </w:rPr>
        <w:t xml:space="preserve"> sau khi nhập khẩu, trừ các hạn chế dưới đây:</w:t>
      </w:r>
    </w:p>
    <w:p w:rsidR="008256E9" w:rsidRPr="00FC0787" w:rsidP="001A0720">
      <w:pPr>
        <w:spacing w:before="120"/>
        <w:rPr>
          <w:rFonts w:ascii="Arial" w:hAnsi="Arial" w:cs="Arial"/>
          <w:sz w:val="20"/>
        </w:rPr>
      </w:pPr>
      <w:r w:rsidRPr="00FC0787" w:rsidR="008972E7">
        <w:rPr>
          <w:rFonts w:ascii="Arial" w:hAnsi="Arial" w:cs="Arial"/>
          <w:sz w:val="20"/>
        </w:rPr>
        <w:t>a.1</w:t>
      </w:r>
      <w:r w:rsidRPr="00FC0787">
        <w:rPr>
          <w:rFonts w:ascii="Arial" w:hAnsi="Arial" w:cs="Arial"/>
          <w:sz w:val="20"/>
        </w:rPr>
        <w:t xml:space="preserve">) Hạn chế do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 xml:space="preserve">luật </w:t>
      </w:r>
      <w:r w:rsidRPr="00FC0787">
        <w:rPr>
          <w:rFonts w:ascii="Arial" w:hAnsi="Arial" w:cs="Arial"/>
          <w:sz w:val="20"/>
        </w:rPr>
        <w:t xml:space="preserve">Việt Nam </w:t>
      </w:r>
      <w:r w:rsidRPr="00FC0787" w:rsidR="00012461">
        <w:rPr>
          <w:rFonts w:ascii="Arial" w:hAnsi="Arial" w:cs="Arial"/>
          <w:sz w:val="20"/>
        </w:rPr>
        <w:t>quy định</w:t>
      </w:r>
      <w:r w:rsidRPr="00FC0787">
        <w:rPr>
          <w:rFonts w:ascii="Arial" w:hAnsi="Arial" w:cs="Arial"/>
          <w:sz w:val="20"/>
        </w:rPr>
        <w:t xml:space="preserve"> như: Các </w:t>
      </w:r>
      <w:r w:rsidRPr="00FC0787" w:rsidR="00012461">
        <w:rPr>
          <w:rFonts w:ascii="Arial" w:hAnsi="Arial" w:cs="Arial"/>
          <w:sz w:val="20"/>
        </w:rPr>
        <w:t>quy định</w:t>
      </w:r>
      <w:r w:rsidRPr="00FC0787">
        <w:rPr>
          <w:rFonts w:ascii="Arial" w:hAnsi="Arial" w:cs="Arial"/>
          <w:sz w:val="20"/>
        </w:rPr>
        <w:t xml:space="preserve"> về việc hàng </w:t>
      </w:r>
      <w:r w:rsidRPr="00FC0787" w:rsidR="005777BB">
        <w:rPr>
          <w:rFonts w:ascii="Arial" w:hAnsi="Arial" w:cs="Arial"/>
          <w:sz w:val="20"/>
        </w:rPr>
        <w:t>hóa</w:t>
      </w:r>
      <w:r w:rsidRPr="00FC0787">
        <w:rPr>
          <w:rFonts w:ascii="Arial" w:hAnsi="Arial" w:cs="Arial"/>
          <w:sz w:val="20"/>
        </w:rPr>
        <w:t xml:space="preserve"> nhập khẩu phải dán nhãn mác bằng tiếng Việt, hàng </w:t>
      </w:r>
      <w:r w:rsidRPr="00FC0787" w:rsidR="005777BB">
        <w:rPr>
          <w:rFonts w:ascii="Arial" w:hAnsi="Arial" w:cs="Arial"/>
          <w:sz w:val="20"/>
        </w:rPr>
        <w:t>hóa</w:t>
      </w:r>
      <w:r w:rsidRPr="00FC0787">
        <w:rPr>
          <w:rFonts w:ascii="Arial" w:hAnsi="Arial" w:cs="Arial"/>
          <w:sz w:val="20"/>
        </w:rPr>
        <w:t xml:space="preserve"> nhập khẩu có </w:t>
      </w:r>
      <w:r w:rsidRPr="00FC0787" w:rsidR="00012461">
        <w:rPr>
          <w:rFonts w:ascii="Arial" w:hAnsi="Arial" w:cs="Arial"/>
          <w:sz w:val="20"/>
        </w:rPr>
        <w:t xml:space="preserve">điều </w:t>
      </w:r>
      <w:r w:rsidRPr="00FC0787">
        <w:rPr>
          <w:rFonts w:ascii="Arial" w:hAnsi="Arial" w:cs="Arial"/>
          <w:sz w:val="20"/>
        </w:rPr>
        <w:t xml:space="preserve">kiện, hoặc hàng </w:t>
      </w:r>
      <w:r w:rsidRPr="00FC0787" w:rsidR="005777BB">
        <w:rPr>
          <w:rFonts w:ascii="Arial" w:hAnsi="Arial" w:cs="Arial"/>
          <w:sz w:val="20"/>
        </w:rPr>
        <w:t>hóa</w:t>
      </w:r>
      <w:r w:rsidRPr="00FC0787">
        <w:rPr>
          <w:rFonts w:ascii="Arial" w:hAnsi="Arial" w:cs="Arial"/>
          <w:sz w:val="20"/>
        </w:rPr>
        <w:t xml:space="preserve"> nhập khẩu phải chịu một hình thức kiểm tra trước khi được thông quan;</w:t>
      </w:r>
    </w:p>
    <w:p w:rsidR="008256E9" w:rsidRPr="00FC0787" w:rsidP="001A0720">
      <w:pPr>
        <w:spacing w:before="120"/>
        <w:rPr>
          <w:rFonts w:ascii="Arial" w:hAnsi="Arial" w:cs="Arial"/>
          <w:sz w:val="20"/>
        </w:rPr>
      </w:pPr>
      <w:r w:rsidRPr="00FC0787" w:rsidR="008972E7">
        <w:rPr>
          <w:rFonts w:ascii="Arial" w:hAnsi="Arial" w:cs="Arial"/>
          <w:sz w:val="20"/>
        </w:rPr>
        <w:t>a.</w:t>
      </w:r>
      <w:r w:rsidRPr="00FC0787">
        <w:rPr>
          <w:rFonts w:ascii="Arial" w:hAnsi="Arial" w:cs="Arial"/>
          <w:sz w:val="20"/>
        </w:rPr>
        <w:t xml:space="preserve">2) Hạn chế về nơi tiêu thụ hàng </w:t>
      </w:r>
      <w:r w:rsidRPr="00FC0787" w:rsidR="005777BB">
        <w:rPr>
          <w:rFonts w:ascii="Arial" w:hAnsi="Arial" w:cs="Arial"/>
          <w:sz w:val="20"/>
        </w:rPr>
        <w:t>hóa</w:t>
      </w:r>
      <w:r w:rsidRPr="00FC0787">
        <w:rPr>
          <w:rFonts w:ascii="Arial" w:hAnsi="Arial" w:cs="Arial"/>
          <w:sz w:val="20"/>
        </w:rPr>
        <w:t>;</w:t>
      </w:r>
    </w:p>
    <w:p w:rsidR="008256E9" w:rsidRPr="00FC0787" w:rsidP="001A0720">
      <w:pPr>
        <w:spacing w:before="120"/>
        <w:rPr>
          <w:rFonts w:ascii="Arial" w:hAnsi="Arial" w:cs="Arial"/>
          <w:sz w:val="20"/>
        </w:rPr>
      </w:pPr>
      <w:r w:rsidRPr="00FC0787" w:rsidR="008972E7">
        <w:rPr>
          <w:rFonts w:ascii="Arial" w:hAnsi="Arial" w:cs="Arial"/>
          <w:sz w:val="20"/>
        </w:rPr>
        <w:t>a.</w:t>
      </w:r>
      <w:r w:rsidRPr="00FC0787">
        <w:rPr>
          <w:rFonts w:ascii="Arial" w:hAnsi="Arial" w:cs="Arial"/>
          <w:sz w:val="20"/>
        </w:rPr>
        <w:t xml:space="preserve">3) Hạn chế khác không ảnh hưởng đến trị giá của hàng </w:t>
      </w:r>
      <w:r w:rsidRPr="00FC0787" w:rsidR="005777BB">
        <w:rPr>
          <w:rFonts w:ascii="Arial" w:hAnsi="Arial" w:cs="Arial"/>
          <w:sz w:val="20"/>
        </w:rPr>
        <w:t>hóa</w:t>
      </w:r>
      <w:r w:rsidRPr="00FC0787">
        <w:rPr>
          <w:rFonts w:ascii="Arial" w:hAnsi="Arial" w:cs="Arial"/>
          <w:sz w:val="20"/>
        </w:rPr>
        <w:t xml:space="preserve">. Những hạn chế này là một hoặc nhiều yếu tố có liên quan trực tiếp hay gián tiếp đến hàng </w:t>
      </w:r>
      <w:r w:rsidRPr="00FC0787" w:rsidR="005777BB">
        <w:rPr>
          <w:rFonts w:ascii="Arial" w:hAnsi="Arial" w:cs="Arial"/>
          <w:sz w:val="20"/>
        </w:rPr>
        <w:t>hóa</w:t>
      </w:r>
      <w:r w:rsidRPr="00FC0787">
        <w:rPr>
          <w:rFonts w:ascii="Arial" w:hAnsi="Arial" w:cs="Arial"/>
          <w:sz w:val="20"/>
        </w:rPr>
        <w:t xml:space="preserve"> nhập khẩu, nhưng không làm tăng hoặc giảm giá thực thanh toán cho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đó.</w:t>
      </w:r>
    </w:p>
    <w:p w:rsidR="008256E9" w:rsidRPr="00FC0787" w:rsidP="001A0720">
      <w:pPr>
        <w:spacing w:before="120"/>
        <w:rPr>
          <w:rFonts w:ascii="Arial" w:hAnsi="Arial" w:cs="Arial"/>
          <w:sz w:val="20"/>
        </w:rPr>
      </w:pPr>
      <w:r w:rsidRPr="00FC0787">
        <w:rPr>
          <w:rFonts w:ascii="Arial" w:hAnsi="Arial" w:cs="Arial"/>
          <w:sz w:val="20"/>
        </w:rPr>
        <w:t xml:space="preserve">Ví dụ: Người bán ô tô yêu cầu người mua ô tô không được bán hoặc trưng bày ô tô nhập khẩu trước thời </w:t>
      </w:r>
      <w:r w:rsidRPr="00FC0787" w:rsidR="000E6213">
        <w:rPr>
          <w:rFonts w:ascii="Arial" w:hAnsi="Arial" w:cs="Arial"/>
          <w:sz w:val="20"/>
        </w:rPr>
        <w:t>điểm</w:t>
      </w:r>
      <w:r w:rsidRPr="00FC0787">
        <w:rPr>
          <w:rFonts w:ascii="Arial" w:hAnsi="Arial" w:cs="Arial"/>
          <w:sz w:val="20"/>
        </w:rPr>
        <w:t xml:space="preserve"> giới thiệu mẫu ô tô này ra thị trường.</w:t>
      </w:r>
    </w:p>
    <w:p w:rsidR="008256E9" w:rsidRPr="00FC0787" w:rsidP="001A0720">
      <w:pPr>
        <w:spacing w:before="120"/>
        <w:rPr>
          <w:rFonts w:ascii="Arial" w:hAnsi="Arial" w:cs="Arial"/>
          <w:sz w:val="20"/>
        </w:rPr>
      </w:pPr>
      <w:r w:rsidRPr="00FC0787" w:rsidR="00D2313A">
        <w:rPr>
          <w:rFonts w:ascii="Arial" w:hAnsi="Arial" w:cs="Arial"/>
          <w:sz w:val="20"/>
        </w:rPr>
        <w:t xml:space="preserve">b) </w:t>
      </w:r>
      <w:r w:rsidRPr="00FC0787">
        <w:rPr>
          <w:rFonts w:ascii="Arial" w:hAnsi="Arial" w:cs="Arial"/>
          <w:sz w:val="20"/>
        </w:rPr>
        <w:t xml:space="preserve">Giá cả hoặc việc bán hàng không phụ thuộc vào những </w:t>
      </w:r>
      <w:r w:rsidRPr="00FC0787" w:rsidR="00012461">
        <w:rPr>
          <w:rFonts w:ascii="Arial" w:hAnsi="Arial" w:cs="Arial"/>
          <w:sz w:val="20"/>
        </w:rPr>
        <w:t xml:space="preserve">điều </w:t>
      </w:r>
      <w:r w:rsidRPr="00FC0787">
        <w:rPr>
          <w:rFonts w:ascii="Arial" w:hAnsi="Arial" w:cs="Arial"/>
          <w:sz w:val="20"/>
        </w:rPr>
        <w:t xml:space="preserve">kiện hay các </w:t>
      </w:r>
      <w:r w:rsidRPr="00FC0787" w:rsidR="00012461">
        <w:rPr>
          <w:rFonts w:ascii="Arial" w:hAnsi="Arial" w:cs="Arial"/>
          <w:sz w:val="20"/>
        </w:rPr>
        <w:t>khoản</w:t>
      </w:r>
      <w:r w:rsidRPr="00FC0787">
        <w:rPr>
          <w:rFonts w:ascii="Arial" w:hAnsi="Arial" w:cs="Arial"/>
          <w:sz w:val="20"/>
        </w:rPr>
        <w:t xml:space="preserve"> thanh toán mà vì chúng không xác định được trị giá của hàng </w:t>
      </w:r>
      <w:r w:rsidRPr="00FC0787" w:rsidR="005777BB">
        <w:rPr>
          <w:rFonts w:ascii="Arial" w:hAnsi="Arial" w:cs="Arial"/>
          <w:sz w:val="20"/>
        </w:rPr>
        <w:t>hóa</w:t>
      </w:r>
      <w:r w:rsidRPr="00FC0787">
        <w:rPr>
          <w:rFonts w:ascii="Arial" w:hAnsi="Arial" w:cs="Arial"/>
          <w:sz w:val="20"/>
        </w:rPr>
        <w:t xml:space="preserve"> cần xác định trị giá hải quan.</w:t>
      </w:r>
    </w:p>
    <w:p w:rsidR="008256E9" w:rsidRPr="00FC0787" w:rsidP="001A0720">
      <w:pPr>
        <w:spacing w:before="120"/>
        <w:rPr>
          <w:rFonts w:ascii="Arial" w:hAnsi="Arial" w:cs="Arial"/>
          <w:sz w:val="20"/>
        </w:rPr>
      </w:pPr>
      <w:r w:rsidRPr="00FC0787">
        <w:rPr>
          <w:rFonts w:ascii="Arial" w:hAnsi="Arial" w:cs="Arial"/>
          <w:sz w:val="20"/>
        </w:rPr>
        <w:t xml:space="preserve">Ví dụ: Người bán định giá bán hàng </w:t>
      </w:r>
      <w:r w:rsidRPr="00FC0787" w:rsidR="005777BB">
        <w:rPr>
          <w:rFonts w:ascii="Arial" w:hAnsi="Arial" w:cs="Arial"/>
          <w:sz w:val="20"/>
        </w:rPr>
        <w:t>hóa</w:t>
      </w:r>
      <w:r w:rsidRPr="00FC0787">
        <w:rPr>
          <w:rFonts w:ascii="Arial" w:hAnsi="Arial" w:cs="Arial"/>
          <w:sz w:val="20"/>
        </w:rPr>
        <w:t xml:space="preserve"> nhập khẩu với </w:t>
      </w:r>
      <w:r w:rsidRPr="00FC0787" w:rsidR="00012461">
        <w:rPr>
          <w:rFonts w:ascii="Arial" w:hAnsi="Arial" w:cs="Arial"/>
          <w:sz w:val="20"/>
        </w:rPr>
        <w:t xml:space="preserve">điều </w:t>
      </w:r>
      <w:r w:rsidRPr="00FC0787">
        <w:rPr>
          <w:rFonts w:ascii="Arial" w:hAnsi="Arial" w:cs="Arial"/>
          <w:sz w:val="20"/>
        </w:rPr>
        <w:t xml:space="preserve">kiện là người mua cũng sẽ mua một số lượng nhất định các hàng </w:t>
      </w:r>
      <w:r w:rsidRPr="00FC0787" w:rsidR="005777BB">
        <w:rPr>
          <w:rFonts w:ascii="Arial" w:hAnsi="Arial" w:cs="Arial"/>
          <w:sz w:val="20"/>
        </w:rPr>
        <w:t>hóa</w:t>
      </w:r>
      <w:r w:rsidRPr="00FC0787">
        <w:rPr>
          <w:rFonts w:ascii="Arial" w:hAnsi="Arial" w:cs="Arial"/>
          <w:sz w:val="20"/>
        </w:rPr>
        <w:t xml:space="preserve"> khác nữa; Giá cả của hàng </w:t>
      </w:r>
      <w:r w:rsidRPr="00FC0787" w:rsidR="005777BB">
        <w:rPr>
          <w:rFonts w:ascii="Arial" w:hAnsi="Arial" w:cs="Arial"/>
          <w:sz w:val="20"/>
        </w:rPr>
        <w:t>hóa</w:t>
      </w:r>
      <w:r w:rsidRPr="00FC0787">
        <w:rPr>
          <w:rFonts w:ascii="Arial" w:hAnsi="Arial" w:cs="Arial"/>
          <w:sz w:val="20"/>
        </w:rPr>
        <w:t xml:space="preserve"> nhập khẩu phụ thuộc vào g</w:t>
      </w:r>
      <w:r w:rsidRPr="00FC0787" w:rsidR="00D2313A">
        <w:rPr>
          <w:rFonts w:ascii="Arial" w:hAnsi="Arial" w:cs="Arial"/>
          <w:sz w:val="20"/>
        </w:rPr>
        <w:t>i</w:t>
      </w:r>
      <w:r w:rsidRPr="00FC0787">
        <w:rPr>
          <w:rFonts w:ascii="Arial" w:hAnsi="Arial" w:cs="Arial"/>
          <w:sz w:val="20"/>
        </w:rPr>
        <w:t xml:space="preserve">á của hàng </w:t>
      </w:r>
      <w:r w:rsidRPr="00FC0787" w:rsidR="005777BB">
        <w:rPr>
          <w:rFonts w:ascii="Arial" w:hAnsi="Arial" w:cs="Arial"/>
          <w:sz w:val="20"/>
        </w:rPr>
        <w:t>hóa</w:t>
      </w:r>
      <w:r w:rsidRPr="00FC0787">
        <w:rPr>
          <w:rFonts w:ascii="Arial" w:hAnsi="Arial" w:cs="Arial"/>
          <w:sz w:val="20"/>
        </w:rPr>
        <w:t xml:space="preserve"> khác mà người nhập khẩu sẽ bán lại cho người xuất khẩu.</w:t>
      </w:r>
    </w:p>
    <w:p w:rsidR="008256E9" w:rsidRPr="00FC0787" w:rsidP="001A0720">
      <w:pPr>
        <w:spacing w:before="120"/>
        <w:rPr>
          <w:rFonts w:ascii="Arial" w:hAnsi="Arial" w:cs="Arial"/>
          <w:sz w:val="20"/>
        </w:rPr>
      </w:pPr>
      <w:r w:rsidRPr="00FC0787" w:rsidR="005777BB">
        <w:rPr>
          <w:rFonts w:ascii="Arial" w:hAnsi="Arial" w:cs="Arial"/>
          <w:sz w:val="20"/>
        </w:rPr>
        <w:t>Trường hợp</w:t>
      </w:r>
      <w:r w:rsidRPr="00FC0787">
        <w:rPr>
          <w:rFonts w:ascii="Arial" w:hAnsi="Arial" w:cs="Arial"/>
          <w:sz w:val="20"/>
        </w:rPr>
        <w:t xml:space="preserve"> việc mua bán hàng </w:t>
      </w:r>
      <w:r w:rsidRPr="00FC0787" w:rsidR="005777BB">
        <w:rPr>
          <w:rFonts w:ascii="Arial" w:hAnsi="Arial" w:cs="Arial"/>
          <w:sz w:val="20"/>
        </w:rPr>
        <w:t>hóa</w:t>
      </w:r>
      <w:r w:rsidRPr="00FC0787">
        <w:rPr>
          <w:rFonts w:ascii="Arial" w:hAnsi="Arial" w:cs="Arial"/>
          <w:sz w:val="20"/>
        </w:rPr>
        <w:t xml:space="preserve"> hay giá cả của hàng </w:t>
      </w:r>
      <w:r w:rsidRPr="00FC0787" w:rsidR="005777BB">
        <w:rPr>
          <w:rFonts w:ascii="Arial" w:hAnsi="Arial" w:cs="Arial"/>
          <w:sz w:val="20"/>
        </w:rPr>
        <w:t>hóa</w:t>
      </w:r>
      <w:r w:rsidRPr="00FC0787">
        <w:rPr>
          <w:rFonts w:ascii="Arial" w:hAnsi="Arial" w:cs="Arial"/>
          <w:sz w:val="20"/>
        </w:rPr>
        <w:t xml:space="preserve"> phụ thuộc vào một hay một số </w:t>
      </w:r>
      <w:r w:rsidRPr="00FC0787" w:rsidR="00012461">
        <w:rPr>
          <w:rFonts w:ascii="Arial" w:hAnsi="Arial" w:cs="Arial"/>
          <w:sz w:val="20"/>
        </w:rPr>
        <w:t xml:space="preserve">điều </w:t>
      </w:r>
      <w:r w:rsidRPr="00FC0787">
        <w:rPr>
          <w:rFonts w:ascii="Arial" w:hAnsi="Arial" w:cs="Arial"/>
          <w:sz w:val="20"/>
        </w:rPr>
        <w:t>kiện, nhưng người mua c</w:t>
      </w:r>
      <w:r w:rsidRPr="00FC0787" w:rsidR="00D2313A">
        <w:rPr>
          <w:rFonts w:ascii="Arial" w:hAnsi="Arial" w:cs="Arial"/>
          <w:sz w:val="20"/>
        </w:rPr>
        <w:t>ó</w:t>
      </w:r>
      <w:r w:rsidRPr="00FC0787">
        <w:rPr>
          <w:rFonts w:ascii="Arial" w:hAnsi="Arial" w:cs="Arial"/>
          <w:sz w:val="20"/>
        </w:rPr>
        <w:t xml:space="preserve"> tài liệu khách quan để xác định mức độ ảnh hưởng bằng tiền của sự phụ thuộc đ</w:t>
      </w:r>
      <w:r w:rsidRPr="00FC0787" w:rsidR="00D2313A">
        <w:rPr>
          <w:rFonts w:ascii="Arial" w:hAnsi="Arial" w:cs="Arial"/>
          <w:sz w:val="20"/>
        </w:rPr>
        <w:t>ó</w:t>
      </w:r>
      <w:r w:rsidRPr="00FC0787">
        <w:rPr>
          <w:rFonts w:ascii="Arial" w:hAnsi="Arial" w:cs="Arial"/>
          <w:sz w:val="20"/>
        </w:rPr>
        <w:t xml:space="preserve"> thì vẫn được xem là đã đ</w:t>
      </w:r>
      <w:r w:rsidRPr="00FC0787" w:rsidR="00D2313A">
        <w:rPr>
          <w:rFonts w:ascii="Arial" w:hAnsi="Arial" w:cs="Arial"/>
          <w:sz w:val="20"/>
        </w:rPr>
        <w:t>á</w:t>
      </w:r>
      <w:r w:rsidRPr="00FC0787">
        <w:rPr>
          <w:rFonts w:ascii="Arial" w:hAnsi="Arial" w:cs="Arial"/>
          <w:sz w:val="20"/>
        </w:rPr>
        <w:t xml:space="preserve">p ứng </w:t>
      </w:r>
      <w:r w:rsidRPr="00FC0787" w:rsidR="00012461">
        <w:rPr>
          <w:rFonts w:ascii="Arial" w:hAnsi="Arial" w:cs="Arial"/>
          <w:sz w:val="20"/>
        </w:rPr>
        <w:t xml:space="preserve">điều </w:t>
      </w:r>
      <w:r w:rsidRPr="00FC0787">
        <w:rPr>
          <w:rFonts w:ascii="Arial" w:hAnsi="Arial" w:cs="Arial"/>
          <w:sz w:val="20"/>
        </w:rPr>
        <w:t xml:space="preserve">kiện này; khi xác định trị giá hải quan phải cộng </w:t>
      </w:r>
      <w:r w:rsidRPr="00FC0787" w:rsidR="00012461">
        <w:rPr>
          <w:rFonts w:ascii="Arial" w:hAnsi="Arial" w:cs="Arial"/>
          <w:sz w:val="20"/>
        </w:rPr>
        <w:t>khoản</w:t>
      </w:r>
      <w:r w:rsidRPr="00FC0787">
        <w:rPr>
          <w:rFonts w:ascii="Arial" w:hAnsi="Arial" w:cs="Arial"/>
          <w:sz w:val="20"/>
        </w:rPr>
        <w:t xml:space="preserve"> tiền được giảm do </w:t>
      </w:r>
      <w:r w:rsidRPr="00FC0787" w:rsidR="005777BB">
        <w:rPr>
          <w:rFonts w:ascii="Arial" w:hAnsi="Arial" w:cs="Arial"/>
          <w:sz w:val="20"/>
        </w:rPr>
        <w:t>ảnh hưởng</w:t>
      </w:r>
      <w:r w:rsidRPr="00FC0787">
        <w:rPr>
          <w:rFonts w:ascii="Arial" w:hAnsi="Arial" w:cs="Arial"/>
          <w:sz w:val="20"/>
        </w:rPr>
        <w:t xml:space="preserve"> của sự phụ thuộc đ</w:t>
      </w:r>
      <w:r w:rsidRPr="00FC0787" w:rsidR="00D2313A">
        <w:rPr>
          <w:rFonts w:ascii="Arial" w:hAnsi="Arial" w:cs="Arial"/>
          <w:sz w:val="20"/>
        </w:rPr>
        <w:t>ó</w:t>
      </w:r>
      <w:r w:rsidRPr="00FC0787">
        <w:rPr>
          <w:rFonts w:ascii="Arial" w:hAnsi="Arial" w:cs="Arial"/>
          <w:sz w:val="20"/>
        </w:rPr>
        <w:t xml:space="preserve"> và</w:t>
      </w:r>
      <w:r w:rsidRPr="00FC0787" w:rsidR="00D2313A">
        <w:rPr>
          <w:rFonts w:ascii="Arial" w:hAnsi="Arial" w:cs="Arial"/>
          <w:sz w:val="20"/>
        </w:rPr>
        <w:t>o</w:t>
      </w:r>
      <w:r w:rsidRPr="00FC0787">
        <w:rPr>
          <w:rFonts w:ascii="Arial" w:hAnsi="Arial" w:cs="Arial"/>
          <w:sz w:val="20"/>
        </w:rPr>
        <w:t xml:space="preserve"> trị giá giao dịch.</w:t>
      </w:r>
    </w:p>
    <w:p w:rsidR="008256E9" w:rsidRPr="00FC0787" w:rsidP="001A0720">
      <w:pPr>
        <w:spacing w:before="120"/>
        <w:rPr>
          <w:rFonts w:ascii="Arial" w:hAnsi="Arial" w:cs="Arial"/>
          <w:sz w:val="20"/>
        </w:rPr>
      </w:pPr>
      <w:r w:rsidRPr="00FC0787" w:rsidR="00D2313A">
        <w:rPr>
          <w:rFonts w:ascii="Arial" w:hAnsi="Arial" w:cs="Arial"/>
          <w:sz w:val="20"/>
        </w:rPr>
        <w:t xml:space="preserve">c) </w:t>
      </w:r>
      <w:r w:rsidRPr="00FC0787">
        <w:rPr>
          <w:rFonts w:ascii="Arial" w:hAnsi="Arial" w:cs="Arial"/>
          <w:sz w:val="20"/>
        </w:rPr>
        <w:t xml:space="preserve">Sau khi bán lại, chuyển nhượng hoặc sử dụng hàng </w:t>
      </w:r>
      <w:r w:rsidRPr="00FC0787" w:rsidR="005777BB">
        <w:rPr>
          <w:rFonts w:ascii="Arial" w:hAnsi="Arial" w:cs="Arial"/>
          <w:sz w:val="20"/>
        </w:rPr>
        <w:t>hóa</w:t>
      </w:r>
      <w:r w:rsidRPr="00FC0787">
        <w:rPr>
          <w:rFonts w:ascii="Arial" w:hAnsi="Arial" w:cs="Arial"/>
          <w:sz w:val="20"/>
        </w:rPr>
        <w:t xml:space="preserve"> nhập khẩu, trừ </w:t>
      </w:r>
      <w:r w:rsidRPr="00FC0787" w:rsidR="00012461">
        <w:rPr>
          <w:rFonts w:ascii="Arial" w:hAnsi="Arial" w:cs="Arial"/>
          <w:sz w:val="20"/>
        </w:rPr>
        <w:t>khoản</w:t>
      </w:r>
      <w:r w:rsidRPr="00FC0787">
        <w:rPr>
          <w:rFonts w:ascii="Arial" w:hAnsi="Arial" w:cs="Arial"/>
          <w:sz w:val="20"/>
        </w:rPr>
        <w:t xml:space="preserve"> phải cộng </w:t>
      </w:r>
      <w:r w:rsidRPr="00FC0787" w:rsidR="00012461">
        <w:rPr>
          <w:rFonts w:ascii="Arial" w:hAnsi="Arial" w:cs="Arial"/>
          <w:sz w:val="20"/>
        </w:rPr>
        <w:t>quy định</w:t>
      </w:r>
      <w:r w:rsidRPr="00FC0787">
        <w:rPr>
          <w:rFonts w:ascii="Arial" w:hAnsi="Arial" w:cs="Arial"/>
          <w:sz w:val="20"/>
        </w:rPr>
        <w:t xml:space="preserve"> tại </w:t>
      </w:r>
      <w:bookmarkStart w:id="42" w:name="tc_6"/>
      <w:r w:rsidRPr="00FC0787" w:rsidR="000E6213">
        <w:rPr>
          <w:rFonts w:ascii="Arial" w:hAnsi="Arial" w:cs="Arial"/>
          <w:sz w:val="20"/>
        </w:rPr>
        <w:t>điểm</w:t>
      </w:r>
      <w:r w:rsidRPr="00FC0787">
        <w:rPr>
          <w:rFonts w:ascii="Arial" w:hAnsi="Arial" w:cs="Arial"/>
          <w:sz w:val="20"/>
        </w:rPr>
        <w:t xml:space="preserve"> e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 xml:space="preserve">13 </w:t>
      </w:r>
      <w:r w:rsidRPr="00FC0787" w:rsidR="00012461">
        <w:rPr>
          <w:rFonts w:ascii="Arial" w:hAnsi="Arial" w:cs="Arial"/>
          <w:sz w:val="20"/>
        </w:rPr>
        <w:t xml:space="preserve">Thông tư </w:t>
      </w:r>
      <w:r w:rsidRPr="00FC0787" w:rsidR="00793CDE">
        <w:rPr>
          <w:rFonts w:ascii="Arial" w:hAnsi="Arial" w:cs="Arial"/>
          <w:sz w:val="20"/>
        </w:rPr>
        <w:t>này</w:t>
      </w:r>
      <w:bookmarkEnd w:id="42"/>
      <w:r w:rsidRPr="00FC0787">
        <w:rPr>
          <w:rFonts w:ascii="Arial" w:hAnsi="Arial" w:cs="Arial"/>
          <w:sz w:val="20"/>
        </w:rPr>
        <w:t xml:space="preserve">, người mua không phải trả thêm bất kỳ </w:t>
      </w:r>
      <w:r w:rsidRPr="00FC0787" w:rsidR="00012461">
        <w:rPr>
          <w:rFonts w:ascii="Arial" w:hAnsi="Arial" w:cs="Arial"/>
          <w:sz w:val="20"/>
        </w:rPr>
        <w:t>khoản</w:t>
      </w:r>
      <w:r w:rsidRPr="00FC0787">
        <w:rPr>
          <w:rFonts w:ascii="Arial" w:hAnsi="Arial" w:cs="Arial"/>
          <w:sz w:val="20"/>
        </w:rPr>
        <w:t xml:space="preserve"> tiền nào từ số tiền thu được do việc định đoạt hàng </w:t>
      </w:r>
      <w:r w:rsidRPr="00FC0787" w:rsidR="005777BB">
        <w:rPr>
          <w:rFonts w:ascii="Arial" w:hAnsi="Arial" w:cs="Arial"/>
          <w:sz w:val="20"/>
        </w:rPr>
        <w:t>hóa</w:t>
      </w:r>
      <w:r w:rsidRPr="00FC0787">
        <w:rPr>
          <w:rFonts w:ascii="Arial" w:hAnsi="Arial" w:cs="Arial"/>
          <w:sz w:val="20"/>
        </w:rPr>
        <w:t xml:space="preserve"> nhập khẩu mang lại;</w:t>
      </w:r>
    </w:p>
    <w:p w:rsidR="008256E9" w:rsidRPr="00FC0787" w:rsidP="001A0720">
      <w:pPr>
        <w:spacing w:before="120"/>
        <w:rPr>
          <w:rFonts w:ascii="Arial" w:hAnsi="Arial" w:cs="Arial"/>
          <w:sz w:val="20"/>
        </w:rPr>
      </w:pPr>
      <w:r w:rsidRPr="00FC0787" w:rsidR="00A90EF8">
        <w:rPr>
          <w:rFonts w:ascii="Arial" w:hAnsi="Arial" w:cs="Arial"/>
          <w:sz w:val="20"/>
        </w:rPr>
        <w:t xml:space="preserve">d) </w:t>
      </w:r>
      <w:r w:rsidRPr="00FC0787">
        <w:rPr>
          <w:rFonts w:ascii="Arial" w:hAnsi="Arial" w:cs="Arial"/>
          <w:sz w:val="20"/>
        </w:rPr>
        <w:t>Người mua và người bán không có mối quan hệ đặc biệt hoặc nếu có thì mối quan hệ đặc biệt đó không ảnh hưởng đến t</w:t>
      </w:r>
      <w:r w:rsidRPr="00FC0787" w:rsidR="00A90EF8">
        <w:rPr>
          <w:rFonts w:ascii="Arial" w:hAnsi="Arial" w:cs="Arial"/>
          <w:sz w:val="20"/>
        </w:rPr>
        <w:t>rị</w:t>
      </w:r>
      <w:r w:rsidRPr="00FC0787">
        <w:rPr>
          <w:rFonts w:ascii="Arial" w:hAnsi="Arial" w:cs="Arial"/>
          <w:sz w:val="20"/>
        </w:rPr>
        <w:t xml:space="preserve"> giá giao dịch theo </w:t>
      </w:r>
      <w:r w:rsidRPr="00FC0787" w:rsidR="00012461">
        <w:rPr>
          <w:rFonts w:ascii="Arial" w:hAnsi="Arial" w:cs="Arial"/>
          <w:sz w:val="20"/>
        </w:rPr>
        <w:t>quy định</w:t>
      </w:r>
      <w:r w:rsidRPr="00FC0787">
        <w:rPr>
          <w:rFonts w:ascii="Arial" w:hAnsi="Arial" w:cs="Arial"/>
          <w:sz w:val="20"/>
        </w:rPr>
        <w:t xml:space="preserve"> tại </w:t>
      </w:r>
      <w:bookmarkStart w:id="43" w:name="tc_7"/>
      <w:r w:rsidRPr="00FC0787" w:rsidR="00012461">
        <w:rPr>
          <w:rFonts w:ascii="Arial" w:hAnsi="Arial" w:cs="Arial"/>
          <w:sz w:val="20"/>
        </w:rPr>
        <w:t xml:space="preserve">Điều </w:t>
      </w:r>
      <w:r w:rsidRPr="00FC0787">
        <w:rPr>
          <w:rFonts w:ascii="Arial" w:hAnsi="Arial" w:cs="Arial"/>
          <w:sz w:val="20"/>
        </w:rPr>
        <w:t xml:space="preserve">7 </w:t>
      </w:r>
      <w:r w:rsidRPr="00FC0787" w:rsidR="00012461">
        <w:rPr>
          <w:rFonts w:ascii="Arial" w:hAnsi="Arial" w:cs="Arial"/>
          <w:sz w:val="20"/>
        </w:rPr>
        <w:t xml:space="preserve">Thông tư </w:t>
      </w:r>
      <w:r w:rsidRPr="00FC0787" w:rsidR="00793CDE">
        <w:rPr>
          <w:rFonts w:ascii="Arial" w:hAnsi="Arial" w:cs="Arial"/>
          <w:sz w:val="20"/>
        </w:rPr>
        <w:t>này</w:t>
      </w:r>
      <w:bookmarkEnd w:id="43"/>
      <w:r w:rsidRPr="00FC0787">
        <w:rPr>
          <w:rFonts w:ascii="Arial" w:hAnsi="Arial" w:cs="Arial"/>
          <w:sz w:val="20"/>
        </w:rPr>
        <w:t>.</w:t>
      </w:r>
    </w:p>
    <w:p w:rsidR="008256E9" w:rsidRPr="00FC0787" w:rsidP="001A0720">
      <w:pPr>
        <w:spacing w:before="120"/>
        <w:rPr>
          <w:rFonts w:ascii="Arial" w:hAnsi="Arial" w:cs="Arial"/>
          <w:sz w:val="20"/>
        </w:rPr>
      </w:pPr>
      <w:bookmarkStart w:id="44" w:name="khoan_4_6"/>
      <w:r w:rsidRPr="00FC0787" w:rsidR="00A90EF8">
        <w:rPr>
          <w:rFonts w:ascii="Arial" w:hAnsi="Arial" w:cs="Arial"/>
          <w:sz w:val="20"/>
        </w:rPr>
        <w:t xml:space="preserve">4. </w:t>
      </w:r>
      <w:r w:rsidRPr="00FC0787">
        <w:rPr>
          <w:rFonts w:ascii="Arial" w:hAnsi="Arial" w:cs="Arial"/>
          <w:sz w:val="20"/>
        </w:rPr>
        <w:t xml:space="preserve">Xác định trị giá hải quan đối với hàng </w:t>
      </w:r>
      <w:r w:rsidRPr="00FC0787" w:rsidR="005777BB">
        <w:rPr>
          <w:rFonts w:ascii="Arial" w:hAnsi="Arial" w:cs="Arial"/>
          <w:sz w:val="20"/>
        </w:rPr>
        <w:t>h</w:t>
      </w:r>
      <w:r w:rsidRPr="00FC0787" w:rsidR="00A90EF8">
        <w:rPr>
          <w:rFonts w:ascii="Arial" w:hAnsi="Arial" w:cs="Arial"/>
          <w:sz w:val="20"/>
        </w:rPr>
        <w:t xml:space="preserve">óa </w:t>
      </w:r>
      <w:r w:rsidRPr="00FC0787" w:rsidR="005777BB">
        <w:rPr>
          <w:rFonts w:ascii="Arial" w:hAnsi="Arial" w:cs="Arial"/>
          <w:sz w:val="20"/>
        </w:rPr>
        <w:t>n</w:t>
      </w:r>
      <w:r w:rsidRPr="00FC0787">
        <w:rPr>
          <w:rFonts w:ascii="Arial" w:hAnsi="Arial" w:cs="Arial"/>
          <w:sz w:val="20"/>
        </w:rPr>
        <w:t>hập khẩu c</w:t>
      </w:r>
      <w:r w:rsidRPr="00FC0787" w:rsidR="00A90EF8">
        <w:rPr>
          <w:rFonts w:ascii="Arial" w:hAnsi="Arial" w:cs="Arial"/>
          <w:sz w:val="20"/>
        </w:rPr>
        <w:t>ó</w:t>
      </w:r>
      <w:r w:rsidRPr="00FC0787">
        <w:rPr>
          <w:rFonts w:ascii="Arial" w:hAnsi="Arial" w:cs="Arial"/>
          <w:sz w:val="20"/>
        </w:rPr>
        <w:t xml:space="preserve"> chứa phần mềm</w:t>
      </w:r>
      <w:bookmarkEnd w:id="44"/>
    </w:p>
    <w:p w:rsidR="008256E9" w:rsidRPr="00FC0787" w:rsidP="001A0720">
      <w:pPr>
        <w:spacing w:before="120"/>
        <w:rPr>
          <w:rFonts w:ascii="Arial" w:hAnsi="Arial" w:cs="Arial"/>
          <w:sz w:val="20"/>
        </w:rPr>
      </w:pPr>
      <w:r w:rsidRPr="00FC0787" w:rsidR="00A90EF8">
        <w:rPr>
          <w:rFonts w:ascii="Arial" w:hAnsi="Arial" w:cs="Arial"/>
          <w:sz w:val="20"/>
        </w:rPr>
        <w:t xml:space="preserve">a) </w:t>
      </w:r>
      <w:r w:rsidRPr="00FC0787">
        <w:rPr>
          <w:rFonts w:ascii="Arial" w:hAnsi="Arial" w:cs="Arial"/>
          <w:sz w:val="20"/>
        </w:rPr>
        <w:t xml:space="preserve">Trị giá hải quan đối với hàng </w:t>
      </w:r>
      <w:r w:rsidRPr="00FC0787" w:rsidR="005777BB">
        <w:rPr>
          <w:rFonts w:ascii="Arial" w:hAnsi="Arial" w:cs="Arial"/>
          <w:sz w:val="20"/>
        </w:rPr>
        <w:t>hóa</w:t>
      </w:r>
      <w:r w:rsidRPr="00FC0787">
        <w:rPr>
          <w:rFonts w:ascii="Arial" w:hAnsi="Arial" w:cs="Arial"/>
          <w:sz w:val="20"/>
        </w:rPr>
        <w:t xml:space="preserve"> nhập kh</w:t>
      </w:r>
      <w:r w:rsidRPr="00FC0787" w:rsidR="00A90EF8">
        <w:rPr>
          <w:rFonts w:ascii="Arial" w:hAnsi="Arial" w:cs="Arial"/>
          <w:sz w:val="20"/>
        </w:rPr>
        <w:t>ẩ</w:t>
      </w:r>
      <w:r w:rsidRPr="00FC0787">
        <w:rPr>
          <w:rFonts w:ascii="Arial" w:hAnsi="Arial" w:cs="Arial"/>
          <w:sz w:val="20"/>
        </w:rPr>
        <w:t>u là phương tiện trung gian có chứa phần mềm là trị</w:t>
      </w:r>
      <w:r w:rsidRPr="00FC0787" w:rsidR="00A90EF8">
        <w:rPr>
          <w:rFonts w:ascii="Arial" w:hAnsi="Arial" w:cs="Arial"/>
          <w:sz w:val="20"/>
        </w:rPr>
        <w:t xml:space="preserve"> giá</w:t>
      </w:r>
      <w:r w:rsidRPr="00FC0787">
        <w:rPr>
          <w:rFonts w:ascii="Arial" w:hAnsi="Arial" w:cs="Arial"/>
          <w:sz w:val="20"/>
        </w:rPr>
        <w:t xml:space="preserve"> thực tế đã thanh</w:t>
      </w:r>
      <w:r w:rsidRPr="00FC0787" w:rsidR="00A90EF8">
        <w:rPr>
          <w:rFonts w:ascii="Arial" w:hAnsi="Arial" w:cs="Arial"/>
          <w:sz w:val="20"/>
        </w:rPr>
        <w:t xml:space="preserve"> toán hay</w:t>
      </w:r>
      <w:r w:rsidRPr="00FC0787">
        <w:rPr>
          <w:rFonts w:ascii="Arial" w:hAnsi="Arial" w:cs="Arial"/>
          <w:sz w:val="20"/>
        </w:rPr>
        <w:t xml:space="preserve"> sẽ phải thanh toán cho hàng </w:t>
      </w:r>
      <w:r w:rsidRPr="00FC0787" w:rsidR="005777BB">
        <w:rPr>
          <w:rFonts w:ascii="Arial" w:hAnsi="Arial" w:cs="Arial"/>
          <w:sz w:val="20"/>
        </w:rPr>
        <w:t>hóa</w:t>
      </w:r>
      <w:r w:rsidRPr="00FC0787">
        <w:rPr>
          <w:rFonts w:ascii="Arial" w:hAnsi="Arial" w:cs="Arial"/>
          <w:sz w:val="20"/>
        </w:rPr>
        <w:t xml:space="preserve"> nhập khẩu, không bao gồm trị giá của phần mề</w:t>
      </w:r>
      <w:r w:rsidRPr="00FC0787" w:rsidR="00A90EF8">
        <w:rPr>
          <w:rFonts w:ascii="Arial" w:hAnsi="Arial" w:cs="Arial"/>
          <w:sz w:val="20"/>
        </w:rPr>
        <w:t>m</w:t>
      </w:r>
      <w:r w:rsidRPr="00FC0787">
        <w:rPr>
          <w:rFonts w:ascii="Arial" w:hAnsi="Arial" w:cs="Arial"/>
          <w:sz w:val="20"/>
        </w:rPr>
        <w:t xml:space="preserve"> dùng cho các thiết bị xử lý dữ liệu mà nó chứa đựng nếu trên </w:t>
      </w:r>
      <w:r w:rsidRPr="00FC0787" w:rsidR="005777BB">
        <w:rPr>
          <w:rFonts w:ascii="Arial" w:hAnsi="Arial" w:cs="Arial"/>
          <w:sz w:val="20"/>
        </w:rPr>
        <w:t>hóa</w:t>
      </w:r>
      <w:r w:rsidRPr="00FC0787">
        <w:rPr>
          <w:rFonts w:ascii="Arial" w:hAnsi="Arial" w:cs="Arial"/>
          <w:sz w:val="20"/>
        </w:rPr>
        <w:t xml:space="preserve"> đơn </w:t>
      </w:r>
      <w:r w:rsidRPr="00FC0787" w:rsidR="00A90EF8">
        <w:rPr>
          <w:rFonts w:ascii="Arial" w:hAnsi="Arial" w:cs="Arial"/>
          <w:sz w:val="20"/>
        </w:rPr>
        <w:t>thương mại</w:t>
      </w:r>
      <w:r w:rsidRPr="00FC0787">
        <w:rPr>
          <w:rFonts w:ascii="Arial" w:hAnsi="Arial" w:cs="Arial"/>
          <w:sz w:val="20"/>
        </w:rPr>
        <w:t>, trị giá của ph</w:t>
      </w:r>
      <w:r w:rsidRPr="00FC0787" w:rsidR="00A90EF8">
        <w:rPr>
          <w:rFonts w:ascii="Arial" w:hAnsi="Arial" w:cs="Arial"/>
          <w:sz w:val="20"/>
        </w:rPr>
        <w:t>ầ</w:t>
      </w:r>
      <w:r w:rsidRPr="00FC0787">
        <w:rPr>
          <w:rFonts w:ascii="Arial" w:hAnsi="Arial" w:cs="Arial"/>
          <w:sz w:val="20"/>
        </w:rPr>
        <w:t>n mềm được tách riêng với trị giá của phương tiệ</w:t>
      </w:r>
      <w:r w:rsidRPr="00FC0787" w:rsidR="00A90EF8">
        <w:rPr>
          <w:rFonts w:ascii="Arial" w:hAnsi="Arial" w:cs="Arial"/>
          <w:sz w:val="20"/>
        </w:rPr>
        <w:t>n trung gian;</w:t>
      </w:r>
    </w:p>
    <w:p w:rsidR="008256E9" w:rsidRPr="00FC0787" w:rsidP="001A0720">
      <w:pPr>
        <w:spacing w:before="120"/>
        <w:rPr>
          <w:rFonts w:ascii="Arial" w:hAnsi="Arial" w:cs="Arial"/>
          <w:sz w:val="20"/>
        </w:rPr>
      </w:pPr>
      <w:bookmarkStart w:id="45" w:name="diem_b_4_6"/>
      <w:r w:rsidRPr="00FC0787" w:rsidR="00A90EF8">
        <w:rPr>
          <w:rFonts w:ascii="Arial" w:hAnsi="Arial" w:cs="Arial"/>
          <w:sz w:val="20"/>
        </w:rPr>
        <w:t xml:space="preserve">b) </w:t>
      </w:r>
      <w:r w:rsidRPr="00FC0787">
        <w:rPr>
          <w:rFonts w:ascii="Arial" w:hAnsi="Arial" w:cs="Arial"/>
          <w:sz w:val="20"/>
        </w:rPr>
        <w:t xml:space="preserve">Trị giá hải quan là trị giá thực tế đã thanh </w:t>
      </w:r>
      <w:r w:rsidRPr="00FC0787" w:rsidR="00411501">
        <w:rPr>
          <w:rFonts w:ascii="Arial" w:hAnsi="Arial" w:cs="Arial"/>
          <w:sz w:val="20"/>
        </w:rPr>
        <w:t>t</w:t>
      </w:r>
      <w:r w:rsidRPr="00FC0787">
        <w:rPr>
          <w:rFonts w:ascii="Arial" w:hAnsi="Arial" w:cs="Arial"/>
          <w:sz w:val="20"/>
        </w:rPr>
        <w:t xml:space="preserve">oán hay sẽ phải thanh toán cho hàng </w:t>
      </w:r>
      <w:r w:rsidRPr="00FC0787" w:rsidR="005777BB">
        <w:rPr>
          <w:rFonts w:ascii="Arial" w:hAnsi="Arial" w:cs="Arial"/>
          <w:sz w:val="20"/>
        </w:rPr>
        <w:t>hóa</w:t>
      </w:r>
      <w:r w:rsidRPr="00FC0787">
        <w:rPr>
          <w:rFonts w:ascii="Arial" w:hAnsi="Arial" w:cs="Arial"/>
          <w:sz w:val="20"/>
        </w:rPr>
        <w:t xml:space="preserve"> nhập khẩu bao gồm cả trị giá phần mềm và chi phí để ghi hoặc cài đặt phần mềm vào hàng </w:t>
      </w:r>
      <w:r w:rsidRPr="00FC0787" w:rsidR="005777BB">
        <w:rPr>
          <w:rFonts w:ascii="Arial" w:hAnsi="Arial" w:cs="Arial"/>
          <w:sz w:val="20"/>
        </w:rPr>
        <w:t>hóa</w:t>
      </w:r>
      <w:r w:rsidRPr="00FC0787">
        <w:rPr>
          <w:rFonts w:ascii="Arial" w:hAnsi="Arial" w:cs="Arial"/>
          <w:sz w:val="20"/>
        </w:rPr>
        <w:t xml:space="preserve"> nhập khẩu, nếu thuộc mộ</w:t>
      </w:r>
      <w:r w:rsidRPr="00FC0787" w:rsidR="00495934">
        <w:rPr>
          <w:rFonts w:ascii="Arial" w:hAnsi="Arial" w:cs="Arial"/>
          <w:sz w:val="20"/>
        </w:rPr>
        <w:t>t</w:t>
      </w:r>
      <w:r w:rsidRPr="00FC0787">
        <w:rPr>
          <w:rFonts w:ascii="Arial" w:hAnsi="Arial" w:cs="Arial"/>
          <w:sz w:val="20"/>
        </w:rPr>
        <w:t xml:space="preserve"> trong các trường hợp sau:</w:t>
      </w:r>
      <w:bookmarkEnd w:id="45"/>
    </w:p>
    <w:p w:rsidR="008256E9" w:rsidRPr="00FC0787" w:rsidP="001A0720">
      <w:pPr>
        <w:spacing w:before="120"/>
        <w:rPr>
          <w:rFonts w:ascii="Arial" w:hAnsi="Arial" w:cs="Arial"/>
          <w:sz w:val="20"/>
        </w:rPr>
      </w:pPr>
      <w:r w:rsidRPr="00FC0787">
        <w:rPr>
          <w:rFonts w:ascii="Arial" w:hAnsi="Arial" w:cs="Arial"/>
          <w:sz w:val="20"/>
        </w:rPr>
        <w:t xml:space="preserve">b.1) Trên </w:t>
      </w:r>
      <w:r w:rsidRPr="00FC0787" w:rsidR="005777BB">
        <w:rPr>
          <w:rFonts w:ascii="Arial" w:hAnsi="Arial" w:cs="Arial"/>
          <w:sz w:val="20"/>
        </w:rPr>
        <w:t>h</w:t>
      </w:r>
      <w:r w:rsidRPr="00FC0787" w:rsidR="005777BB">
        <w:rPr>
          <w:rFonts w:ascii="Arial" w:hAnsi="Arial" w:cs="Arial"/>
          <w:sz w:val="20"/>
        </w:rPr>
        <w:t>óa</w:t>
      </w:r>
      <w:r w:rsidRPr="00FC0787">
        <w:rPr>
          <w:rFonts w:ascii="Arial" w:hAnsi="Arial" w:cs="Arial"/>
          <w:sz w:val="20"/>
        </w:rPr>
        <w:t xml:space="preserve"> đơn thương mại, trị giá của phần mềm không được tách riêng với </w:t>
      </w:r>
      <w:r w:rsidRPr="00FC0787" w:rsidR="00A90EF8">
        <w:rPr>
          <w:rFonts w:ascii="Arial" w:hAnsi="Arial" w:cs="Arial"/>
          <w:sz w:val="20"/>
        </w:rPr>
        <w:t>tr</w:t>
      </w:r>
      <w:r w:rsidRPr="00FC0787">
        <w:rPr>
          <w:rFonts w:ascii="Arial" w:hAnsi="Arial" w:cs="Arial"/>
          <w:sz w:val="20"/>
        </w:rPr>
        <w:t xml:space="preserve">ị giá </w:t>
      </w:r>
      <w:r w:rsidRPr="00FC0787" w:rsidR="005777BB">
        <w:rPr>
          <w:rFonts w:ascii="Arial" w:hAnsi="Arial" w:cs="Arial"/>
          <w:sz w:val="20"/>
        </w:rPr>
        <w:t>của</w:t>
      </w:r>
      <w:r w:rsidRPr="00FC0787">
        <w:rPr>
          <w:rFonts w:ascii="Arial" w:hAnsi="Arial" w:cs="Arial"/>
          <w:sz w:val="20"/>
        </w:rPr>
        <w:t xml:space="preserve"> phương tiện trung gian;</w:t>
      </w:r>
    </w:p>
    <w:p w:rsidR="008256E9" w:rsidRPr="00FC0787" w:rsidP="001A0720">
      <w:pPr>
        <w:spacing w:before="120"/>
        <w:rPr>
          <w:rFonts w:ascii="Arial" w:hAnsi="Arial" w:cs="Arial"/>
          <w:sz w:val="20"/>
        </w:rPr>
      </w:pPr>
      <w:r w:rsidRPr="00FC0787">
        <w:rPr>
          <w:rFonts w:ascii="Arial" w:hAnsi="Arial" w:cs="Arial"/>
          <w:sz w:val="20"/>
        </w:rPr>
        <w:t>b.2) Trị gi</w:t>
      </w:r>
      <w:r w:rsidRPr="00FC0787" w:rsidR="00A90EF8">
        <w:rPr>
          <w:rFonts w:ascii="Arial" w:hAnsi="Arial" w:cs="Arial"/>
          <w:sz w:val="20"/>
        </w:rPr>
        <w:t>á</w:t>
      </w:r>
      <w:r w:rsidRPr="00FC0787">
        <w:rPr>
          <w:rFonts w:ascii="Arial" w:hAnsi="Arial" w:cs="Arial"/>
          <w:sz w:val="20"/>
        </w:rPr>
        <w:t xml:space="preserve"> thực thanh toán hay sẽ phải tha</w:t>
      </w:r>
      <w:r w:rsidRPr="00FC0787" w:rsidR="00A90EF8">
        <w:rPr>
          <w:rFonts w:ascii="Arial" w:hAnsi="Arial" w:cs="Arial"/>
          <w:sz w:val="20"/>
        </w:rPr>
        <w:t>n</w:t>
      </w:r>
      <w:r w:rsidRPr="00FC0787">
        <w:rPr>
          <w:rFonts w:ascii="Arial" w:hAnsi="Arial" w:cs="Arial"/>
          <w:sz w:val="20"/>
        </w:rPr>
        <w:t xml:space="preserve">h toán cho phần mềm có liên quan đến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 xml:space="preserve">chỉnh cộng theo </w:t>
      </w:r>
      <w:r w:rsidRPr="00FC0787" w:rsidR="00012461">
        <w:rPr>
          <w:rFonts w:ascii="Arial" w:hAnsi="Arial" w:cs="Arial"/>
          <w:sz w:val="20"/>
        </w:rPr>
        <w:t>quy định</w:t>
      </w:r>
      <w:r w:rsidRPr="00FC0787">
        <w:rPr>
          <w:rFonts w:ascii="Arial" w:hAnsi="Arial" w:cs="Arial"/>
          <w:sz w:val="20"/>
        </w:rPr>
        <w:t xml:space="preserve"> tại </w:t>
      </w:r>
      <w:bookmarkStart w:id="46" w:name="tc_8"/>
      <w:r w:rsidRPr="00FC0787" w:rsidR="00012461">
        <w:rPr>
          <w:rFonts w:ascii="Arial" w:hAnsi="Arial" w:cs="Arial"/>
          <w:sz w:val="20"/>
        </w:rPr>
        <w:t xml:space="preserve">Điều </w:t>
      </w:r>
      <w:r w:rsidRPr="00FC0787">
        <w:rPr>
          <w:rFonts w:ascii="Arial" w:hAnsi="Arial" w:cs="Arial"/>
          <w:sz w:val="20"/>
        </w:rPr>
        <w:t xml:space="preserve">13 </w:t>
      </w:r>
      <w:r w:rsidRPr="00FC0787" w:rsidR="00012461">
        <w:rPr>
          <w:rFonts w:ascii="Arial" w:hAnsi="Arial" w:cs="Arial"/>
          <w:sz w:val="20"/>
        </w:rPr>
        <w:t xml:space="preserve">Thông tư </w:t>
      </w:r>
      <w:r w:rsidRPr="00FC0787" w:rsidR="00793CDE">
        <w:rPr>
          <w:rFonts w:ascii="Arial" w:hAnsi="Arial" w:cs="Arial"/>
          <w:sz w:val="20"/>
        </w:rPr>
        <w:t>này</w:t>
      </w:r>
      <w:bookmarkEnd w:id="46"/>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 xml:space="preserve">b.3) Phần mềm được ghi, cài đặt hoặc tích hợp trong các hàng </w:t>
      </w:r>
      <w:r w:rsidRPr="00FC0787" w:rsidR="005777BB">
        <w:rPr>
          <w:rFonts w:ascii="Arial" w:hAnsi="Arial" w:cs="Arial"/>
          <w:sz w:val="20"/>
        </w:rPr>
        <w:t>hóa</w:t>
      </w:r>
      <w:r w:rsidRPr="00FC0787">
        <w:rPr>
          <w:rFonts w:ascii="Arial" w:hAnsi="Arial" w:cs="Arial"/>
          <w:sz w:val="20"/>
        </w:rPr>
        <w:t xml:space="preserve"> nhập khẩu không phải là phương tiện trung gian.</w:t>
      </w:r>
    </w:p>
    <w:p w:rsidR="008256E9" w:rsidRPr="00FC0787" w:rsidP="001A0720">
      <w:pPr>
        <w:spacing w:before="120"/>
        <w:rPr>
          <w:rFonts w:ascii="Arial" w:hAnsi="Arial" w:cs="Arial"/>
          <w:sz w:val="20"/>
        </w:rPr>
      </w:pPr>
      <w:bookmarkStart w:id="47" w:name="khoan_5_6"/>
      <w:r w:rsidRPr="00FC0787" w:rsidR="00A90EF8">
        <w:rPr>
          <w:rFonts w:ascii="Arial" w:hAnsi="Arial" w:cs="Arial"/>
          <w:sz w:val="20"/>
        </w:rPr>
        <w:t xml:space="preserve">5. </w:t>
      </w:r>
      <w:r w:rsidRPr="00FC0787">
        <w:rPr>
          <w:rFonts w:ascii="Arial" w:hAnsi="Arial" w:cs="Arial"/>
          <w:sz w:val="20"/>
        </w:rPr>
        <w:t>Chứng từ, tài liệu để xác định trị giá theo ph</w:t>
      </w:r>
      <w:r w:rsidRPr="00FC0787" w:rsidR="00A90EF8">
        <w:rPr>
          <w:rFonts w:ascii="Arial" w:hAnsi="Arial" w:cs="Arial"/>
          <w:sz w:val="20"/>
        </w:rPr>
        <w:t>ư</w:t>
      </w:r>
      <w:r w:rsidRPr="00FC0787">
        <w:rPr>
          <w:rFonts w:ascii="Arial" w:hAnsi="Arial" w:cs="Arial"/>
          <w:sz w:val="20"/>
        </w:rPr>
        <w:t xml:space="preserve">ơng </w:t>
      </w:r>
      <w:r w:rsidRPr="00FC0787" w:rsidR="000E6213">
        <w:rPr>
          <w:rFonts w:ascii="Arial" w:hAnsi="Arial" w:cs="Arial"/>
          <w:sz w:val="20"/>
        </w:rPr>
        <w:t>pháp</w:t>
      </w:r>
      <w:r w:rsidRPr="00FC0787">
        <w:rPr>
          <w:rFonts w:ascii="Arial" w:hAnsi="Arial" w:cs="Arial"/>
          <w:sz w:val="20"/>
        </w:rPr>
        <w:t xml:space="preserve"> này bao g</w:t>
      </w:r>
      <w:r w:rsidRPr="00FC0787" w:rsidR="00A90EF8">
        <w:rPr>
          <w:rFonts w:ascii="Arial" w:hAnsi="Arial" w:cs="Arial"/>
          <w:sz w:val="20"/>
        </w:rPr>
        <w:t>ồ</w:t>
      </w:r>
      <w:r w:rsidRPr="00FC0787">
        <w:rPr>
          <w:rFonts w:ascii="Arial" w:hAnsi="Arial" w:cs="Arial"/>
          <w:sz w:val="20"/>
        </w:rPr>
        <w:t>m:</w:t>
      </w:r>
      <w:bookmarkEnd w:id="47"/>
    </w:p>
    <w:p w:rsidR="008256E9" w:rsidRPr="00FC0787" w:rsidP="001A0720">
      <w:pPr>
        <w:spacing w:before="120"/>
        <w:rPr>
          <w:rFonts w:ascii="Arial" w:hAnsi="Arial" w:cs="Arial"/>
          <w:sz w:val="20"/>
        </w:rPr>
      </w:pPr>
      <w:r w:rsidRPr="00FC0787" w:rsidR="00A90EF8">
        <w:rPr>
          <w:rFonts w:ascii="Arial" w:hAnsi="Arial" w:cs="Arial"/>
          <w:sz w:val="20"/>
          <w:lang w:val="en-US"/>
        </w:rPr>
        <w:t xml:space="preserve">a) </w:t>
      </w:r>
      <w:r w:rsidRPr="00FC0787">
        <w:rPr>
          <w:rFonts w:ascii="Arial" w:hAnsi="Arial" w:cs="Arial"/>
          <w:sz w:val="20"/>
        </w:rPr>
        <w:t>Hợp đồng mua bán hàng hóa;</w:t>
      </w:r>
    </w:p>
    <w:p w:rsidR="008256E9" w:rsidRPr="00FC0787" w:rsidP="001A0720">
      <w:pPr>
        <w:spacing w:before="120"/>
        <w:rPr>
          <w:rFonts w:ascii="Arial" w:hAnsi="Arial" w:cs="Arial"/>
          <w:sz w:val="20"/>
        </w:rPr>
      </w:pPr>
      <w:r w:rsidRPr="00FC0787" w:rsidR="00A90EF8">
        <w:rPr>
          <w:rFonts w:ascii="Arial" w:hAnsi="Arial" w:cs="Arial"/>
          <w:sz w:val="20"/>
        </w:rPr>
        <w:t xml:space="preserve">b) </w:t>
      </w:r>
      <w:r w:rsidRPr="00FC0787">
        <w:rPr>
          <w:rFonts w:ascii="Arial" w:hAnsi="Arial" w:cs="Arial"/>
          <w:sz w:val="20"/>
        </w:rPr>
        <w:t xml:space="preserve">Chứng từ, tài liệu chứng minh mối quan hệ đặc biệt không ảnh hưởng đến trị giá giao </w:t>
      </w:r>
      <w:r w:rsidRPr="00FC0787" w:rsidR="00A90EF8">
        <w:rPr>
          <w:rFonts w:ascii="Arial" w:hAnsi="Arial" w:cs="Arial"/>
          <w:sz w:val="20"/>
        </w:rPr>
        <w:t>d</w:t>
      </w:r>
      <w:r w:rsidRPr="00FC0787">
        <w:rPr>
          <w:rFonts w:ascii="Arial" w:hAnsi="Arial" w:cs="Arial"/>
          <w:sz w:val="20"/>
        </w:rPr>
        <w:t>ịch (nếu khai c</w:t>
      </w:r>
      <w:r w:rsidRPr="00FC0787" w:rsidR="00A90EF8">
        <w:rPr>
          <w:rFonts w:ascii="Arial" w:hAnsi="Arial" w:cs="Arial"/>
          <w:sz w:val="20"/>
        </w:rPr>
        <w:t>ó</w:t>
      </w:r>
      <w:r w:rsidRPr="00FC0787">
        <w:rPr>
          <w:rFonts w:ascii="Arial" w:hAnsi="Arial" w:cs="Arial"/>
          <w:sz w:val="20"/>
        </w:rPr>
        <w:t xml:space="preserve"> mối quan hệ đặc biệt nhưng mối quan hệ đặc biệt không ảnh hưởng đến trị giá giao dịch);</w:t>
      </w:r>
    </w:p>
    <w:p w:rsidR="008256E9" w:rsidRPr="00FC0787" w:rsidP="001A0720">
      <w:pPr>
        <w:spacing w:before="120"/>
        <w:rPr>
          <w:rFonts w:ascii="Arial" w:hAnsi="Arial" w:cs="Arial"/>
          <w:sz w:val="20"/>
        </w:rPr>
      </w:pPr>
      <w:r w:rsidRPr="00FC0787" w:rsidR="00A90EF8">
        <w:rPr>
          <w:rFonts w:ascii="Arial" w:hAnsi="Arial" w:cs="Arial"/>
          <w:sz w:val="20"/>
        </w:rPr>
        <w:t xml:space="preserve">c) </w:t>
      </w:r>
      <w:r w:rsidRPr="00FC0787">
        <w:rPr>
          <w:rFonts w:ascii="Arial" w:hAnsi="Arial" w:cs="Arial"/>
          <w:sz w:val="20"/>
        </w:rPr>
        <w:t xml:space="preserve">Chứng từ, tài liệu chứng minh các </w:t>
      </w:r>
      <w:r w:rsidRPr="00FC0787" w:rsidR="00012461">
        <w:rPr>
          <w:rFonts w:ascii="Arial" w:hAnsi="Arial" w:cs="Arial"/>
          <w:sz w:val="20"/>
        </w:rPr>
        <w:t>khoản</w:t>
      </w:r>
      <w:r w:rsidRPr="00FC0787">
        <w:rPr>
          <w:rFonts w:ascii="Arial" w:hAnsi="Arial" w:cs="Arial"/>
          <w:sz w:val="20"/>
        </w:rPr>
        <w:t xml:space="preserve"> tiền ng</w:t>
      </w:r>
      <w:r w:rsidRPr="00FC0787" w:rsidR="005777BB">
        <w:rPr>
          <w:rFonts w:ascii="Arial" w:hAnsi="Arial" w:cs="Arial"/>
          <w:sz w:val="20"/>
        </w:rPr>
        <w:t>ườ</w:t>
      </w:r>
      <w:r w:rsidRPr="00FC0787">
        <w:rPr>
          <w:rFonts w:ascii="Arial" w:hAnsi="Arial" w:cs="Arial"/>
          <w:sz w:val="20"/>
        </w:rPr>
        <w:t xml:space="preserve">i mua phải trả nhưng chưa tính vào giá mua ghi trên </w:t>
      </w:r>
      <w:r w:rsidRPr="00FC0787" w:rsidR="005777BB">
        <w:rPr>
          <w:rFonts w:ascii="Arial" w:hAnsi="Arial" w:cs="Arial"/>
          <w:sz w:val="20"/>
        </w:rPr>
        <w:t>hóa</w:t>
      </w:r>
      <w:r w:rsidRPr="00FC0787">
        <w:rPr>
          <w:rFonts w:ascii="Arial" w:hAnsi="Arial" w:cs="Arial"/>
          <w:sz w:val="20"/>
        </w:rPr>
        <w:t xml:space="preserve"> đơn thương mại (nếu có </w:t>
      </w:r>
      <w:r w:rsidRPr="00FC0787" w:rsidR="00012461">
        <w:rPr>
          <w:rFonts w:ascii="Arial" w:hAnsi="Arial" w:cs="Arial"/>
          <w:sz w:val="20"/>
        </w:rPr>
        <w:t>khoản</w:t>
      </w:r>
      <w:r w:rsidRPr="00FC0787">
        <w:rPr>
          <w:rFonts w:ascii="Arial" w:hAnsi="Arial" w:cs="Arial"/>
          <w:sz w:val="20"/>
        </w:rPr>
        <w:t xml:space="preserve"> tiền này);</w:t>
      </w:r>
    </w:p>
    <w:p w:rsidR="008256E9" w:rsidRPr="00FC0787" w:rsidP="001A0720">
      <w:pPr>
        <w:spacing w:before="120"/>
        <w:rPr>
          <w:rFonts w:ascii="Arial" w:hAnsi="Arial" w:cs="Arial"/>
          <w:sz w:val="20"/>
        </w:rPr>
      </w:pPr>
      <w:r w:rsidRPr="00FC0787" w:rsidR="00A90EF8">
        <w:rPr>
          <w:rFonts w:ascii="Arial" w:hAnsi="Arial" w:cs="Arial"/>
          <w:sz w:val="20"/>
        </w:rPr>
        <w:t xml:space="preserve">d) </w:t>
      </w:r>
      <w:r w:rsidRPr="00FC0787">
        <w:rPr>
          <w:rFonts w:ascii="Arial" w:hAnsi="Arial" w:cs="Arial"/>
          <w:sz w:val="20"/>
        </w:rPr>
        <w:t xml:space="preserve">Chứng từ, tài liệu chứng minh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cộng (nếu c</w:t>
      </w:r>
      <w:r w:rsidRPr="00FC0787" w:rsidR="00A90EF8">
        <w:rPr>
          <w:rFonts w:ascii="Arial" w:hAnsi="Arial" w:cs="Arial"/>
          <w:sz w:val="20"/>
        </w:rPr>
        <w:t>ó</w:t>
      </w:r>
      <w:r w:rsidRPr="00FC0787">
        <w:rPr>
          <w:rFonts w:ascii="Arial" w:hAnsi="Arial" w:cs="Arial"/>
          <w:sz w:val="20"/>
        </w:rPr>
        <w:t xml:space="preserve">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w:t>
      </w:r>
      <w:r w:rsidRPr="00FC0787" w:rsidR="00A90EF8">
        <w:rPr>
          <w:rFonts w:ascii="Arial" w:hAnsi="Arial" w:cs="Arial"/>
          <w:sz w:val="20"/>
        </w:rPr>
        <w:t>ỉ</w:t>
      </w:r>
      <w:r w:rsidRPr="00FC0787">
        <w:rPr>
          <w:rFonts w:ascii="Arial" w:hAnsi="Arial" w:cs="Arial"/>
          <w:sz w:val="20"/>
        </w:rPr>
        <w:t>nh cộng);</w:t>
      </w:r>
    </w:p>
    <w:p w:rsidR="008256E9" w:rsidRPr="00FC0787" w:rsidP="001A0720">
      <w:pPr>
        <w:spacing w:before="120"/>
        <w:rPr>
          <w:rFonts w:ascii="Arial" w:hAnsi="Arial" w:cs="Arial"/>
          <w:sz w:val="20"/>
        </w:rPr>
      </w:pPr>
      <w:r w:rsidRPr="00FC0787">
        <w:rPr>
          <w:rFonts w:ascii="Arial" w:hAnsi="Arial" w:cs="Arial"/>
          <w:sz w:val="20"/>
        </w:rPr>
        <w:t xml:space="preserve">đ) Chứng từ, tài liệu chứng minh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w:t>
      </w:r>
      <w:r w:rsidRPr="00FC0787" w:rsidR="00A90EF8">
        <w:rPr>
          <w:rFonts w:ascii="Arial" w:hAnsi="Arial" w:cs="Arial"/>
          <w:sz w:val="20"/>
        </w:rPr>
        <w:t>ỉ</w:t>
      </w:r>
      <w:r w:rsidRPr="00FC0787">
        <w:rPr>
          <w:rFonts w:ascii="Arial" w:hAnsi="Arial" w:cs="Arial"/>
          <w:sz w:val="20"/>
        </w:rPr>
        <w:t xml:space="preserve">nh trừ (nếu có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trừ);</w:t>
      </w:r>
    </w:p>
    <w:p w:rsidR="008256E9" w:rsidRPr="00FC0787" w:rsidP="001A0720">
      <w:pPr>
        <w:spacing w:before="120"/>
        <w:rPr>
          <w:rFonts w:ascii="Arial" w:hAnsi="Arial" w:cs="Arial"/>
          <w:sz w:val="20"/>
        </w:rPr>
      </w:pPr>
      <w:r w:rsidRPr="00FC0787" w:rsidR="00A90EF8">
        <w:rPr>
          <w:rFonts w:ascii="Arial" w:hAnsi="Arial" w:cs="Arial"/>
          <w:sz w:val="20"/>
        </w:rPr>
        <w:t xml:space="preserve">e) </w:t>
      </w:r>
      <w:r w:rsidRPr="00FC0787">
        <w:rPr>
          <w:rFonts w:ascii="Arial" w:hAnsi="Arial" w:cs="Arial"/>
          <w:sz w:val="20"/>
        </w:rPr>
        <w:t>Chứng từ, tài liệ</w:t>
      </w:r>
      <w:r w:rsidRPr="00FC0787" w:rsidR="00A90EF8">
        <w:rPr>
          <w:rFonts w:ascii="Arial" w:hAnsi="Arial" w:cs="Arial"/>
          <w:sz w:val="20"/>
        </w:rPr>
        <w:t>u</w:t>
      </w:r>
      <w:r w:rsidRPr="00FC0787">
        <w:rPr>
          <w:rFonts w:ascii="Arial" w:hAnsi="Arial" w:cs="Arial"/>
          <w:sz w:val="20"/>
        </w:rPr>
        <w:t xml:space="preserve"> khác ch</w:t>
      </w:r>
      <w:r w:rsidRPr="00FC0787" w:rsidR="00A90EF8">
        <w:rPr>
          <w:rFonts w:ascii="Arial" w:hAnsi="Arial" w:cs="Arial"/>
          <w:sz w:val="20"/>
        </w:rPr>
        <w:t>ứ</w:t>
      </w:r>
      <w:r w:rsidRPr="00FC0787">
        <w:rPr>
          <w:rFonts w:ascii="Arial" w:hAnsi="Arial" w:cs="Arial"/>
          <w:sz w:val="20"/>
        </w:rPr>
        <w:t>ng minh việc xác định trị giá hải quan theo trị giá giao dịch do ngườ</w:t>
      </w:r>
      <w:r w:rsidRPr="00FC0787" w:rsidR="00A90EF8">
        <w:rPr>
          <w:rFonts w:ascii="Arial" w:hAnsi="Arial" w:cs="Arial"/>
          <w:sz w:val="20"/>
        </w:rPr>
        <w:t>i</w:t>
      </w:r>
      <w:r w:rsidRPr="00FC0787">
        <w:rPr>
          <w:rFonts w:ascii="Arial" w:hAnsi="Arial" w:cs="Arial"/>
          <w:sz w:val="20"/>
        </w:rPr>
        <w:t xml:space="preserve"> khai hải quan khai báo.</w:t>
      </w:r>
    </w:p>
    <w:p w:rsidR="008256E9" w:rsidRPr="00FC0787" w:rsidP="001A0720">
      <w:pPr>
        <w:spacing w:before="120"/>
        <w:rPr>
          <w:rFonts w:ascii="Arial" w:hAnsi="Arial" w:cs="Arial"/>
          <w:b/>
          <w:sz w:val="20"/>
        </w:rPr>
      </w:pPr>
      <w:bookmarkStart w:id="48" w:name="dieu_7"/>
      <w:r w:rsidRPr="00FC0787" w:rsidR="00012461">
        <w:rPr>
          <w:rFonts w:ascii="Arial" w:hAnsi="Arial" w:cs="Arial"/>
          <w:b/>
          <w:sz w:val="20"/>
        </w:rPr>
        <w:t xml:space="preserve">Điều </w:t>
      </w:r>
      <w:r w:rsidRPr="00FC0787">
        <w:rPr>
          <w:rFonts w:ascii="Arial" w:hAnsi="Arial" w:cs="Arial"/>
          <w:b/>
          <w:sz w:val="20"/>
        </w:rPr>
        <w:t>7. Mối quan hệ đặc biệt</w:t>
      </w:r>
    </w:p>
    <w:p w:rsidR="008256E9" w:rsidRPr="00FC0787" w:rsidP="001A0720">
      <w:pPr>
        <w:spacing w:before="120"/>
        <w:rPr>
          <w:rFonts w:ascii="Arial" w:hAnsi="Arial" w:cs="Arial"/>
          <w:sz w:val="20"/>
        </w:rPr>
      </w:pPr>
      <w:bookmarkEnd w:id="48"/>
      <w:r w:rsidRPr="00FC0787" w:rsidR="00A90EF8">
        <w:rPr>
          <w:rFonts w:ascii="Arial" w:hAnsi="Arial" w:cs="Arial"/>
          <w:sz w:val="20"/>
        </w:rPr>
        <w:t xml:space="preserve">1. </w:t>
      </w:r>
      <w:r w:rsidRPr="00FC0787">
        <w:rPr>
          <w:rFonts w:ascii="Arial" w:hAnsi="Arial" w:cs="Arial"/>
          <w:sz w:val="20"/>
        </w:rPr>
        <w:t xml:space="preserve">Người mua và người bán có mối quan hệ đặc biệt nếu thuộc một </w:t>
      </w:r>
      <w:r w:rsidRPr="00FC0787" w:rsidR="005777BB">
        <w:rPr>
          <w:rFonts w:ascii="Arial" w:hAnsi="Arial" w:cs="Arial"/>
          <w:sz w:val="20"/>
        </w:rPr>
        <w:t>trong</w:t>
      </w:r>
      <w:r w:rsidRPr="00FC0787">
        <w:rPr>
          <w:rFonts w:ascii="Arial" w:hAnsi="Arial" w:cs="Arial"/>
          <w:sz w:val="20"/>
        </w:rPr>
        <w:t xml:space="preserve"> các trường hợp sau:</w:t>
      </w:r>
    </w:p>
    <w:p w:rsidR="008256E9" w:rsidRPr="00FC0787" w:rsidP="001A0720">
      <w:pPr>
        <w:spacing w:before="120"/>
        <w:rPr>
          <w:rFonts w:ascii="Arial" w:hAnsi="Arial" w:cs="Arial"/>
          <w:sz w:val="20"/>
        </w:rPr>
      </w:pPr>
      <w:r w:rsidRPr="00FC0787" w:rsidR="00A90EF8">
        <w:rPr>
          <w:rFonts w:ascii="Arial" w:hAnsi="Arial" w:cs="Arial"/>
          <w:sz w:val="20"/>
        </w:rPr>
        <w:t xml:space="preserve">a) </w:t>
      </w:r>
      <w:r w:rsidRPr="00FC0787">
        <w:rPr>
          <w:rFonts w:ascii="Arial" w:hAnsi="Arial" w:cs="Arial"/>
          <w:sz w:val="20"/>
        </w:rPr>
        <w:t>Cùng là nhân viên hoặc một người là nhân viên,</w:t>
      </w:r>
      <w:r w:rsidRPr="00FC0787">
        <w:rPr>
          <w:rFonts w:ascii="Arial" w:hAnsi="Arial" w:cs="Arial"/>
          <w:sz w:val="20"/>
        </w:rPr>
        <w:t xml:space="preserve"> ng</w:t>
      </w:r>
      <w:r w:rsidRPr="00FC0787" w:rsidR="005777BB">
        <w:rPr>
          <w:rFonts w:ascii="Arial" w:hAnsi="Arial" w:cs="Arial"/>
          <w:sz w:val="20"/>
        </w:rPr>
        <w:t>ườ</w:t>
      </w:r>
      <w:r w:rsidRPr="00FC0787">
        <w:rPr>
          <w:rFonts w:ascii="Arial" w:hAnsi="Arial" w:cs="Arial"/>
          <w:sz w:val="20"/>
        </w:rPr>
        <w:t>i kia là giám đốc trong doanh nghiệp khác;</w:t>
      </w:r>
    </w:p>
    <w:p w:rsidR="008256E9" w:rsidRPr="00FC0787" w:rsidP="001A0720">
      <w:pPr>
        <w:spacing w:before="120"/>
        <w:rPr>
          <w:rFonts w:ascii="Arial" w:hAnsi="Arial" w:cs="Arial"/>
          <w:sz w:val="20"/>
        </w:rPr>
      </w:pPr>
      <w:r w:rsidRPr="00FC0787" w:rsidR="004A3A7F">
        <w:rPr>
          <w:rFonts w:ascii="Arial" w:hAnsi="Arial" w:cs="Arial"/>
          <w:sz w:val="20"/>
        </w:rPr>
        <w:t xml:space="preserve">b) </w:t>
      </w:r>
      <w:r w:rsidRPr="00FC0787">
        <w:rPr>
          <w:rFonts w:ascii="Arial" w:hAnsi="Arial" w:cs="Arial"/>
          <w:sz w:val="20"/>
        </w:rPr>
        <w:t xml:space="preserve">Cùng là những thành viên hợp danh góp vốn trong kinh doanh được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 xml:space="preserve">luật </w:t>
      </w:r>
      <w:r w:rsidRPr="00FC0787">
        <w:rPr>
          <w:rFonts w:ascii="Arial" w:hAnsi="Arial" w:cs="Arial"/>
          <w:sz w:val="20"/>
        </w:rPr>
        <w:t>công nhận;</w:t>
      </w:r>
    </w:p>
    <w:p w:rsidR="008256E9" w:rsidRPr="00FC0787" w:rsidP="001A0720">
      <w:pPr>
        <w:spacing w:before="120"/>
        <w:rPr>
          <w:rFonts w:ascii="Arial" w:hAnsi="Arial" w:cs="Arial"/>
          <w:sz w:val="20"/>
        </w:rPr>
      </w:pPr>
      <w:r w:rsidRPr="00FC0787" w:rsidR="004A3A7F">
        <w:rPr>
          <w:rFonts w:ascii="Arial" w:hAnsi="Arial" w:cs="Arial"/>
          <w:sz w:val="20"/>
        </w:rPr>
        <w:t xml:space="preserve">c) </w:t>
      </w:r>
      <w:r w:rsidRPr="00FC0787">
        <w:rPr>
          <w:rFonts w:ascii="Arial" w:hAnsi="Arial" w:cs="Arial"/>
          <w:sz w:val="20"/>
        </w:rPr>
        <w:t>Là chủ và ng</w:t>
      </w:r>
      <w:r w:rsidRPr="00FC0787" w:rsidR="005777BB">
        <w:rPr>
          <w:rFonts w:ascii="Arial" w:hAnsi="Arial" w:cs="Arial"/>
          <w:sz w:val="20"/>
        </w:rPr>
        <w:t>ườ</w:t>
      </w:r>
      <w:r w:rsidRPr="00FC0787">
        <w:rPr>
          <w:rFonts w:ascii="Arial" w:hAnsi="Arial" w:cs="Arial"/>
          <w:sz w:val="20"/>
        </w:rPr>
        <w:t>i làm thuê;</w:t>
      </w:r>
    </w:p>
    <w:p w:rsidR="008256E9" w:rsidRPr="00FC0787" w:rsidP="001A0720">
      <w:pPr>
        <w:spacing w:before="120"/>
        <w:rPr>
          <w:rFonts w:ascii="Arial" w:hAnsi="Arial" w:cs="Arial"/>
          <w:sz w:val="20"/>
        </w:rPr>
      </w:pPr>
      <w:r w:rsidRPr="00FC0787" w:rsidR="004A3A7F">
        <w:rPr>
          <w:rFonts w:ascii="Arial" w:hAnsi="Arial" w:cs="Arial"/>
          <w:sz w:val="20"/>
        </w:rPr>
        <w:t xml:space="preserve">d) </w:t>
      </w:r>
      <w:r w:rsidRPr="00FC0787">
        <w:rPr>
          <w:rFonts w:ascii="Arial" w:hAnsi="Arial" w:cs="Arial"/>
          <w:sz w:val="20"/>
        </w:rPr>
        <w:t>Người bán có quyền kiểm soát người mua hoặc ngược lại;</w:t>
      </w:r>
    </w:p>
    <w:p w:rsidR="008256E9" w:rsidRPr="00FC0787" w:rsidP="001A0720">
      <w:pPr>
        <w:spacing w:before="120"/>
        <w:rPr>
          <w:rFonts w:ascii="Arial" w:hAnsi="Arial" w:cs="Arial"/>
          <w:sz w:val="20"/>
        </w:rPr>
      </w:pPr>
      <w:r w:rsidRPr="00FC0787">
        <w:rPr>
          <w:rFonts w:ascii="Arial" w:hAnsi="Arial" w:cs="Arial"/>
          <w:sz w:val="20"/>
        </w:rPr>
        <w:t>đ) Cùng bị một bên thứ ba kiểm so</w:t>
      </w:r>
      <w:r w:rsidRPr="00FC0787">
        <w:rPr>
          <w:rFonts w:ascii="Arial" w:hAnsi="Arial" w:cs="Arial"/>
          <w:sz w:val="20"/>
        </w:rPr>
        <w:t>át;</w:t>
      </w:r>
    </w:p>
    <w:p w:rsidR="008256E9" w:rsidRPr="00FC0787" w:rsidP="001A0720">
      <w:pPr>
        <w:spacing w:before="120"/>
        <w:rPr>
          <w:rFonts w:ascii="Arial" w:hAnsi="Arial" w:cs="Arial"/>
          <w:sz w:val="20"/>
        </w:rPr>
      </w:pPr>
      <w:r w:rsidRPr="00FC0787" w:rsidR="004A3A7F">
        <w:rPr>
          <w:rFonts w:ascii="Arial" w:hAnsi="Arial" w:cs="Arial"/>
          <w:sz w:val="20"/>
        </w:rPr>
        <w:t xml:space="preserve">e) </w:t>
      </w:r>
      <w:r w:rsidRPr="00FC0787">
        <w:rPr>
          <w:rFonts w:ascii="Arial" w:hAnsi="Arial" w:cs="Arial"/>
          <w:sz w:val="20"/>
        </w:rPr>
        <w:t>Cùng kiểm soát một bên thứ ba;</w:t>
      </w:r>
    </w:p>
    <w:p w:rsidR="008256E9" w:rsidRPr="00FC0787" w:rsidP="001A0720">
      <w:pPr>
        <w:spacing w:before="120"/>
        <w:rPr>
          <w:rFonts w:ascii="Arial" w:hAnsi="Arial" w:cs="Arial"/>
          <w:sz w:val="20"/>
        </w:rPr>
      </w:pPr>
      <w:r w:rsidRPr="00FC0787">
        <w:rPr>
          <w:rFonts w:ascii="Arial" w:hAnsi="Arial" w:cs="Arial"/>
          <w:sz w:val="20"/>
        </w:rPr>
        <w:t>Một người c</w:t>
      </w:r>
      <w:r w:rsidRPr="00FC0787" w:rsidR="004A3A7F">
        <w:rPr>
          <w:rFonts w:ascii="Arial" w:hAnsi="Arial" w:cs="Arial"/>
          <w:sz w:val="20"/>
        </w:rPr>
        <w:t>ó</w:t>
      </w:r>
      <w:r w:rsidRPr="00FC0787">
        <w:rPr>
          <w:rFonts w:ascii="Arial" w:hAnsi="Arial" w:cs="Arial"/>
          <w:sz w:val="20"/>
        </w:rPr>
        <w:t xml:space="preserve"> quyền kiểm soát người khác </w:t>
      </w:r>
      <w:r w:rsidRPr="00FC0787" w:rsidR="00012461">
        <w:rPr>
          <w:rFonts w:ascii="Arial" w:hAnsi="Arial" w:cs="Arial"/>
          <w:sz w:val="20"/>
        </w:rPr>
        <w:t>quy định</w:t>
      </w:r>
      <w:r w:rsidRPr="00FC0787">
        <w:rPr>
          <w:rFonts w:ascii="Arial" w:hAnsi="Arial" w:cs="Arial"/>
          <w:sz w:val="20"/>
        </w:rPr>
        <w:t xml:space="preserve"> tại các </w:t>
      </w:r>
      <w:r w:rsidRPr="00FC0787" w:rsidR="000E6213">
        <w:rPr>
          <w:rFonts w:ascii="Arial" w:hAnsi="Arial" w:cs="Arial"/>
          <w:sz w:val="20"/>
        </w:rPr>
        <w:t>điểm</w:t>
      </w:r>
      <w:r w:rsidRPr="00FC0787">
        <w:rPr>
          <w:rFonts w:ascii="Arial" w:hAnsi="Arial" w:cs="Arial"/>
          <w:sz w:val="20"/>
        </w:rPr>
        <w:t xml:space="preserve"> </w:t>
      </w:r>
      <w:r w:rsidRPr="00FC0787" w:rsidR="004A3A7F">
        <w:rPr>
          <w:rFonts w:ascii="Arial" w:hAnsi="Arial" w:cs="Arial"/>
          <w:sz w:val="20"/>
        </w:rPr>
        <w:t>d,</w:t>
      </w:r>
      <w:r w:rsidRPr="00FC0787">
        <w:rPr>
          <w:rFonts w:ascii="Arial" w:hAnsi="Arial" w:cs="Arial"/>
          <w:sz w:val="20"/>
        </w:rPr>
        <w:t xml:space="preserve"> đ, e </w:t>
      </w:r>
      <w:r w:rsidRPr="00FC0787" w:rsidR="00012461">
        <w:rPr>
          <w:rFonts w:ascii="Arial" w:hAnsi="Arial" w:cs="Arial"/>
          <w:sz w:val="20"/>
        </w:rPr>
        <w:t>khoản</w:t>
      </w:r>
      <w:r w:rsidRPr="00FC0787">
        <w:rPr>
          <w:rFonts w:ascii="Arial" w:hAnsi="Arial" w:cs="Arial"/>
          <w:sz w:val="20"/>
        </w:rPr>
        <w:t xml:space="preserve"> này là người có thể hạn chế được hay chỉ đạo được một cách trực tiếp hoặc gián tiếp đối với người kia.</w:t>
      </w:r>
    </w:p>
    <w:p w:rsidR="008256E9" w:rsidRPr="00FC0787" w:rsidP="001A0720">
      <w:pPr>
        <w:spacing w:before="120"/>
        <w:rPr>
          <w:rFonts w:ascii="Arial" w:hAnsi="Arial" w:cs="Arial"/>
          <w:sz w:val="20"/>
        </w:rPr>
      </w:pPr>
      <w:r w:rsidRPr="00FC0787" w:rsidR="00807B29">
        <w:rPr>
          <w:rFonts w:ascii="Arial" w:hAnsi="Arial" w:cs="Arial"/>
          <w:sz w:val="20"/>
        </w:rPr>
        <w:t xml:space="preserve">g) </w:t>
      </w:r>
      <w:r w:rsidRPr="00FC0787">
        <w:rPr>
          <w:rFonts w:ascii="Arial" w:hAnsi="Arial" w:cs="Arial"/>
          <w:sz w:val="20"/>
        </w:rPr>
        <w:t xml:space="preserve">Có một trong các mối quan hệ gia đình: Vợ chồng, bố mẹ và con cái được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 xml:space="preserve">luật </w:t>
      </w:r>
      <w:r w:rsidRPr="00FC0787">
        <w:rPr>
          <w:rFonts w:ascii="Arial" w:hAnsi="Arial" w:cs="Arial"/>
          <w:sz w:val="20"/>
        </w:rPr>
        <w:t>công nhận, ông bà và cháu c</w:t>
      </w:r>
      <w:r w:rsidRPr="00FC0787" w:rsidR="00807B29">
        <w:rPr>
          <w:rFonts w:ascii="Arial" w:hAnsi="Arial" w:cs="Arial"/>
          <w:sz w:val="20"/>
        </w:rPr>
        <w:t>ó</w:t>
      </w:r>
      <w:r w:rsidRPr="00FC0787">
        <w:rPr>
          <w:rFonts w:ascii="Arial" w:hAnsi="Arial" w:cs="Arial"/>
          <w:sz w:val="20"/>
        </w:rPr>
        <w:t xml:space="preserve"> quan hệ huyết thống với nhau, cô chú bác và cháu ruột, anh chị em ruột, anh chị em dâu, rể;</w:t>
      </w:r>
    </w:p>
    <w:p w:rsidR="008256E9" w:rsidRPr="00FC0787" w:rsidP="001A0720">
      <w:pPr>
        <w:spacing w:before="120"/>
        <w:rPr>
          <w:rFonts w:ascii="Arial" w:hAnsi="Arial" w:cs="Arial"/>
          <w:sz w:val="20"/>
        </w:rPr>
      </w:pPr>
      <w:r w:rsidRPr="00FC0787" w:rsidR="00807B29">
        <w:rPr>
          <w:rFonts w:ascii="Arial" w:hAnsi="Arial" w:cs="Arial"/>
          <w:sz w:val="20"/>
        </w:rPr>
        <w:t xml:space="preserve">h) </w:t>
      </w:r>
      <w:r w:rsidRPr="00FC0787">
        <w:rPr>
          <w:rFonts w:ascii="Arial" w:hAnsi="Arial" w:cs="Arial"/>
          <w:sz w:val="20"/>
        </w:rPr>
        <w:t>Một người thứ ba sở hữu, kiểm soát hoặc nắm giữ từ 5% trở lên số cổ phiếu có quyền biểu quyết của cả hai bên;</w:t>
      </w:r>
    </w:p>
    <w:p w:rsidR="008256E9" w:rsidRPr="00FC0787" w:rsidP="001A0720">
      <w:pPr>
        <w:spacing w:before="120"/>
        <w:rPr>
          <w:rFonts w:ascii="Arial" w:hAnsi="Arial" w:cs="Arial"/>
          <w:sz w:val="20"/>
        </w:rPr>
      </w:pPr>
      <w:r w:rsidRPr="00FC0787" w:rsidR="00807B29">
        <w:rPr>
          <w:rFonts w:ascii="Arial" w:hAnsi="Arial" w:cs="Arial"/>
          <w:sz w:val="20"/>
        </w:rPr>
        <w:t xml:space="preserve">i) </w:t>
      </w:r>
      <w:r w:rsidRPr="00FC0787">
        <w:rPr>
          <w:rFonts w:ascii="Arial" w:hAnsi="Arial" w:cs="Arial"/>
          <w:sz w:val="20"/>
        </w:rPr>
        <w:t xml:space="preserve">Các bên liên kết với nhau trong kinh doanh, trong đó một bên là đại lý độc quyền, nhà phân phối độc quyền hoặc nhà chuyển nhượng độc quyền của bên kia được coi là có mối quan hệ đặc biệt nếu như mối quan hệ đó phù hợp với </w:t>
      </w:r>
      <w:r w:rsidRPr="00FC0787" w:rsidR="00012461">
        <w:rPr>
          <w:rFonts w:ascii="Arial" w:hAnsi="Arial" w:cs="Arial"/>
          <w:sz w:val="20"/>
        </w:rPr>
        <w:t>quy định</w:t>
      </w:r>
      <w:r w:rsidRPr="00FC0787">
        <w:rPr>
          <w:rFonts w:ascii="Arial" w:hAnsi="Arial" w:cs="Arial"/>
          <w:sz w:val="20"/>
        </w:rPr>
        <w:t xml:space="preserve"> một trong các </w:t>
      </w:r>
      <w:r w:rsidRPr="00FC0787" w:rsidR="000E6213">
        <w:rPr>
          <w:rFonts w:ascii="Arial" w:hAnsi="Arial" w:cs="Arial"/>
          <w:sz w:val="20"/>
        </w:rPr>
        <w:t>điểm</w:t>
      </w:r>
      <w:r w:rsidRPr="00FC0787">
        <w:rPr>
          <w:rFonts w:ascii="Arial" w:hAnsi="Arial" w:cs="Arial"/>
          <w:sz w:val="20"/>
        </w:rPr>
        <w:t xml:space="preserve"> từ </w:t>
      </w:r>
      <w:r w:rsidRPr="00FC0787" w:rsidR="000E6213">
        <w:rPr>
          <w:rFonts w:ascii="Arial" w:hAnsi="Arial" w:cs="Arial"/>
          <w:sz w:val="20"/>
        </w:rPr>
        <w:t>điểm</w:t>
      </w:r>
      <w:r w:rsidRPr="00FC0787">
        <w:rPr>
          <w:rFonts w:ascii="Arial" w:hAnsi="Arial" w:cs="Arial"/>
          <w:sz w:val="20"/>
        </w:rPr>
        <w:t xml:space="preserve"> a đến </w:t>
      </w:r>
      <w:r w:rsidRPr="00FC0787" w:rsidR="000E6213">
        <w:rPr>
          <w:rFonts w:ascii="Arial" w:hAnsi="Arial" w:cs="Arial"/>
          <w:sz w:val="20"/>
        </w:rPr>
        <w:t>điểm</w:t>
      </w:r>
      <w:r w:rsidRPr="00FC0787">
        <w:rPr>
          <w:rFonts w:ascii="Arial" w:hAnsi="Arial" w:cs="Arial"/>
          <w:sz w:val="20"/>
        </w:rPr>
        <w:t xml:space="preserve"> h trên đ</w:t>
      </w:r>
      <w:r w:rsidRPr="00FC0787" w:rsidR="00C40F05">
        <w:rPr>
          <w:rFonts w:ascii="Arial" w:hAnsi="Arial" w:cs="Arial"/>
          <w:sz w:val="20"/>
        </w:rPr>
        <w:t>â</w:t>
      </w:r>
      <w:r w:rsidRPr="00FC0787">
        <w:rPr>
          <w:rFonts w:ascii="Arial" w:hAnsi="Arial" w:cs="Arial"/>
          <w:sz w:val="20"/>
        </w:rPr>
        <w:t>y.</w:t>
      </w:r>
    </w:p>
    <w:p w:rsidR="008256E9" w:rsidRPr="00FC0787" w:rsidP="001A0720">
      <w:pPr>
        <w:spacing w:before="120"/>
        <w:rPr>
          <w:rFonts w:ascii="Arial" w:hAnsi="Arial" w:cs="Arial"/>
          <w:sz w:val="20"/>
        </w:rPr>
      </w:pPr>
      <w:bookmarkStart w:id="49" w:name="khoan_2_7"/>
      <w:r w:rsidRPr="00FC0787" w:rsidR="00C40F05">
        <w:rPr>
          <w:rFonts w:ascii="Arial" w:hAnsi="Arial" w:cs="Arial"/>
          <w:sz w:val="20"/>
        </w:rPr>
        <w:t xml:space="preserve">2. </w:t>
      </w:r>
      <w:r w:rsidRPr="00FC0787">
        <w:rPr>
          <w:rFonts w:ascii="Arial" w:hAnsi="Arial" w:cs="Arial"/>
          <w:sz w:val="20"/>
        </w:rPr>
        <w:t>Mối quan hệ đặc biệt giữa người mua và người bán không ảnh hưởng đến trị giá giao dịch nếu th</w:t>
      </w:r>
      <w:r w:rsidRPr="00FC0787" w:rsidR="00C40F05">
        <w:rPr>
          <w:rFonts w:ascii="Arial" w:hAnsi="Arial" w:cs="Arial"/>
          <w:sz w:val="20"/>
        </w:rPr>
        <w:t>ỏa</w:t>
      </w:r>
      <w:r w:rsidRPr="00FC0787">
        <w:rPr>
          <w:rFonts w:ascii="Arial" w:hAnsi="Arial" w:cs="Arial"/>
          <w:sz w:val="20"/>
        </w:rPr>
        <w:t xml:space="preserve"> mãn một trong hai </w:t>
      </w:r>
      <w:r w:rsidRPr="00FC0787" w:rsidR="00012461">
        <w:rPr>
          <w:rFonts w:ascii="Arial" w:hAnsi="Arial" w:cs="Arial"/>
          <w:sz w:val="20"/>
        </w:rPr>
        <w:t xml:space="preserve">điều </w:t>
      </w:r>
      <w:r w:rsidRPr="00FC0787">
        <w:rPr>
          <w:rFonts w:ascii="Arial" w:hAnsi="Arial" w:cs="Arial"/>
          <w:sz w:val="20"/>
        </w:rPr>
        <w:t>kiện sau:</w:t>
      </w:r>
      <w:bookmarkEnd w:id="49"/>
    </w:p>
    <w:p w:rsidR="008256E9" w:rsidRPr="00FC0787" w:rsidP="001A0720">
      <w:pPr>
        <w:spacing w:before="120"/>
        <w:rPr>
          <w:rFonts w:ascii="Arial" w:hAnsi="Arial" w:cs="Arial"/>
          <w:sz w:val="20"/>
        </w:rPr>
      </w:pPr>
      <w:r w:rsidRPr="00FC0787" w:rsidR="00C40F05">
        <w:rPr>
          <w:rFonts w:ascii="Arial" w:hAnsi="Arial" w:cs="Arial"/>
          <w:sz w:val="20"/>
        </w:rPr>
        <w:t xml:space="preserve">a) </w:t>
      </w:r>
      <w:r w:rsidRPr="00FC0787">
        <w:rPr>
          <w:rFonts w:ascii="Arial" w:hAnsi="Arial" w:cs="Arial"/>
          <w:sz w:val="20"/>
        </w:rPr>
        <w:t>Giao dịch mua bán giữa người mua và người bán được tiến hành như giao dịch mua bán với những người mua không có mối quan hệ đ</w:t>
      </w:r>
      <w:r w:rsidRPr="00FC0787" w:rsidR="00C40F05">
        <w:rPr>
          <w:rFonts w:ascii="Arial" w:hAnsi="Arial" w:cs="Arial"/>
          <w:sz w:val="20"/>
        </w:rPr>
        <w:t>ặ</w:t>
      </w:r>
      <w:r w:rsidRPr="00FC0787">
        <w:rPr>
          <w:rFonts w:ascii="Arial" w:hAnsi="Arial" w:cs="Arial"/>
          <w:sz w:val="20"/>
        </w:rPr>
        <w:t>c biệt với người bán cùng nhập khẩu hàng h</w:t>
      </w:r>
      <w:r w:rsidRPr="00FC0787" w:rsidR="00C40F05">
        <w:rPr>
          <w:rFonts w:ascii="Arial" w:hAnsi="Arial" w:cs="Arial"/>
          <w:sz w:val="20"/>
        </w:rPr>
        <w:t>ó</w:t>
      </w:r>
      <w:r w:rsidRPr="00FC0787">
        <w:rPr>
          <w:rFonts w:ascii="Arial" w:hAnsi="Arial" w:cs="Arial"/>
          <w:sz w:val="20"/>
        </w:rPr>
        <w:t>a đ</w:t>
      </w:r>
      <w:r w:rsidRPr="00FC0787" w:rsidR="00C40F05">
        <w:rPr>
          <w:rFonts w:ascii="Arial" w:hAnsi="Arial" w:cs="Arial"/>
          <w:sz w:val="20"/>
        </w:rPr>
        <w:t>ó</w:t>
      </w:r>
      <w:r w:rsidRPr="00FC0787">
        <w:rPr>
          <w:rFonts w:ascii="Arial" w:hAnsi="Arial" w:cs="Arial"/>
          <w:sz w:val="20"/>
        </w:rPr>
        <w:t xml:space="preserve"> về Việt Nam. Cơ quan hải quan phải tiến hành kiểm tra cách thức mà người mua và người bán thiết lập mối quan hệ mua bán và cách thức đ</w:t>
      </w:r>
      <w:r w:rsidRPr="00FC0787" w:rsidR="00C40F05">
        <w:rPr>
          <w:rFonts w:ascii="Arial" w:hAnsi="Arial" w:cs="Arial"/>
          <w:sz w:val="20"/>
        </w:rPr>
        <w:t>à</w:t>
      </w:r>
      <w:r w:rsidRPr="00FC0787">
        <w:rPr>
          <w:rFonts w:ascii="Arial" w:hAnsi="Arial" w:cs="Arial"/>
          <w:sz w:val="20"/>
        </w:rPr>
        <w:t>m phán đ</w:t>
      </w:r>
      <w:r w:rsidRPr="00FC0787" w:rsidR="00C40F05">
        <w:rPr>
          <w:rFonts w:ascii="Arial" w:hAnsi="Arial" w:cs="Arial"/>
          <w:sz w:val="20"/>
        </w:rPr>
        <w:t>ể</w:t>
      </w:r>
      <w:r w:rsidRPr="00FC0787">
        <w:rPr>
          <w:rFonts w:ascii="Arial" w:hAnsi="Arial" w:cs="Arial"/>
          <w:sz w:val="20"/>
        </w:rPr>
        <w:t xml:space="preserve"> đạt được mức giá khai báo, từ đó đưa ra kết luận </w:t>
      </w:r>
      <w:r w:rsidRPr="00FC0787" w:rsidR="005777BB">
        <w:rPr>
          <w:rFonts w:ascii="Arial" w:hAnsi="Arial" w:cs="Arial"/>
          <w:sz w:val="20"/>
        </w:rPr>
        <w:t>là</w:t>
      </w:r>
      <w:r w:rsidRPr="00FC0787">
        <w:rPr>
          <w:rFonts w:ascii="Arial" w:hAnsi="Arial" w:cs="Arial"/>
          <w:sz w:val="20"/>
        </w:rPr>
        <w:t xml:space="preserve"> trị giá khai báo c</w:t>
      </w:r>
      <w:r w:rsidRPr="00FC0787" w:rsidR="00C40F05">
        <w:rPr>
          <w:rFonts w:ascii="Arial" w:hAnsi="Arial" w:cs="Arial"/>
          <w:sz w:val="20"/>
        </w:rPr>
        <w:t>ó</w:t>
      </w:r>
      <w:r w:rsidRPr="00FC0787">
        <w:rPr>
          <w:rFonts w:ascii="Arial" w:hAnsi="Arial" w:cs="Arial"/>
          <w:sz w:val="20"/>
        </w:rPr>
        <w:t xml:space="preserve"> bị ảnh hưởng bởi mối quan hệ đặc biệt hay không;</w:t>
      </w:r>
    </w:p>
    <w:p w:rsidR="008256E9" w:rsidRPr="00FC0787" w:rsidP="001A0720">
      <w:pPr>
        <w:spacing w:before="120"/>
        <w:rPr>
          <w:rFonts w:ascii="Arial" w:hAnsi="Arial" w:cs="Arial"/>
          <w:sz w:val="20"/>
        </w:rPr>
      </w:pPr>
      <w:r w:rsidRPr="00FC0787">
        <w:rPr>
          <w:rFonts w:ascii="Arial" w:hAnsi="Arial" w:cs="Arial"/>
          <w:sz w:val="20"/>
        </w:rPr>
        <w:t>Ví dụ:</w:t>
      </w:r>
    </w:p>
    <w:p w:rsidR="008256E9" w:rsidRPr="00FC0787" w:rsidP="001A0720">
      <w:pPr>
        <w:spacing w:before="120"/>
        <w:rPr>
          <w:rFonts w:ascii="Arial" w:hAnsi="Arial" w:cs="Arial"/>
          <w:sz w:val="20"/>
        </w:rPr>
      </w:pPr>
      <w:r w:rsidRPr="00FC0787" w:rsidR="00C40F05">
        <w:rPr>
          <w:rFonts w:ascii="Arial" w:hAnsi="Arial" w:cs="Arial"/>
          <w:sz w:val="20"/>
        </w:rPr>
        <w:t xml:space="preserve">- </w:t>
      </w:r>
      <w:r w:rsidRPr="00FC0787">
        <w:rPr>
          <w:rFonts w:ascii="Arial" w:hAnsi="Arial" w:cs="Arial"/>
          <w:sz w:val="20"/>
        </w:rPr>
        <w:t xml:space="preserve">Giá mua bán hàng </w:t>
      </w:r>
      <w:r w:rsidRPr="00FC0787" w:rsidR="005777BB">
        <w:rPr>
          <w:rFonts w:ascii="Arial" w:hAnsi="Arial" w:cs="Arial"/>
          <w:sz w:val="20"/>
        </w:rPr>
        <w:t>hóa</w:t>
      </w:r>
      <w:r w:rsidRPr="00FC0787">
        <w:rPr>
          <w:rFonts w:ascii="Arial" w:hAnsi="Arial" w:cs="Arial"/>
          <w:sz w:val="20"/>
        </w:rPr>
        <w:t xml:space="preserve"> nhập khẩu được đàm phán và thống nhất trong hợp đồng thương mại theo cách thức phù hợp với thông lệ đàm phán, th</w:t>
      </w:r>
      <w:r w:rsidRPr="00FC0787" w:rsidR="00C40F05">
        <w:rPr>
          <w:rFonts w:ascii="Arial" w:hAnsi="Arial" w:cs="Arial"/>
          <w:sz w:val="20"/>
        </w:rPr>
        <w:t>ỏa</w:t>
      </w:r>
      <w:r w:rsidRPr="00FC0787">
        <w:rPr>
          <w:rFonts w:ascii="Arial" w:hAnsi="Arial" w:cs="Arial"/>
          <w:sz w:val="20"/>
        </w:rPr>
        <w:t xml:space="preserve"> thuận giá cả thông thường của ngành hàng đó hoặc theo cách mà người bán đưa ra giá mua bán hàng </w:t>
      </w:r>
      <w:r w:rsidRPr="00FC0787" w:rsidR="005777BB">
        <w:rPr>
          <w:rFonts w:ascii="Arial" w:hAnsi="Arial" w:cs="Arial"/>
          <w:sz w:val="20"/>
        </w:rPr>
        <w:t>hóa</w:t>
      </w:r>
      <w:r w:rsidRPr="00FC0787">
        <w:rPr>
          <w:rFonts w:ascii="Arial" w:hAnsi="Arial" w:cs="Arial"/>
          <w:sz w:val="20"/>
        </w:rPr>
        <w:t xml:space="preserve"> cho những người mua không có quan hệ đặc biệt khác.</w:t>
      </w:r>
    </w:p>
    <w:p w:rsidR="008256E9" w:rsidRPr="00FC0787" w:rsidP="001A0720">
      <w:pPr>
        <w:spacing w:before="120"/>
        <w:rPr>
          <w:rFonts w:ascii="Arial" w:hAnsi="Arial" w:cs="Arial"/>
          <w:sz w:val="20"/>
        </w:rPr>
      </w:pPr>
      <w:r w:rsidRPr="00FC0787" w:rsidR="00C40F05">
        <w:rPr>
          <w:rFonts w:ascii="Arial" w:hAnsi="Arial" w:cs="Arial"/>
          <w:sz w:val="20"/>
        </w:rPr>
        <w:t xml:space="preserve">- </w:t>
      </w:r>
      <w:r w:rsidRPr="00FC0787">
        <w:rPr>
          <w:rFonts w:ascii="Arial" w:hAnsi="Arial" w:cs="Arial"/>
          <w:sz w:val="20"/>
        </w:rPr>
        <w:t xml:space="preserve">Giá mua bán hàng </w:t>
      </w:r>
      <w:r w:rsidRPr="00FC0787" w:rsidR="005777BB">
        <w:rPr>
          <w:rFonts w:ascii="Arial" w:hAnsi="Arial" w:cs="Arial"/>
          <w:sz w:val="20"/>
        </w:rPr>
        <w:t>hóa</w:t>
      </w:r>
      <w:r w:rsidRPr="00FC0787">
        <w:rPr>
          <w:rFonts w:ascii="Arial" w:hAnsi="Arial" w:cs="Arial"/>
          <w:sz w:val="20"/>
        </w:rPr>
        <w:t xml:space="preserve"> nhập khẩu bao gồm cả chi phí và lợi nhuận chung, tương ứng với chi phí và lợi nhuận chung </w:t>
      </w:r>
      <w:r w:rsidRPr="00FC0787" w:rsidR="005777BB">
        <w:rPr>
          <w:rFonts w:ascii="Arial" w:hAnsi="Arial" w:cs="Arial"/>
          <w:sz w:val="20"/>
        </w:rPr>
        <w:t>của</w:t>
      </w:r>
      <w:r w:rsidRPr="00FC0787">
        <w:rPr>
          <w:rFonts w:ascii="Arial" w:hAnsi="Arial" w:cs="Arial"/>
          <w:sz w:val="20"/>
        </w:rPr>
        <w:t xml:space="preserve"> việc bán hàng </w:t>
      </w:r>
      <w:r w:rsidRPr="00FC0787" w:rsidR="005777BB">
        <w:rPr>
          <w:rFonts w:ascii="Arial" w:hAnsi="Arial" w:cs="Arial"/>
          <w:sz w:val="20"/>
        </w:rPr>
        <w:t>hóa</w:t>
      </w:r>
      <w:r w:rsidRPr="00FC0787">
        <w:rPr>
          <w:rFonts w:ascii="Arial" w:hAnsi="Arial" w:cs="Arial"/>
          <w:sz w:val="20"/>
        </w:rPr>
        <w:t xml:space="preserve"> cùng phẩm cấp hay cùng chủng loại.</w:t>
      </w:r>
    </w:p>
    <w:p w:rsidR="008256E9" w:rsidRPr="00FC0787" w:rsidP="001A0720">
      <w:pPr>
        <w:spacing w:before="120"/>
        <w:rPr>
          <w:rFonts w:ascii="Arial" w:hAnsi="Arial" w:cs="Arial"/>
          <w:sz w:val="20"/>
        </w:rPr>
      </w:pPr>
      <w:r w:rsidRPr="00FC0787" w:rsidR="00C40F05">
        <w:rPr>
          <w:rFonts w:ascii="Arial" w:hAnsi="Arial" w:cs="Arial"/>
          <w:sz w:val="20"/>
        </w:rPr>
        <w:t xml:space="preserve">b) </w:t>
      </w:r>
      <w:r w:rsidRPr="00FC0787">
        <w:rPr>
          <w:rFonts w:ascii="Arial" w:hAnsi="Arial" w:cs="Arial"/>
          <w:sz w:val="20"/>
        </w:rPr>
        <w:t>T</w:t>
      </w:r>
      <w:r w:rsidRPr="00FC0787" w:rsidR="00C40F05">
        <w:rPr>
          <w:rFonts w:ascii="Arial" w:hAnsi="Arial" w:cs="Arial"/>
          <w:sz w:val="20"/>
        </w:rPr>
        <w:t>rị</w:t>
      </w:r>
      <w:r w:rsidRPr="00FC0787">
        <w:rPr>
          <w:rFonts w:ascii="Arial" w:hAnsi="Arial" w:cs="Arial"/>
          <w:sz w:val="20"/>
        </w:rPr>
        <w:t xml:space="preserve"> giá giao dịch </w:t>
      </w:r>
      <w:r w:rsidRPr="00FC0787" w:rsidR="005777BB">
        <w:rPr>
          <w:rFonts w:ascii="Arial" w:hAnsi="Arial" w:cs="Arial"/>
          <w:sz w:val="20"/>
        </w:rPr>
        <w:t>của</w:t>
      </w:r>
      <w:r w:rsidRPr="00FC0787">
        <w:rPr>
          <w:rFonts w:ascii="Arial" w:hAnsi="Arial" w:cs="Arial"/>
          <w:sz w:val="20"/>
        </w:rPr>
        <w:t xml:space="preserve"> hàng hóa nhập khẩu xấp x</w:t>
      </w:r>
      <w:r w:rsidRPr="00FC0787" w:rsidR="00C40F05">
        <w:rPr>
          <w:rFonts w:ascii="Arial" w:hAnsi="Arial" w:cs="Arial"/>
          <w:sz w:val="20"/>
        </w:rPr>
        <w:t>ỉ</w:t>
      </w:r>
      <w:r w:rsidRPr="00FC0787">
        <w:rPr>
          <w:rFonts w:ascii="Arial" w:hAnsi="Arial" w:cs="Arial"/>
          <w:sz w:val="20"/>
        </w:rPr>
        <w:t xml:space="preserve"> với một trong những trị giá dưới đây của lô hàng được xuất khẩu đến Việt Nam trong cùng ngày hoặc trong </w:t>
      </w:r>
      <w:r w:rsidRPr="00FC0787" w:rsidR="00012461">
        <w:rPr>
          <w:rFonts w:ascii="Arial" w:hAnsi="Arial" w:cs="Arial"/>
          <w:sz w:val="20"/>
        </w:rPr>
        <w:t>khoản</w:t>
      </w:r>
      <w:r w:rsidRPr="00FC0787">
        <w:rPr>
          <w:rFonts w:ascii="Arial" w:hAnsi="Arial" w:cs="Arial"/>
          <w:sz w:val="20"/>
        </w:rPr>
        <w:t>g thời gian 60 ngày trước hoặc 60 ngày sau ngày xuất khẩu lô hàng đang chứng minh:</w:t>
      </w:r>
    </w:p>
    <w:p w:rsidR="008256E9" w:rsidRPr="00FC0787" w:rsidP="001A0720">
      <w:pPr>
        <w:spacing w:before="120"/>
        <w:rPr>
          <w:rFonts w:ascii="Arial" w:hAnsi="Arial" w:cs="Arial"/>
          <w:sz w:val="20"/>
        </w:rPr>
      </w:pPr>
      <w:r w:rsidRPr="00FC0787">
        <w:rPr>
          <w:rFonts w:ascii="Arial" w:hAnsi="Arial" w:cs="Arial"/>
          <w:sz w:val="20"/>
        </w:rPr>
        <w:t>b.</w:t>
      </w:r>
      <w:r w:rsidRPr="00FC0787" w:rsidR="00C40F05">
        <w:rPr>
          <w:rFonts w:ascii="Arial" w:hAnsi="Arial" w:cs="Arial"/>
          <w:sz w:val="20"/>
        </w:rPr>
        <w:t>1</w:t>
      </w:r>
      <w:r w:rsidRPr="00FC0787">
        <w:rPr>
          <w:rFonts w:ascii="Arial" w:hAnsi="Arial" w:cs="Arial"/>
          <w:sz w:val="20"/>
        </w:rPr>
        <w:t xml:space="preserve">) Trị giá hải quan được xác định theo phương </w:t>
      </w:r>
      <w:r w:rsidRPr="00FC0787" w:rsidR="000E6213">
        <w:rPr>
          <w:rFonts w:ascii="Arial" w:hAnsi="Arial" w:cs="Arial"/>
          <w:sz w:val="20"/>
        </w:rPr>
        <w:t>pháp</w:t>
      </w:r>
      <w:r w:rsidRPr="00FC0787">
        <w:rPr>
          <w:rFonts w:ascii="Arial" w:hAnsi="Arial" w:cs="Arial"/>
          <w:sz w:val="20"/>
        </w:rPr>
        <w:t xml:space="preserve"> trị giá giao dịch của hàng </w:t>
      </w:r>
      <w:r w:rsidRPr="00FC0787" w:rsidR="005777BB">
        <w:rPr>
          <w:rFonts w:ascii="Arial" w:hAnsi="Arial" w:cs="Arial"/>
          <w:sz w:val="20"/>
        </w:rPr>
        <w:t>hóa</w:t>
      </w:r>
      <w:r w:rsidRPr="00FC0787">
        <w:rPr>
          <w:rFonts w:ascii="Arial" w:hAnsi="Arial" w:cs="Arial"/>
          <w:sz w:val="20"/>
        </w:rPr>
        <w:t xml:space="preserve"> nhập khẩu giống hệt hay tương tự được bán cho người nhập khẩu khác không có mối quan hệ đặc biệt với người xuất khẩu (người bán);</w:t>
      </w:r>
    </w:p>
    <w:p w:rsidR="008256E9" w:rsidRPr="00FC0787" w:rsidP="001A0720">
      <w:pPr>
        <w:spacing w:before="120"/>
        <w:rPr>
          <w:rFonts w:ascii="Arial" w:hAnsi="Arial" w:cs="Arial"/>
          <w:sz w:val="20"/>
        </w:rPr>
      </w:pPr>
      <w:r w:rsidRPr="00FC0787">
        <w:rPr>
          <w:rFonts w:ascii="Arial" w:hAnsi="Arial" w:cs="Arial"/>
          <w:sz w:val="20"/>
        </w:rPr>
        <w:t>b.2) Trị giá hải quan củ</w:t>
      </w:r>
      <w:r w:rsidRPr="00FC0787" w:rsidR="004B4A68">
        <w:rPr>
          <w:rFonts w:ascii="Arial" w:hAnsi="Arial" w:cs="Arial"/>
          <w:sz w:val="20"/>
        </w:rPr>
        <w:t>a</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nhập khẩu giống hệt hay tương tự được xác định theo phương </w:t>
      </w:r>
      <w:r w:rsidRPr="00FC0787" w:rsidR="000E6213">
        <w:rPr>
          <w:rFonts w:ascii="Arial" w:hAnsi="Arial" w:cs="Arial"/>
          <w:sz w:val="20"/>
        </w:rPr>
        <w:t>pháp</w:t>
      </w:r>
      <w:r w:rsidRPr="00FC0787">
        <w:rPr>
          <w:rFonts w:ascii="Arial" w:hAnsi="Arial" w:cs="Arial"/>
          <w:sz w:val="20"/>
        </w:rPr>
        <w:t xml:space="preserve"> trị giá khấu trừ </w:t>
      </w:r>
      <w:r w:rsidRPr="00FC0787" w:rsidR="00012461">
        <w:rPr>
          <w:rFonts w:ascii="Arial" w:hAnsi="Arial" w:cs="Arial"/>
          <w:sz w:val="20"/>
        </w:rPr>
        <w:t>quy định</w:t>
      </w:r>
      <w:r w:rsidRPr="00FC0787">
        <w:rPr>
          <w:rFonts w:ascii="Arial" w:hAnsi="Arial" w:cs="Arial"/>
          <w:sz w:val="20"/>
        </w:rPr>
        <w:t xml:space="preserve"> tại </w:t>
      </w:r>
      <w:bookmarkStart w:id="50" w:name="tc_9"/>
      <w:r w:rsidRPr="00FC0787" w:rsidR="00012461">
        <w:rPr>
          <w:rFonts w:ascii="Arial" w:hAnsi="Arial" w:cs="Arial"/>
          <w:sz w:val="20"/>
        </w:rPr>
        <w:t xml:space="preserve">Điều </w:t>
      </w:r>
      <w:r w:rsidRPr="00FC0787">
        <w:rPr>
          <w:rFonts w:ascii="Arial" w:hAnsi="Arial" w:cs="Arial"/>
          <w:sz w:val="20"/>
        </w:rPr>
        <w:t xml:space="preserve">10 </w:t>
      </w:r>
      <w:r w:rsidRPr="00FC0787" w:rsidR="00012461">
        <w:rPr>
          <w:rFonts w:ascii="Arial" w:hAnsi="Arial" w:cs="Arial"/>
          <w:sz w:val="20"/>
        </w:rPr>
        <w:t xml:space="preserve">Thông tư </w:t>
      </w:r>
      <w:r w:rsidRPr="00FC0787" w:rsidR="00793CDE">
        <w:rPr>
          <w:rFonts w:ascii="Arial" w:hAnsi="Arial" w:cs="Arial"/>
          <w:sz w:val="20"/>
        </w:rPr>
        <w:t>này</w:t>
      </w:r>
      <w:bookmarkEnd w:id="50"/>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 xml:space="preserve">b.3) Trị giá hải quan của hàng </w:t>
      </w:r>
      <w:r w:rsidRPr="00FC0787" w:rsidR="005777BB">
        <w:rPr>
          <w:rFonts w:ascii="Arial" w:hAnsi="Arial" w:cs="Arial"/>
          <w:sz w:val="20"/>
        </w:rPr>
        <w:t>hóa</w:t>
      </w:r>
      <w:r w:rsidRPr="00FC0787">
        <w:rPr>
          <w:rFonts w:ascii="Arial" w:hAnsi="Arial" w:cs="Arial"/>
          <w:sz w:val="20"/>
        </w:rPr>
        <w:t xml:space="preserve"> nhập khẩu giống hệt hay tương tự được xác đị</w:t>
      </w:r>
      <w:r w:rsidRPr="00FC0787" w:rsidR="004B4A68">
        <w:rPr>
          <w:rFonts w:ascii="Arial" w:hAnsi="Arial" w:cs="Arial"/>
          <w:sz w:val="20"/>
        </w:rPr>
        <w:t xml:space="preserve">nh theo </w:t>
      </w:r>
      <w:r w:rsidRPr="00FC0787">
        <w:rPr>
          <w:rFonts w:ascii="Arial" w:hAnsi="Arial" w:cs="Arial"/>
          <w:sz w:val="20"/>
        </w:rPr>
        <w:t>phươ</w:t>
      </w:r>
      <w:r w:rsidRPr="00FC0787">
        <w:rPr>
          <w:rFonts w:ascii="Arial" w:hAnsi="Arial" w:cs="Arial"/>
          <w:sz w:val="20"/>
        </w:rPr>
        <w:t xml:space="preserve">ng </w:t>
      </w:r>
      <w:r w:rsidRPr="00FC0787" w:rsidR="000E6213">
        <w:rPr>
          <w:rFonts w:ascii="Arial" w:hAnsi="Arial" w:cs="Arial"/>
          <w:sz w:val="20"/>
        </w:rPr>
        <w:t>pháp</w:t>
      </w:r>
      <w:r w:rsidRPr="00FC0787">
        <w:rPr>
          <w:rFonts w:ascii="Arial" w:hAnsi="Arial" w:cs="Arial"/>
          <w:sz w:val="20"/>
        </w:rPr>
        <w:t xml:space="preserve"> trị giá tính toán </w:t>
      </w:r>
      <w:r w:rsidRPr="00FC0787" w:rsidR="00012461">
        <w:rPr>
          <w:rFonts w:ascii="Arial" w:hAnsi="Arial" w:cs="Arial"/>
          <w:sz w:val="20"/>
        </w:rPr>
        <w:t>quy định</w:t>
      </w:r>
      <w:r w:rsidRPr="00FC0787">
        <w:rPr>
          <w:rFonts w:ascii="Arial" w:hAnsi="Arial" w:cs="Arial"/>
          <w:sz w:val="20"/>
        </w:rPr>
        <w:t xml:space="preserve"> tại </w:t>
      </w:r>
      <w:bookmarkStart w:id="51" w:name="tc_10"/>
      <w:r w:rsidRPr="00FC0787" w:rsidR="00012461">
        <w:rPr>
          <w:rFonts w:ascii="Arial" w:hAnsi="Arial" w:cs="Arial"/>
          <w:sz w:val="20"/>
        </w:rPr>
        <w:t xml:space="preserve">Điều </w:t>
      </w:r>
      <w:r w:rsidRPr="00FC0787">
        <w:rPr>
          <w:rFonts w:ascii="Arial" w:hAnsi="Arial" w:cs="Arial"/>
          <w:sz w:val="20"/>
        </w:rPr>
        <w:t xml:space="preserve">11 </w:t>
      </w:r>
      <w:r w:rsidRPr="00FC0787" w:rsidR="00012461">
        <w:rPr>
          <w:rFonts w:ascii="Arial" w:hAnsi="Arial" w:cs="Arial"/>
          <w:sz w:val="20"/>
        </w:rPr>
        <w:t xml:space="preserve">Thông tư </w:t>
      </w:r>
      <w:r w:rsidRPr="00FC0787" w:rsidR="00793CDE">
        <w:rPr>
          <w:rFonts w:ascii="Arial" w:hAnsi="Arial" w:cs="Arial"/>
          <w:sz w:val="20"/>
        </w:rPr>
        <w:t>này</w:t>
      </w:r>
      <w:bookmarkEnd w:id="51"/>
      <w:r w:rsidRPr="00FC0787">
        <w:rPr>
          <w:rFonts w:ascii="Arial" w:hAnsi="Arial" w:cs="Arial"/>
          <w:sz w:val="20"/>
        </w:rPr>
        <w:t>.</w:t>
      </w:r>
    </w:p>
    <w:p w:rsidR="008256E9" w:rsidRPr="00FC0787" w:rsidP="001A0720">
      <w:pPr>
        <w:spacing w:before="120"/>
        <w:rPr>
          <w:rFonts w:ascii="Arial" w:hAnsi="Arial" w:cs="Arial"/>
          <w:sz w:val="20"/>
        </w:rPr>
      </w:pPr>
      <w:r w:rsidRPr="00FC0787" w:rsidR="004B4A68">
        <w:rPr>
          <w:rFonts w:ascii="Arial" w:hAnsi="Arial" w:cs="Arial"/>
          <w:sz w:val="20"/>
        </w:rPr>
        <w:t xml:space="preserve">3. </w:t>
      </w:r>
      <w:r w:rsidRPr="00FC0787">
        <w:rPr>
          <w:rFonts w:ascii="Arial" w:hAnsi="Arial" w:cs="Arial"/>
          <w:sz w:val="20"/>
        </w:rPr>
        <w:t>Những trị gi</w:t>
      </w:r>
      <w:r w:rsidRPr="00FC0787" w:rsidR="004B4A68">
        <w:rPr>
          <w:rFonts w:ascii="Arial" w:hAnsi="Arial" w:cs="Arial"/>
          <w:sz w:val="20"/>
        </w:rPr>
        <w:t>á</w:t>
      </w:r>
      <w:r w:rsidRPr="00FC0787">
        <w:rPr>
          <w:rFonts w:ascii="Arial" w:hAnsi="Arial" w:cs="Arial"/>
          <w:sz w:val="20"/>
        </w:rPr>
        <w:t xml:space="preserve"> hải quan </w:t>
      </w:r>
      <w:r w:rsidRPr="00FC0787" w:rsidR="00012461">
        <w:rPr>
          <w:rFonts w:ascii="Arial" w:hAnsi="Arial" w:cs="Arial"/>
          <w:sz w:val="20"/>
        </w:rPr>
        <w:t>quy định</w:t>
      </w:r>
      <w:r w:rsidRPr="00FC0787">
        <w:rPr>
          <w:rFonts w:ascii="Arial" w:hAnsi="Arial" w:cs="Arial"/>
          <w:sz w:val="20"/>
        </w:rPr>
        <w:t xml:space="preserve"> tại </w:t>
      </w:r>
      <w:r w:rsidRPr="00FC0787" w:rsidR="000E6213">
        <w:rPr>
          <w:rFonts w:ascii="Arial" w:hAnsi="Arial" w:cs="Arial"/>
          <w:sz w:val="20"/>
        </w:rPr>
        <w:t>điểm</w:t>
      </w:r>
      <w:r w:rsidRPr="00FC0787">
        <w:rPr>
          <w:rFonts w:ascii="Arial" w:hAnsi="Arial" w:cs="Arial"/>
          <w:sz w:val="20"/>
        </w:rPr>
        <w:t xml:space="preserve"> b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 xml:space="preserve">này chỉ nhằm mục đích so sánh và phải </w:t>
      </w:r>
      <w:r w:rsidRPr="00FC0787" w:rsidR="00012461">
        <w:rPr>
          <w:rFonts w:ascii="Arial" w:hAnsi="Arial" w:cs="Arial"/>
          <w:sz w:val="20"/>
        </w:rPr>
        <w:t xml:space="preserve">điều </w:t>
      </w:r>
      <w:r w:rsidRPr="00FC0787">
        <w:rPr>
          <w:rFonts w:ascii="Arial" w:hAnsi="Arial" w:cs="Arial"/>
          <w:sz w:val="20"/>
        </w:rPr>
        <w:t xml:space="preserve">chỉnh trị giá hải quan của hàng </w:t>
      </w:r>
      <w:r w:rsidRPr="00FC0787" w:rsidR="005777BB">
        <w:rPr>
          <w:rFonts w:ascii="Arial" w:hAnsi="Arial" w:cs="Arial"/>
          <w:sz w:val="20"/>
        </w:rPr>
        <w:t>hóa</w:t>
      </w:r>
      <w:r w:rsidRPr="00FC0787">
        <w:rPr>
          <w:rFonts w:ascii="Arial" w:hAnsi="Arial" w:cs="Arial"/>
          <w:sz w:val="20"/>
        </w:rPr>
        <w:t xml:space="preserve"> nhập khẩu giống hệt, hàng </w:t>
      </w:r>
      <w:r w:rsidRPr="00FC0787" w:rsidR="005777BB">
        <w:rPr>
          <w:rFonts w:ascii="Arial" w:hAnsi="Arial" w:cs="Arial"/>
          <w:sz w:val="20"/>
        </w:rPr>
        <w:t>hóa</w:t>
      </w:r>
      <w:r w:rsidRPr="00FC0787">
        <w:rPr>
          <w:rFonts w:ascii="Arial" w:hAnsi="Arial" w:cs="Arial"/>
          <w:sz w:val="20"/>
        </w:rPr>
        <w:t xml:space="preserve"> nhập kh</w:t>
      </w:r>
      <w:r w:rsidRPr="00FC0787" w:rsidR="004B4A68">
        <w:rPr>
          <w:rFonts w:ascii="Arial" w:hAnsi="Arial" w:cs="Arial"/>
          <w:sz w:val="20"/>
        </w:rPr>
        <w:t>ẩ</w:t>
      </w:r>
      <w:r w:rsidRPr="00FC0787">
        <w:rPr>
          <w:rFonts w:ascii="Arial" w:hAnsi="Arial" w:cs="Arial"/>
          <w:sz w:val="20"/>
        </w:rPr>
        <w:t xml:space="preserve">u tương tự về cùng </w:t>
      </w:r>
      <w:r w:rsidRPr="00FC0787" w:rsidR="00012461">
        <w:rPr>
          <w:rFonts w:ascii="Arial" w:hAnsi="Arial" w:cs="Arial"/>
          <w:sz w:val="20"/>
        </w:rPr>
        <w:t xml:space="preserve">điều </w:t>
      </w:r>
      <w:r w:rsidRPr="00FC0787">
        <w:rPr>
          <w:rFonts w:ascii="Arial" w:hAnsi="Arial" w:cs="Arial"/>
          <w:sz w:val="20"/>
        </w:rPr>
        <w:t xml:space="preserve">kiện mua bán với hàng </w:t>
      </w:r>
      <w:r w:rsidRPr="00FC0787" w:rsidR="005777BB">
        <w:rPr>
          <w:rFonts w:ascii="Arial" w:hAnsi="Arial" w:cs="Arial"/>
          <w:sz w:val="20"/>
        </w:rPr>
        <w:t>hóa</w:t>
      </w:r>
      <w:r w:rsidRPr="00FC0787">
        <w:rPr>
          <w:rFonts w:ascii="Arial" w:hAnsi="Arial" w:cs="Arial"/>
          <w:sz w:val="20"/>
        </w:rPr>
        <w:t xml:space="preserve"> nhập khẩu đang ch</w:t>
      </w:r>
      <w:r w:rsidRPr="00FC0787" w:rsidR="004B4A68">
        <w:rPr>
          <w:rFonts w:ascii="Arial" w:hAnsi="Arial" w:cs="Arial"/>
          <w:sz w:val="20"/>
        </w:rPr>
        <w:t>ứ</w:t>
      </w:r>
      <w:r w:rsidRPr="00FC0787">
        <w:rPr>
          <w:rFonts w:ascii="Arial" w:hAnsi="Arial" w:cs="Arial"/>
          <w:sz w:val="20"/>
        </w:rPr>
        <w:t>ng minh:</w:t>
      </w:r>
    </w:p>
    <w:p w:rsidR="008256E9" w:rsidRPr="00FC0787" w:rsidP="001A0720">
      <w:pPr>
        <w:spacing w:before="120"/>
        <w:rPr>
          <w:rFonts w:ascii="Arial" w:hAnsi="Arial" w:cs="Arial"/>
          <w:sz w:val="20"/>
        </w:rPr>
      </w:pPr>
      <w:r w:rsidRPr="00FC0787" w:rsidR="004B4A68">
        <w:rPr>
          <w:rFonts w:ascii="Arial" w:hAnsi="Arial" w:cs="Arial"/>
          <w:sz w:val="20"/>
        </w:rPr>
        <w:t xml:space="preserve">a) </w:t>
      </w:r>
      <w:r w:rsidRPr="00FC0787" w:rsidR="00012461">
        <w:rPr>
          <w:rFonts w:ascii="Arial" w:hAnsi="Arial" w:cs="Arial"/>
          <w:sz w:val="20"/>
        </w:rPr>
        <w:t xml:space="preserve">Điều </w:t>
      </w:r>
      <w:r w:rsidRPr="00FC0787">
        <w:rPr>
          <w:rFonts w:ascii="Arial" w:hAnsi="Arial" w:cs="Arial"/>
          <w:sz w:val="20"/>
        </w:rPr>
        <w:t>ch</w:t>
      </w:r>
      <w:r w:rsidRPr="00FC0787" w:rsidR="004B4A68">
        <w:rPr>
          <w:rFonts w:ascii="Arial" w:hAnsi="Arial" w:cs="Arial"/>
          <w:sz w:val="20"/>
        </w:rPr>
        <w:t>ỉ</w:t>
      </w:r>
      <w:r w:rsidRPr="00FC0787">
        <w:rPr>
          <w:rFonts w:ascii="Arial" w:hAnsi="Arial" w:cs="Arial"/>
          <w:sz w:val="20"/>
        </w:rPr>
        <w:t xml:space="preserve">nh về cùng </w:t>
      </w:r>
      <w:r w:rsidRPr="00FC0787" w:rsidR="00012461">
        <w:rPr>
          <w:rFonts w:ascii="Arial" w:hAnsi="Arial" w:cs="Arial"/>
          <w:sz w:val="20"/>
        </w:rPr>
        <w:t xml:space="preserve">điều </w:t>
      </w:r>
      <w:r w:rsidRPr="00FC0787">
        <w:rPr>
          <w:rFonts w:ascii="Arial" w:hAnsi="Arial" w:cs="Arial"/>
          <w:sz w:val="20"/>
        </w:rPr>
        <w:t xml:space="preserve">kiện mua bán: Việc </w:t>
      </w:r>
      <w:r w:rsidRPr="00FC0787" w:rsidR="00012461">
        <w:rPr>
          <w:rFonts w:ascii="Arial" w:hAnsi="Arial" w:cs="Arial"/>
          <w:sz w:val="20"/>
        </w:rPr>
        <w:t xml:space="preserve">điều </w:t>
      </w:r>
      <w:r w:rsidRPr="00FC0787">
        <w:rPr>
          <w:rFonts w:ascii="Arial" w:hAnsi="Arial" w:cs="Arial"/>
          <w:sz w:val="20"/>
        </w:rPr>
        <w:t>ch</w:t>
      </w:r>
      <w:r w:rsidRPr="00FC0787" w:rsidR="004B4A68">
        <w:rPr>
          <w:rFonts w:ascii="Arial" w:hAnsi="Arial" w:cs="Arial"/>
          <w:sz w:val="20"/>
        </w:rPr>
        <w:t>ỉ</w:t>
      </w:r>
      <w:r w:rsidRPr="00FC0787">
        <w:rPr>
          <w:rFonts w:ascii="Arial" w:hAnsi="Arial" w:cs="Arial"/>
          <w:sz w:val="20"/>
        </w:rPr>
        <w:t xml:space="preserve">nh trị giá hải quan của hàng </w:t>
      </w:r>
      <w:r w:rsidRPr="00FC0787" w:rsidR="005777BB">
        <w:rPr>
          <w:rFonts w:ascii="Arial" w:hAnsi="Arial" w:cs="Arial"/>
          <w:sz w:val="20"/>
        </w:rPr>
        <w:t>hóa</w:t>
      </w:r>
      <w:r w:rsidRPr="00FC0787">
        <w:rPr>
          <w:rFonts w:ascii="Arial" w:hAnsi="Arial" w:cs="Arial"/>
          <w:sz w:val="20"/>
        </w:rPr>
        <w:t xml:space="preserve"> nhập khẩu gi</w:t>
      </w:r>
      <w:r w:rsidRPr="00FC0787" w:rsidR="004B4A68">
        <w:rPr>
          <w:rFonts w:ascii="Arial" w:hAnsi="Arial" w:cs="Arial"/>
          <w:sz w:val="20"/>
        </w:rPr>
        <w:t>ố</w:t>
      </w:r>
      <w:r w:rsidRPr="00FC0787">
        <w:rPr>
          <w:rFonts w:ascii="Arial" w:hAnsi="Arial" w:cs="Arial"/>
          <w:sz w:val="20"/>
        </w:rPr>
        <w:t xml:space="preserve">ng hệt, tương tự về cùng </w:t>
      </w:r>
      <w:r w:rsidRPr="00FC0787" w:rsidR="00012461">
        <w:rPr>
          <w:rFonts w:ascii="Arial" w:hAnsi="Arial" w:cs="Arial"/>
          <w:sz w:val="20"/>
        </w:rPr>
        <w:t xml:space="preserve">điều </w:t>
      </w:r>
      <w:r w:rsidRPr="00FC0787">
        <w:rPr>
          <w:rFonts w:ascii="Arial" w:hAnsi="Arial" w:cs="Arial"/>
          <w:sz w:val="20"/>
        </w:rPr>
        <w:t xml:space="preserve">kiện mua bán với lô hàng đang chứng minh được thực hiện theo </w:t>
      </w:r>
      <w:r w:rsidRPr="00FC0787" w:rsidR="00012461">
        <w:rPr>
          <w:rFonts w:ascii="Arial" w:hAnsi="Arial" w:cs="Arial"/>
          <w:sz w:val="20"/>
        </w:rPr>
        <w:t>quy địn</w:t>
      </w:r>
      <w:r w:rsidRPr="00FC0787" w:rsidR="00012461">
        <w:rPr>
          <w:rFonts w:ascii="Arial" w:hAnsi="Arial" w:cs="Arial"/>
          <w:sz w:val="20"/>
        </w:rPr>
        <w:t>h</w:t>
      </w:r>
      <w:r w:rsidRPr="00FC0787">
        <w:rPr>
          <w:rFonts w:ascii="Arial" w:hAnsi="Arial" w:cs="Arial"/>
          <w:sz w:val="20"/>
        </w:rPr>
        <w:t xml:space="preserve"> tại </w:t>
      </w:r>
      <w:bookmarkStart w:id="52" w:name="tc_11"/>
      <w:r w:rsidRPr="00FC0787" w:rsidR="000E6213">
        <w:rPr>
          <w:rFonts w:ascii="Arial" w:hAnsi="Arial" w:cs="Arial"/>
          <w:sz w:val="20"/>
        </w:rPr>
        <w:t>điểm</w:t>
      </w:r>
      <w:r w:rsidRPr="00FC0787">
        <w:rPr>
          <w:rFonts w:ascii="Arial" w:hAnsi="Arial" w:cs="Arial"/>
          <w:sz w:val="20"/>
        </w:rPr>
        <w:t xml:space="preserve"> b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 xml:space="preserve">9 </w:t>
      </w:r>
      <w:r w:rsidRPr="00FC0787" w:rsidR="00012461">
        <w:rPr>
          <w:rFonts w:ascii="Arial" w:hAnsi="Arial" w:cs="Arial"/>
          <w:sz w:val="20"/>
        </w:rPr>
        <w:t xml:space="preserve">Thông tư </w:t>
      </w:r>
      <w:r w:rsidRPr="00FC0787" w:rsidR="00793CDE">
        <w:rPr>
          <w:rFonts w:ascii="Arial" w:hAnsi="Arial" w:cs="Arial"/>
          <w:sz w:val="20"/>
        </w:rPr>
        <w:t>này</w:t>
      </w:r>
      <w:bookmarkEnd w:id="52"/>
      <w:r w:rsidRPr="00FC0787">
        <w:rPr>
          <w:rFonts w:ascii="Arial" w:hAnsi="Arial" w:cs="Arial"/>
          <w:sz w:val="20"/>
        </w:rPr>
        <w:t xml:space="preserve"> hoặc;</w:t>
      </w:r>
    </w:p>
    <w:p w:rsidR="008256E9" w:rsidRPr="00FC0787" w:rsidP="001A0720">
      <w:pPr>
        <w:spacing w:before="120"/>
        <w:rPr>
          <w:rFonts w:ascii="Arial" w:hAnsi="Arial" w:cs="Arial"/>
          <w:sz w:val="20"/>
        </w:rPr>
      </w:pPr>
      <w:r w:rsidRPr="00FC0787" w:rsidR="004B4A68">
        <w:rPr>
          <w:rFonts w:ascii="Arial" w:hAnsi="Arial" w:cs="Arial"/>
          <w:sz w:val="20"/>
        </w:rPr>
        <w:t xml:space="preserve">b) </w:t>
      </w:r>
      <w:r w:rsidRPr="00FC0787" w:rsidR="00012461">
        <w:rPr>
          <w:rFonts w:ascii="Arial" w:hAnsi="Arial" w:cs="Arial"/>
          <w:sz w:val="20"/>
        </w:rPr>
        <w:t xml:space="preserve">Điều </w:t>
      </w:r>
      <w:r w:rsidRPr="00FC0787">
        <w:rPr>
          <w:rFonts w:ascii="Arial" w:hAnsi="Arial" w:cs="Arial"/>
          <w:sz w:val="20"/>
        </w:rPr>
        <w:t xml:space="preserve">chỉnh các </w:t>
      </w:r>
      <w:r w:rsidRPr="00FC0787" w:rsidR="00012461">
        <w:rPr>
          <w:rFonts w:ascii="Arial" w:hAnsi="Arial" w:cs="Arial"/>
          <w:sz w:val="20"/>
        </w:rPr>
        <w:t>khoản</w:t>
      </w:r>
      <w:r w:rsidRPr="00FC0787">
        <w:rPr>
          <w:rFonts w:ascii="Arial" w:hAnsi="Arial" w:cs="Arial"/>
          <w:sz w:val="20"/>
        </w:rPr>
        <w:t xml:space="preserve"> phải cộng, các </w:t>
      </w:r>
      <w:r w:rsidRPr="00FC0787" w:rsidR="00012461">
        <w:rPr>
          <w:rFonts w:ascii="Arial" w:hAnsi="Arial" w:cs="Arial"/>
          <w:sz w:val="20"/>
        </w:rPr>
        <w:t>khoản</w:t>
      </w:r>
      <w:r w:rsidRPr="00FC0787">
        <w:rPr>
          <w:rFonts w:ascii="Arial" w:hAnsi="Arial" w:cs="Arial"/>
          <w:sz w:val="20"/>
        </w:rPr>
        <w:t xml:space="preserve"> phải trừ theo </w:t>
      </w:r>
      <w:r w:rsidRPr="00FC0787" w:rsidR="00012461">
        <w:rPr>
          <w:rFonts w:ascii="Arial" w:hAnsi="Arial" w:cs="Arial"/>
          <w:sz w:val="20"/>
        </w:rPr>
        <w:t>quy định</w:t>
      </w:r>
      <w:r w:rsidRPr="00FC0787">
        <w:rPr>
          <w:rFonts w:ascii="Arial" w:hAnsi="Arial" w:cs="Arial"/>
          <w:sz w:val="20"/>
        </w:rPr>
        <w:t xml:space="preserve"> tại </w:t>
      </w:r>
      <w:bookmarkStart w:id="53" w:name="tc_12"/>
      <w:r w:rsidRPr="00FC0787" w:rsidR="00012461">
        <w:rPr>
          <w:rFonts w:ascii="Arial" w:hAnsi="Arial" w:cs="Arial"/>
          <w:sz w:val="20"/>
        </w:rPr>
        <w:t xml:space="preserve">Điều </w:t>
      </w:r>
      <w:r w:rsidRPr="00FC0787">
        <w:rPr>
          <w:rFonts w:ascii="Arial" w:hAnsi="Arial" w:cs="Arial"/>
          <w:sz w:val="20"/>
        </w:rPr>
        <w:t xml:space="preserve">13 và </w:t>
      </w:r>
      <w:r w:rsidRPr="00FC0787" w:rsidR="00012461">
        <w:rPr>
          <w:rFonts w:ascii="Arial" w:hAnsi="Arial" w:cs="Arial"/>
          <w:sz w:val="20"/>
        </w:rPr>
        <w:t xml:space="preserve">Điều </w:t>
      </w:r>
      <w:r w:rsidRPr="00FC0787">
        <w:rPr>
          <w:rFonts w:ascii="Arial" w:hAnsi="Arial" w:cs="Arial"/>
          <w:sz w:val="20"/>
        </w:rPr>
        <w:t xml:space="preserve">15 </w:t>
      </w:r>
      <w:r w:rsidRPr="00FC0787" w:rsidR="00012461">
        <w:rPr>
          <w:rFonts w:ascii="Arial" w:hAnsi="Arial" w:cs="Arial"/>
          <w:sz w:val="20"/>
        </w:rPr>
        <w:t xml:space="preserve">Thông tư </w:t>
      </w:r>
      <w:r w:rsidRPr="00FC0787" w:rsidR="00793CDE">
        <w:rPr>
          <w:rFonts w:ascii="Arial" w:hAnsi="Arial" w:cs="Arial"/>
          <w:sz w:val="20"/>
        </w:rPr>
        <w:t>này</w:t>
      </w:r>
      <w:bookmarkEnd w:id="53"/>
      <w:r w:rsidRPr="00FC0787">
        <w:rPr>
          <w:rFonts w:ascii="Arial" w:hAnsi="Arial" w:cs="Arial"/>
          <w:sz w:val="20"/>
        </w:rPr>
        <w:t>.</w:t>
      </w:r>
    </w:p>
    <w:p w:rsidR="008256E9" w:rsidRPr="00FC0787" w:rsidP="001A0720">
      <w:pPr>
        <w:spacing w:before="120"/>
        <w:rPr>
          <w:rFonts w:ascii="Arial" w:hAnsi="Arial" w:cs="Arial"/>
          <w:sz w:val="20"/>
        </w:rPr>
      </w:pPr>
      <w:bookmarkStart w:id="54" w:name="khoan_4_7"/>
      <w:r w:rsidRPr="00FC0787" w:rsidR="0030708A">
        <w:rPr>
          <w:rFonts w:ascii="Arial" w:hAnsi="Arial" w:cs="Arial"/>
          <w:sz w:val="20"/>
        </w:rPr>
        <w:t>4. Thủ tục khai báo, kiểm tra:</w:t>
      </w:r>
      <w:bookmarkEnd w:id="54"/>
    </w:p>
    <w:p w:rsidR="008256E9" w:rsidRPr="00FC0787" w:rsidP="001A0720">
      <w:pPr>
        <w:spacing w:before="120"/>
        <w:rPr>
          <w:rFonts w:ascii="Arial" w:hAnsi="Arial" w:cs="Arial"/>
          <w:sz w:val="20"/>
        </w:rPr>
      </w:pPr>
      <w:r w:rsidRPr="00FC0787" w:rsidR="004B4A68">
        <w:rPr>
          <w:rFonts w:ascii="Arial" w:hAnsi="Arial" w:cs="Arial"/>
          <w:sz w:val="20"/>
        </w:rPr>
        <w:t xml:space="preserve">a) </w:t>
      </w:r>
      <w:r w:rsidRPr="00FC0787">
        <w:rPr>
          <w:rFonts w:ascii="Arial" w:hAnsi="Arial" w:cs="Arial"/>
          <w:sz w:val="20"/>
        </w:rPr>
        <w:t>Tại thờ</w:t>
      </w:r>
      <w:r w:rsidRPr="00FC0787" w:rsidR="004B4A68">
        <w:rPr>
          <w:rFonts w:ascii="Arial" w:hAnsi="Arial" w:cs="Arial"/>
          <w:sz w:val="20"/>
        </w:rPr>
        <w:t>i</w:t>
      </w:r>
      <w:r w:rsidRPr="00FC0787">
        <w:rPr>
          <w:rFonts w:ascii="Arial" w:hAnsi="Arial" w:cs="Arial"/>
          <w:sz w:val="20"/>
        </w:rPr>
        <w:t xml:space="preserve"> </w:t>
      </w:r>
      <w:r w:rsidRPr="00FC0787" w:rsidR="000E6213">
        <w:rPr>
          <w:rFonts w:ascii="Arial" w:hAnsi="Arial" w:cs="Arial"/>
          <w:sz w:val="20"/>
        </w:rPr>
        <w:t>điểm</w:t>
      </w:r>
      <w:r w:rsidRPr="00FC0787">
        <w:rPr>
          <w:rFonts w:ascii="Arial" w:hAnsi="Arial" w:cs="Arial"/>
          <w:sz w:val="20"/>
        </w:rPr>
        <w:t xml:space="preserve"> đăng ký tờ khai, trường hợp người mua và người bán c</w:t>
      </w:r>
      <w:r w:rsidRPr="00FC0787" w:rsidR="004B4A68">
        <w:rPr>
          <w:rFonts w:ascii="Arial" w:hAnsi="Arial" w:cs="Arial"/>
          <w:sz w:val="20"/>
        </w:rPr>
        <w:t>ó</w:t>
      </w:r>
      <w:r w:rsidRPr="00FC0787">
        <w:rPr>
          <w:rFonts w:ascii="Arial" w:hAnsi="Arial" w:cs="Arial"/>
          <w:sz w:val="20"/>
        </w:rPr>
        <w:t xml:space="preserve"> mối quan hệ đặc biệt nhưng không ảnh hưởn</w:t>
      </w:r>
      <w:r w:rsidRPr="00FC0787" w:rsidR="004B4A68">
        <w:rPr>
          <w:rFonts w:ascii="Arial" w:hAnsi="Arial" w:cs="Arial"/>
          <w:sz w:val="20"/>
        </w:rPr>
        <w:t>g</w:t>
      </w:r>
      <w:r w:rsidRPr="00FC0787">
        <w:rPr>
          <w:rFonts w:ascii="Arial" w:hAnsi="Arial" w:cs="Arial"/>
          <w:sz w:val="20"/>
        </w:rPr>
        <w:t xml:space="preserve"> đến trị giá giao dịch t</w:t>
      </w:r>
      <w:r w:rsidRPr="00FC0787" w:rsidR="00335204">
        <w:rPr>
          <w:rFonts w:ascii="Arial" w:hAnsi="Arial" w:cs="Arial"/>
          <w:sz w:val="20"/>
        </w:rPr>
        <w:t>hì</w:t>
      </w:r>
      <w:r w:rsidRPr="00FC0787">
        <w:rPr>
          <w:rFonts w:ascii="Arial" w:hAnsi="Arial" w:cs="Arial"/>
          <w:sz w:val="20"/>
        </w:rPr>
        <w:t xml:space="preserve"> người khai hải quan phải khai </w:t>
      </w:r>
      <w:r w:rsidRPr="00FC0787" w:rsidR="00335204">
        <w:rPr>
          <w:rFonts w:ascii="Arial" w:hAnsi="Arial" w:cs="Arial"/>
          <w:sz w:val="20"/>
        </w:rPr>
        <w:t>tr</w:t>
      </w:r>
      <w:r w:rsidRPr="00FC0787">
        <w:rPr>
          <w:rFonts w:ascii="Arial" w:hAnsi="Arial" w:cs="Arial"/>
          <w:sz w:val="20"/>
        </w:rPr>
        <w:t>ên tờ khai hàng h</w:t>
      </w:r>
      <w:r w:rsidRPr="00FC0787" w:rsidR="00335204">
        <w:rPr>
          <w:rFonts w:ascii="Arial" w:hAnsi="Arial" w:cs="Arial"/>
          <w:sz w:val="20"/>
        </w:rPr>
        <w:t>ó</w:t>
      </w:r>
      <w:r w:rsidRPr="00FC0787">
        <w:rPr>
          <w:rFonts w:ascii="Arial" w:hAnsi="Arial" w:cs="Arial"/>
          <w:sz w:val="20"/>
        </w:rPr>
        <w:t>a nhập khẩu và tờ khai trị giá hải quan đối với trường hợp phải khai t</w:t>
      </w:r>
      <w:r w:rsidRPr="00FC0787" w:rsidR="00335204">
        <w:rPr>
          <w:rFonts w:ascii="Arial" w:hAnsi="Arial" w:cs="Arial"/>
          <w:sz w:val="20"/>
        </w:rPr>
        <w:t>ờ</w:t>
      </w:r>
      <w:r w:rsidRPr="00FC0787">
        <w:rPr>
          <w:rFonts w:ascii="Arial" w:hAnsi="Arial" w:cs="Arial"/>
          <w:sz w:val="20"/>
        </w:rPr>
        <w:t xml:space="preserve"> khai trị giá hải quan;</w:t>
      </w:r>
    </w:p>
    <w:p w:rsidR="008256E9" w:rsidRPr="00FC0787" w:rsidP="001A0720">
      <w:pPr>
        <w:spacing w:before="120"/>
        <w:rPr>
          <w:rFonts w:ascii="Arial" w:hAnsi="Arial" w:cs="Arial"/>
          <w:sz w:val="20"/>
        </w:rPr>
      </w:pPr>
      <w:r w:rsidRPr="00FC0787" w:rsidR="00335204">
        <w:rPr>
          <w:rFonts w:ascii="Arial" w:hAnsi="Arial" w:cs="Arial"/>
          <w:sz w:val="20"/>
        </w:rPr>
        <w:t xml:space="preserve">b) </w:t>
      </w:r>
      <w:r w:rsidRPr="00FC0787">
        <w:rPr>
          <w:rFonts w:ascii="Arial" w:hAnsi="Arial" w:cs="Arial"/>
          <w:sz w:val="20"/>
        </w:rPr>
        <w:t>Trên cơ sở những thông tin có sẵn, trường hợp nghi vấn mối q</w:t>
      </w:r>
      <w:r w:rsidRPr="00FC0787" w:rsidR="00335204">
        <w:rPr>
          <w:rFonts w:ascii="Arial" w:hAnsi="Arial" w:cs="Arial"/>
          <w:sz w:val="20"/>
        </w:rPr>
        <w:t>u</w:t>
      </w:r>
      <w:r w:rsidRPr="00FC0787">
        <w:rPr>
          <w:rFonts w:ascii="Arial" w:hAnsi="Arial" w:cs="Arial"/>
          <w:sz w:val="20"/>
        </w:rPr>
        <w:t xml:space="preserve">an hệ đặc biệt có </w:t>
      </w:r>
      <w:r w:rsidRPr="00FC0787" w:rsidR="005777BB">
        <w:rPr>
          <w:rFonts w:ascii="Arial" w:hAnsi="Arial" w:cs="Arial"/>
          <w:sz w:val="20"/>
        </w:rPr>
        <w:t>ảnh hưởng</w:t>
      </w:r>
      <w:r w:rsidRPr="00FC0787">
        <w:rPr>
          <w:rFonts w:ascii="Arial" w:hAnsi="Arial" w:cs="Arial"/>
          <w:sz w:val="20"/>
        </w:rPr>
        <w:t xml:space="preserve"> đến trị gi</w:t>
      </w:r>
      <w:r w:rsidRPr="00FC0787" w:rsidR="00335204">
        <w:rPr>
          <w:rFonts w:ascii="Arial" w:hAnsi="Arial" w:cs="Arial"/>
          <w:sz w:val="20"/>
        </w:rPr>
        <w:t>á</w:t>
      </w:r>
      <w:r w:rsidRPr="00FC0787">
        <w:rPr>
          <w:rFonts w:ascii="Arial" w:hAnsi="Arial" w:cs="Arial"/>
          <w:sz w:val="20"/>
        </w:rPr>
        <w:t xml:space="preserve"> giao dịch, cơ quan hải quan thông báo và </w:t>
      </w:r>
      <w:r w:rsidRPr="00FC0787" w:rsidR="005777BB">
        <w:rPr>
          <w:rFonts w:ascii="Arial" w:hAnsi="Arial" w:cs="Arial"/>
          <w:sz w:val="20"/>
        </w:rPr>
        <w:t>tổ chức</w:t>
      </w:r>
      <w:r w:rsidRPr="00FC0787">
        <w:rPr>
          <w:rFonts w:ascii="Arial" w:hAnsi="Arial" w:cs="Arial"/>
          <w:sz w:val="20"/>
        </w:rPr>
        <w:t xml:space="preserve"> đối thoại để người khai hả</w:t>
      </w:r>
      <w:r w:rsidRPr="00FC0787" w:rsidR="00335204">
        <w:rPr>
          <w:rFonts w:ascii="Arial" w:hAnsi="Arial" w:cs="Arial"/>
          <w:sz w:val="20"/>
        </w:rPr>
        <w:t>i</w:t>
      </w:r>
      <w:r w:rsidRPr="00FC0787">
        <w:rPr>
          <w:rFonts w:ascii="Arial" w:hAnsi="Arial" w:cs="Arial"/>
          <w:sz w:val="20"/>
        </w:rPr>
        <w:t xml:space="preserve"> quan giải trình và cung cấp thêm thông tin c</w:t>
      </w:r>
      <w:r w:rsidRPr="00FC0787" w:rsidR="00335204">
        <w:rPr>
          <w:rFonts w:ascii="Arial" w:hAnsi="Arial" w:cs="Arial"/>
          <w:sz w:val="20"/>
        </w:rPr>
        <w:t>ó</w:t>
      </w:r>
      <w:r w:rsidRPr="00FC0787">
        <w:rPr>
          <w:rFonts w:ascii="Arial" w:hAnsi="Arial" w:cs="Arial"/>
          <w:sz w:val="20"/>
        </w:rPr>
        <w:t xml:space="preserve"> liên quan đến mối quan hệ đặc biệt đ</w:t>
      </w:r>
      <w:r w:rsidRPr="00FC0787" w:rsidR="00335204">
        <w:rPr>
          <w:rFonts w:ascii="Arial" w:hAnsi="Arial" w:cs="Arial"/>
          <w:sz w:val="20"/>
        </w:rPr>
        <w:t>ó</w:t>
      </w:r>
      <w:r w:rsidRPr="00FC0787">
        <w:rPr>
          <w:rFonts w:ascii="Arial" w:hAnsi="Arial" w:cs="Arial"/>
          <w:sz w:val="20"/>
        </w:rPr>
        <w:t>, nhằm làm rõ mối quan hệ đặc biệt giữa ng</w:t>
      </w:r>
      <w:r w:rsidRPr="00FC0787" w:rsidR="005777BB">
        <w:rPr>
          <w:rFonts w:ascii="Arial" w:hAnsi="Arial" w:cs="Arial"/>
          <w:sz w:val="20"/>
        </w:rPr>
        <w:t>ườ</w:t>
      </w:r>
      <w:r w:rsidRPr="00FC0787">
        <w:rPr>
          <w:rFonts w:ascii="Arial" w:hAnsi="Arial" w:cs="Arial"/>
          <w:sz w:val="20"/>
        </w:rPr>
        <w:t xml:space="preserve">i mua và người bán không ảnh hưởng đến trị giá giao dịch của hàng </w:t>
      </w:r>
      <w:r w:rsidRPr="00FC0787" w:rsidR="005777BB">
        <w:rPr>
          <w:rFonts w:ascii="Arial" w:hAnsi="Arial" w:cs="Arial"/>
          <w:sz w:val="20"/>
        </w:rPr>
        <w:t>hóa</w:t>
      </w:r>
      <w:r w:rsidRPr="00FC0787">
        <w:rPr>
          <w:rFonts w:ascii="Arial" w:hAnsi="Arial" w:cs="Arial"/>
          <w:sz w:val="20"/>
        </w:rPr>
        <w:t xml:space="preserve"> nhập khẩu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b/>
          <w:sz w:val="20"/>
        </w:rPr>
      </w:pPr>
      <w:bookmarkStart w:id="55" w:name="dieu_8"/>
      <w:r w:rsidRPr="00FC0787" w:rsidR="00012461">
        <w:rPr>
          <w:rFonts w:ascii="Arial" w:hAnsi="Arial" w:cs="Arial"/>
          <w:b/>
          <w:sz w:val="20"/>
        </w:rPr>
        <w:t xml:space="preserve">Điều </w:t>
      </w:r>
      <w:r w:rsidRPr="00FC0787">
        <w:rPr>
          <w:rFonts w:ascii="Arial" w:hAnsi="Arial" w:cs="Arial"/>
          <w:b/>
          <w:sz w:val="20"/>
        </w:rPr>
        <w:t xml:space="preserve">8. Phương </w:t>
      </w:r>
      <w:r w:rsidRPr="00FC0787" w:rsidR="000E6213">
        <w:rPr>
          <w:rFonts w:ascii="Arial" w:hAnsi="Arial" w:cs="Arial"/>
          <w:b/>
          <w:sz w:val="20"/>
        </w:rPr>
        <w:t>pháp</w:t>
      </w:r>
      <w:r w:rsidRPr="00FC0787">
        <w:rPr>
          <w:rFonts w:ascii="Arial" w:hAnsi="Arial" w:cs="Arial"/>
          <w:b/>
          <w:sz w:val="20"/>
        </w:rPr>
        <w:t xml:space="preserve"> trị giá giao dịch của hàng hóa nhập kh</w:t>
      </w:r>
      <w:r w:rsidRPr="00FC0787" w:rsidR="00335204">
        <w:rPr>
          <w:rFonts w:ascii="Arial" w:hAnsi="Arial" w:cs="Arial"/>
          <w:b/>
          <w:sz w:val="20"/>
        </w:rPr>
        <w:t>ẩ</w:t>
      </w:r>
      <w:r w:rsidRPr="00FC0787">
        <w:rPr>
          <w:rFonts w:ascii="Arial" w:hAnsi="Arial" w:cs="Arial"/>
          <w:b/>
          <w:sz w:val="20"/>
        </w:rPr>
        <w:t>u g</w:t>
      </w:r>
      <w:r w:rsidRPr="00FC0787" w:rsidR="00335204">
        <w:rPr>
          <w:rFonts w:ascii="Arial" w:hAnsi="Arial" w:cs="Arial"/>
          <w:b/>
          <w:sz w:val="20"/>
        </w:rPr>
        <w:t>i</w:t>
      </w:r>
      <w:r w:rsidRPr="00FC0787">
        <w:rPr>
          <w:rFonts w:ascii="Arial" w:hAnsi="Arial" w:cs="Arial"/>
          <w:b/>
          <w:sz w:val="20"/>
        </w:rPr>
        <w:t>ống hệt</w:t>
      </w:r>
    </w:p>
    <w:p w:rsidR="008256E9" w:rsidRPr="00FC0787" w:rsidP="001A0720">
      <w:pPr>
        <w:spacing w:before="120"/>
        <w:rPr>
          <w:rFonts w:ascii="Arial" w:hAnsi="Arial" w:cs="Arial"/>
          <w:sz w:val="20"/>
        </w:rPr>
      </w:pPr>
      <w:bookmarkEnd w:id="55"/>
      <w:r w:rsidRPr="00FC0787" w:rsidR="00335204">
        <w:rPr>
          <w:rFonts w:ascii="Arial" w:hAnsi="Arial" w:cs="Arial"/>
          <w:sz w:val="20"/>
        </w:rPr>
        <w:t xml:space="preserve">1. </w:t>
      </w:r>
      <w:r w:rsidRPr="00FC0787">
        <w:rPr>
          <w:rFonts w:ascii="Arial" w:hAnsi="Arial" w:cs="Arial"/>
          <w:sz w:val="20"/>
        </w:rPr>
        <w:t xml:space="preserve">Trường hợp áp dụng: Nếu không xác định được trị giá hải quan theo phương </w:t>
      </w:r>
      <w:r w:rsidRPr="00FC0787" w:rsidR="000E6213">
        <w:rPr>
          <w:rFonts w:ascii="Arial" w:hAnsi="Arial" w:cs="Arial"/>
          <w:sz w:val="20"/>
        </w:rPr>
        <w:t>pháp</w:t>
      </w:r>
      <w:r w:rsidRPr="00FC0787">
        <w:rPr>
          <w:rFonts w:ascii="Arial" w:hAnsi="Arial" w:cs="Arial"/>
          <w:sz w:val="20"/>
        </w:rPr>
        <w:t xml:space="preserve"> trị giá giao dịch </w:t>
      </w:r>
      <w:r w:rsidRPr="00FC0787" w:rsidR="00012461">
        <w:rPr>
          <w:rFonts w:ascii="Arial" w:hAnsi="Arial" w:cs="Arial"/>
          <w:sz w:val="20"/>
        </w:rPr>
        <w:t>quy định</w:t>
      </w:r>
      <w:r w:rsidRPr="00FC0787">
        <w:rPr>
          <w:rFonts w:ascii="Arial" w:hAnsi="Arial" w:cs="Arial"/>
          <w:sz w:val="20"/>
        </w:rPr>
        <w:t xml:space="preserve"> tại </w:t>
      </w:r>
      <w:bookmarkStart w:id="56" w:name="tc13"/>
      <w:r w:rsidRPr="00FC0787" w:rsidR="00012461">
        <w:rPr>
          <w:rFonts w:ascii="Arial" w:hAnsi="Arial" w:cs="Arial"/>
          <w:sz w:val="20"/>
        </w:rPr>
        <w:t xml:space="preserve">Điều </w:t>
      </w:r>
      <w:r w:rsidRPr="00FC0787">
        <w:rPr>
          <w:rFonts w:ascii="Arial" w:hAnsi="Arial" w:cs="Arial"/>
          <w:sz w:val="20"/>
        </w:rPr>
        <w:t xml:space="preserve">6 </w:t>
      </w:r>
      <w:r w:rsidRPr="00FC0787" w:rsidR="00012461">
        <w:rPr>
          <w:rFonts w:ascii="Arial" w:hAnsi="Arial" w:cs="Arial"/>
          <w:sz w:val="20"/>
        </w:rPr>
        <w:t xml:space="preserve">Thông tư </w:t>
      </w:r>
      <w:r w:rsidRPr="00FC0787" w:rsidR="00793CDE">
        <w:rPr>
          <w:rFonts w:ascii="Arial" w:hAnsi="Arial" w:cs="Arial"/>
          <w:sz w:val="20"/>
        </w:rPr>
        <w:t>này</w:t>
      </w:r>
      <w:bookmarkEnd w:id="56"/>
      <w:r w:rsidRPr="00FC0787">
        <w:rPr>
          <w:rFonts w:ascii="Arial" w:hAnsi="Arial" w:cs="Arial"/>
          <w:sz w:val="20"/>
        </w:rPr>
        <w:t xml:space="preserve"> thì trị giá hải quan </w:t>
      </w:r>
      <w:r w:rsidRPr="00FC0787" w:rsidR="005777BB">
        <w:rPr>
          <w:rFonts w:ascii="Arial" w:hAnsi="Arial" w:cs="Arial"/>
          <w:sz w:val="20"/>
        </w:rPr>
        <w:t>của</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nhập khẩu được xác định theo phương </w:t>
      </w:r>
      <w:r w:rsidRPr="00FC0787" w:rsidR="000E6213">
        <w:rPr>
          <w:rFonts w:ascii="Arial" w:hAnsi="Arial" w:cs="Arial"/>
          <w:sz w:val="20"/>
        </w:rPr>
        <w:t>pháp</w:t>
      </w:r>
      <w:r w:rsidRPr="00FC0787">
        <w:rPr>
          <w:rFonts w:ascii="Arial" w:hAnsi="Arial" w:cs="Arial"/>
          <w:sz w:val="20"/>
        </w:rPr>
        <w:t xml:space="preserve"> trị giá giao dịch </w:t>
      </w:r>
      <w:r w:rsidRPr="00FC0787" w:rsidR="005777BB">
        <w:rPr>
          <w:rFonts w:ascii="Arial" w:hAnsi="Arial" w:cs="Arial"/>
          <w:sz w:val="20"/>
        </w:rPr>
        <w:t>của</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nhập khẩu giống hệt.</w:t>
      </w:r>
    </w:p>
    <w:p w:rsidR="008256E9" w:rsidRPr="00FC0787" w:rsidP="001A0720">
      <w:pPr>
        <w:spacing w:before="120"/>
        <w:rPr>
          <w:rFonts w:ascii="Arial" w:hAnsi="Arial" w:cs="Arial"/>
          <w:sz w:val="20"/>
        </w:rPr>
      </w:pPr>
      <w:r w:rsidRPr="00FC0787" w:rsidR="00335204">
        <w:rPr>
          <w:rFonts w:ascii="Arial" w:hAnsi="Arial" w:cs="Arial"/>
          <w:sz w:val="20"/>
        </w:rPr>
        <w:t xml:space="preserve">2. </w:t>
      </w:r>
      <w:r w:rsidRPr="00FC0787">
        <w:rPr>
          <w:rFonts w:ascii="Arial" w:hAnsi="Arial" w:cs="Arial"/>
          <w:sz w:val="20"/>
        </w:rPr>
        <w:t xml:space="preserve">Phương </w:t>
      </w:r>
      <w:r w:rsidRPr="00FC0787" w:rsidR="000E6213">
        <w:rPr>
          <w:rFonts w:ascii="Arial" w:hAnsi="Arial" w:cs="Arial"/>
          <w:sz w:val="20"/>
        </w:rPr>
        <w:t>pháp</w:t>
      </w:r>
      <w:r w:rsidRPr="00FC0787">
        <w:rPr>
          <w:rFonts w:ascii="Arial" w:hAnsi="Arial" w:cs="Arial"/>
          <w:sz w:val="20"/>
        </w:rPr>
        <w:t xml:space="preserve"> trị giá giao </w:t>
      </w:r>
      <w:r w:rsidRPr="00FC0787" w:rsidR="00335204">
        <w:rPr>
          <w:rFonts w:ascii="Arial" w:hAnsi="Arial" w:cs="Arial"/>
          <w:sz w:val="20"/>
        </w:rPr>
        <w:t>d</w:t>
      </w:r>
      <w:r w:rsidRPr="00FC0787">
        <w:rPr>
          <w:rFonts w:ascii="Arial" w:hAnsi="Arial" w:cs="Arial"/>
          <w:sz w:val="20"/>
        </w:rPr>
        <w:t xml:space="preserve">ịch của hàng </w:t>
      </w:r>
      <w:r w:rsidRPr="00FC0787" w:rsidR="005777BB">
        <w:rPr>
          <w:rFonts w:ascii="Arial" w:hAnsi="Arial" w:cs="Arial"/>
          <w:sz w:val="20"/>
        </w:rPr>
        <w:t>hóa</w:t>
      </w:r>
      <w:r w:rsidRPr="00FC0787">
        <w:rPr>
          <w:rFonts w:ascii="Arial" w:hAnsi="Arial" w:cs="Arial"/>
          <w:sz w:val="20"/>
        </w:rPr>
        <w:t xml:space="preserve"> nhập khẩu giống hệt được thực hiện như </w:t>
      </w:r>
      <w:r w:rsidRPr="00FC0787" w:rsidR="00012461">
        <w:rPr>
          <w:rFonts w:ascii="Arial" w:hAnsi="Arial" w:cs="Arial"/>
          <w:sz w:val="20"/>
        </w:rPr>
        <w:t>quy định</w:t>
      </w:r>
      <w:r w:rsidRPr="00FC0787">
        <w:rPr>
          <w:rFonts w:ascii="Arial" w:hAnsi="Arial" w:cs="Arial"/>
          <w:sz w:val="20"/>
        </w:rPr>
        <w:t xml:space="preserve"> tại </w:t>
      </w:r>
      <w:bookmarkStart w:id="57" w:name="tc_13"/>
      <w:r w:rsidRPr="00FC0787" w:rsidR="00012461">
        <w:rPr>
          <w:rFonts w:ascii="Arial" w:hAnsi="Arial" w:cs="Arial"/>
          <w:sz w:val="20"/>
        </w:rPr>
        <w:t xml:space="preserve">Điều </w:t>
      </w:r>
      <w:r w:rsidRPr="00FC0787">
        <w:rPr>
          <w:rFonts w:ascii="Arial" w:hAnsi="Arial" w:cs="Arial"/>
          <w:sz w:val="20"/>
        </w:rPr>
        <w:t xml:space="preserve">9 </w:t>
      </w:r>
      <w:r w:rsidRPr="00FC0787" w:rsidR="00012461">
        <w:rPr>
          <w:rFonts w:ascii="Arial" w:hAnsi="Arial" w:cs="Arial"/>
          <w:sz w:val="20"/>
        </w:rPr>
        <w:t xml:space="preserve">Thông tư </w:t>
      </w:r>
      <w:r w:rsidRPr="00FC0787" w:rsidR="00793CDE">
        <w:rPr>
          <w:rFonts w:ascii="Arial" w:hAnsi="Arial" w:cs="Arial"/>
          <w:sz w:val="20"/>
        </w:rPr>
        <w:t>này</w:t>
      </w:r>
      <w:bookmarkEnd w:id="57"/>
      <w:r w:rsidRPr="00FC0787">
        <w:rPr>
          <w:rFonts w:ascii="Arial" w:hAnsi="Arial" w:cs="Arial"/>
          <w:sz w:val="20"/>
        </w:rPr>
        <w:t xml:space="preserve">, trong đó cụm từ “hàng </w:t>
      </w:r>
      <w:r w:rsidRPr="00FC0787" w:rsidR="005777BB">
        <w:rPr>
          <w:rFonts w:ascii="Arial" w:hAnsi="Arial" w:cs="Arial"/>
          <w:sz w:val="20"/>
        </w:rPr>
        <w:t>hóa</w:t>
      </w:r>
      <w:r w:rsidRPr="00FC0787">
        <w:rPr>
          <w:rFonts w:ascii="Arial" w:hAnsi="Arial" w:cs="Arial"/>
          <w:sz w:val="20"/>
        </w:rPr>
        <w:t xml:space="preserve"> nhập khẩu tương tự” được thay th</w:t>
      </w:r>
      <w:r w:rsidRPr="00FC0787" w:rsidR="00335204">
        <w:rPr>
          <w:rFonts w:ascii="Arial" w:hAnsi="Arial" w:cs="Arial"/>
          <w:sz w:val="20"/>
        </w:rPr>
        <w:t>ế</w:t>
      </w:r>
      <w:r w:rsidRPr="00FC0787">
        <w:rPr>
          <w:rFonts w:ascii="Arial" w:hAnsi="Arial" w:cs="Arial"/>
          <w:sz w:val="20"/>
        </w:rPr>
        <w:t xml:space="preserve"> bằng cụm từ “hàng </w:t>
      </w:r>
      <w:r w:rsidRPr="00FC0787" w:rsidR="005777BB">
        <w:rPr>
          <w:rFonts w:ascii="Arial" w:hAnsi="Arial" w:cs="Arial"/>
          <w:sz w:val="20"/>
        </w:rPr>
        <w:t>hóa</w:t>
      </w:r>
      <w:r w:rsidRPr="00FC0787">
        <w:rPr>
          <w:rFonts w:ascii="Arial" w:hAnsi="Arial" w:cs="Arial"/>
          <w:sz w:val="20"/>
        </w:rPr>
        <w:t xml:space="preserve"> nhập khẩu giống hệt”.</w:t>
      </w:r>
    </w:p>
    <w:p w:rsidR="008256E9" w:rsidRPr="00FC0787" w:rsidP="001A0720">
      <w:pPr>
        <w:spacing w:before="120"/>
        <w:rPr>
          <w:rFonts w:ascii="Arial" w:hAnsi="Arial" w:cs="Arial"/>
          <w:b/>
          <w:sz w:val="20"/>
        </w:rPr>
      </w:pPr>
      <w:bookmarkStart w:id="58" w:name="dieu_9"/>
      <w:r w:rsidRPr="00FC0787" w:rsidR="00012461">
        <w:rPr>
          <w:rFonts w:ascii="Arial" w:hAnsi="Arial" w:cs="Arial"/>
          <w:b/>
          <w:sz w:val="20"/>
        </w:rPr>
        <w:t xml:space="preserve">Điều </w:t>
      </w:r>
      <w:r w:rsidRPr="00FC0787">
        <w:rPr>
          <w:rFonts w:ascii="Arial" w:hAnsi="Arial" w:cs="Arial"/>
          <w:b/>
          <w:sz w:val="20"/>
        </w:rPr>
        <w:t xml:space="preserve">9. Phương </w:t>
      </w:r>
      <w:r w:rsidRPr="00FC0787" w:rsidR="000E6213">
        <w:rPr>
          <w:rFonts w:ascii="Arial" w:hAnsi="Arial" w:cs="Arial"/>
          <w:b/>
          <w:sz w:val="20"/>
        </w:rPr>
        <w:t>pháp</w:t>
      </w:r>
      <w:r w:rsidRPr="00FC0787">
        <w:rPr>
          <w:rFonts w:ascii="Arial" w:hAnsi="Arial" w:cs="Arial"/>
          <w:b/>
          <w:sz w:val="20"/>
        </w:rPr>
        <w:t xml:space="preserve"> trị g</w:t>
      </w:r>
      <w:r w:rsidRPr="00FC0787" w:rsidR="00146C71">
        <w:rPr>
          <w:rFonts w:ascii="Arial" w:hAnsi="Arial" w:cs="Arial"/>
          <w:b/>
          <w:sz w:val="20"/>
        </w:rPr>
        <w:t>i</w:t>
      </w:r>
      <w:r w:rsidRPr="00FC0787">
        <w:rPr>
          <w:rFonts w:ascii="Arial" w:hAnsi="Arial" w:cs="Arial"/>
          <w:b/>
          <w:sz w:val="20"/>
        </w:rPr>
        <w:t>á giao dịch của hàng hóa nhập kh</w:t>
      </w:r>
      <w:r w:rsidRPr="00FC0787" w:rsidR="00146C71">
        <w:rPr>
          <w:rFonts w:ascii="Arial" w:hAnsi="Arial" w:cs="Arial"/>
          <w:b/>
          <w:sz w:val="20"/>
        </w:rPr>
        <w:t>ẩ</w:t>
      </w:r>
      <w:r w:rsidRPr="00FC0787">
        <w:rPr>
          <w:rFonts w:ascii="Arial" w:hAnsi="Arial" w:cs="Arial"/>
          <w:b/>
          <w:sz w:val="20"/>
        </w:rPr>
        <w:t>u tương tự</w:t>
      </w:r>
    </w:p>
    <w:p w:rsidR="008256E9" w:rsidRPr="00FC0787" w:rsidP="001A0720">
      <w:pPr>
        <w:spacing w:before="120"/>
        <w:rPr>
          <w:rFonts w:ascii="Arial" w:hAnsi="Arial" w:cs="Arial"/>
          <w:sz w:val="20"/>
        </w:rPr>
      </w:pPr>
      <w:bookmarkEnd w:id="58"/>
      <w:r w:rsidRPr="00FC0787">
        <w:rPr>
          <w:rFonts w:ascii="Arial" w:hAnsi="Arial" w:cs="Arial"/>
          <w:sz w:val="20"/>
        </w:rPr>
        <w:t xml:space="preserve">1. Trường hợp áp dụng: Nếu không xác định được trị giá hải quan theo các phương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quy định</w:t>
      </w:r>
      <w:r w:rsidRPr="00FC0787">
        <w:rPr>
          <w:rFonts w:ascii="Arial" w:hAnsi="Arial" w:cs="Arial"/>
          <w:sz w:val="20"/>
        </w:rPr>
        <w:t xml:space="preserve"> tại </w:t>
      </w:r>
      <w:bookmarkStart w:id="59" w:name="tc_14"/>
      <w:r w:rsidRPr="00FC0787" w:rsidR="00012461">
        <w:rPr>
          <w:rFonts w:ascii="Arial" w:hAnsi="Arial" w:cs="Arial"/>
          <w:sz w:val="20"/>
        </w:rPr>
        <w:t xml:space="preserve">Điều </w:t>
      </w:r>
      <w:r w:rsidRPr="00FC0787">
        <w:rPr>
          <w:rFonts w:ascii="Arial" w:hAnsi="Arial" w:cs="Arial"/>
          <w:sz w:val="20"/>
        </w:rPr>
        <w:t xml:space="preserve">6 và </w:t>
      </w:r>
      <w:r w:rsidRPr="00FC0787" w:rsidR="00012461">
        <w:rPr>
          <w:rFonts w:ascii="Arial" w:hAnsi="Arial" w:cs="Arial"/>
          <w:sz w:val="20"/>
        </w:rPr>
        <w:t xml:space="preserve">Điều </w:t>
      </w:r>
      <w:r w:rsidRPr="00FC0787">
        <w:rPr>
          <w:rFonts w:ascii="Arial" w:hAnsi="Arial" w:cs="Arial"/>
          <w:sz w:val="20"/>
        </w:rPr>
        <w:t xml:space="preserve">8 </w:t>
      </w:r>
      <w:r w:rsidRPr="00FC0787" w:rsidR="00012461">
        <w:rPr>
          <w:rFonts w:ascii="Arial" w:hAnsi="Arial" w:cs="Arial"/>
          <w:sz w:val="20"/>
        </w:rPr>
        <w:t xml:space="preserve">Thông tư </w:t>
      </w:r>
      <w:r w:rsidRPr="00FC0787" w:rsidR="00793CDE">
        <w:rPr>
          <w:rFonts w:ascii="Arial" w:hAnsi="Arial" w:cs="Arial"/>
          <w:sz w:val="20"/>
        </w:rPr>
        <w:t>này</w:t>
      </w:r>
      <w:bookmarkEnd w:id="59"/>
      <w:r w:rsidRPr="00FC0787">
        <w:rPr>
          <w:rFonts w:ascii="Arial" w:hAnsi="Arial" w:cs="Arial"/>
          <w:sz w:val="20"/>
        </w:rPr>
        <w:t xml:space="preserve"> thì trị giá hải quan của hàng </w:t>
      </w:r>
      <w:r w:rsidRPr="00FC0787" w:rsidR="005777BB">
        <w:rPr>
          <w:rFonts w:ascii="Arial" w:hAnsi="Arial" w:cs="Arial"/>
          <w:sz w:val="20"/>
        </w:rPr>
        <w:t>hóa</w:t>
      </w:r>
      <w:r w:rsidRPr="00FC0787">
        <w:rPr>
          <w:rFonts w:ascii="Arial" w:hAnsi="Arial" w:cs="Arial"/>
          <w:sz w:val="20"/>
        </w:rPr>
        <w:t xml:space="preserve"> nhập khẩu được xác định theo phương </w:t>
      </w:r>
      <w:r w:rsidRPr="00FC0787" w:rsidR="000E6213">
        <w:rPr>
          <w:rFonts w:ascii="Arial" w:hAnsi="Arial" w:cs="Arial"/>
          <w:sz w:val="20"/>
        </w:rPr>
        <w:t>pháp</w:t>
      </w:r>
      <w:r w:rsidRPr="00FC0787">
        <w:rPr>
          <w:rFonts w:ascii="Arial" w:hAnsi="Arial" w:cs="Arial"/>
          <w:sz w:val="20"/>
        </w:rPr>
        <w:t xml:space="preserve"> trị giá giao dịch của hàng </w:t>
      </w:r>
      <w:r w:rsidRPr="00FC0787" w:rsidR="005777BB">
        <w:rPr>
          <w:rFonts w:ascii="Arial" w:hAnsi="Arial" w:cs="Arial"/>
          <w:sz w:val="20"/>
        </w:rPr>
        <w:t>hóa</w:t>
      </w:r>
      <w:r w:rsidRPr="00FC0787">
        <w:rPr>
          <w:rFonts w:ascii="Arial" w:hAnsi="Arial" w:cs="Arial"/>
          <w:sz w:val="20"/>
        </w:rPr>
        <w:t xml:space="preserve"> nhập khẩu tương tự, với </w:t>
      </w:r>
      <w:r w:rsidRPr="00FC0787" w:rsidR="00012461">
        <w:rPr>
          <w:rFonts w:ascii="Arial" w:hAnsi="Arial" w:cs="Arial"/>
          <w:sz w:val="20"/>
        </w:rPr>
        <w:t xml:space="preserve">điều </w:t>
      </w:r>
      <w:r w:rsidRPr="00FC0787">
        <w:rPr>
          <w:rFonts w:ascii="Arial" w:hAnsi="Arial" w:cs="Arial"/>
          <w:sz w:val="20"/>
        </w:rPr>
        <w:t xml:space="preserve">kiện hàng </w:t>
      </w:r>
      <w:r w:rsidRPr="00FC0787" w:rsidR="005777BB">
        <w:rPr>
          <w:rFonts w:ascii="Arial" w:hAnsi="Arial" w:cs="Arial"/>
          <w:sz w:val="20"/>
        </w:rPr>
        <w:t>hóa</w:t>
      </w:r>
      <w:r w:rsidRPr="00FC0787">
        <w:rPr>
          <w:rFonts w:ascii="Arial" w:hAnsi="Arial" w:cs="Arial"/>
          <w:sz w:val="20"/>
        </w:rPr>
        <w:t xml:space="preserve"> nhập khẩu tương tự đã </w:t>
      </w:r>
      <w:r w:rsidRPr="00FC0787" w:rsidR="00146C71">
        <w:rPr>
          <w:rFonts w:ascii="Arial" w:hAnsi="Arial" w:cs="Arial"/>
          <w:sz w:val="20"/>
        </w:rPr>
        <w:t>đ</w:t>
      </w:r>
      <w:r w:rsidRPr="00FC0787">
        <w:rPr>
          <w:rFonts w:ascii="Arial" w:hAnsi="Arial" w:cs="Arial"/>
          <w:sz w:val="20"/>
        </w:rPr>
        <w:t xml:space="preserve">ược cơ quan hải quan chấp nhận xác định trị giá hải quan theo phương </w:t>
      </w:r>
      <w:r w:rsidRPr="00FC0787" w:rsidR="000E6213">
        <w:rPr>
          <w:rFonts w:ascii="Arial" w:hAnsi="Arial" w:cs="Arial"/>
          <w:sz w:val="20"/>
        </w:rPr>
        <w:t>pháp</w:t>
      </w:r>
      <w:r w:rsidRPr="00FC0787">
        <w:rPr>
          <w:rFonts w:ascii="Arial" w:hAnsi="Arial" w:cs="Arial"/>
          <w:sz w:val="20"/>
        </w:rPr>
        <w:t xml:space="preserve"> trị giá giao dịch và có cùng các </w:t>
      </w:r>
      <w:r w:rsidRPr="00FC0787" w:rsidR="00012461">
        <w:rPr>
          <w:rFonts w:ascii="Arial" w:hAnsi="Arial" w:cs="Arial"/>
          <w:sz w:val="20"/>
        </w:rPr>
        <w:t xml:space="preserve">điều </w:t>
      </w:r>
      <w:r w:rsidRPr="00FC0787">
        <w:rPr>
          <w:rFonts w:ascii="Arial" w:hAnsi="Arial" w:cs="Arial"/>
          <w:sz w:val="20"/>
        </w:rPr>
        <w:t xml:space="preserve">kiện mua bán, </w:t>
      </w:r>
      <w:r w:rsidRPr="00FC0787" w:rsidR="00012461">
        <w:rPr>
          <w:rFonts w:ascii="Arial" w:hAnsi="Arial" w:cs="Arial"/>
          <w:sz w:val="20"/>
        </w:rPr>
        <w:t xml:space="preserve">điều </w:t>
      </w:r>
      <w:r w:rsidRPr="00FC0787">
        <w:rPr>
          <w:rFonts w:ascii="Arial" w:hAnsi="Arial" w:cs="Arial"/>
          <w:sz w:val="20"/>
        </w:rPr>
        <w:t>kiện v</w:t>
      </w:r>
      <w:r w:rsidRPr="00FC0787" w:rsidR="0064598A">
        <w:rPr>
          <w:rFonts w:ascii="Arial" w:hAnsi="Arial" w:cs="Arial"/>
          <w:sz w:val="20"/>
        </w:rPr>
        <w:t>ề</w:t>
      </w:r>
      <w:r w:rsidRPr="00FC0787">
        <w:rPr>
          <w:rFonts w:ascii="Arial" w:hAnsi="Arial" w:cs="Arial"/>
          <w:sz w:val="20"/>
        </w:rPr>
        <w:t xml:space="preserve"> thời gian xuất khẩu với hàng </w:t>
      </w:r>
      <w:r w:rsidRPr="00FC0787" w:rsidR="005777BB">
        <w:rPr>
          <w:rFonts w:ascii="Arial" w:hAnsi="Arial" w:cs="Arial"/>
          <w:sz w:val="20"/>
        </w:rPr>
        <w:t>hóa</w:t>
      </w:r>
      <w:r w:rsidRPr="00FC0787">
        <w:rPr>
          <w:rFonts w:ascii="Arial" w:hAnsi="Arial" w:cs="Arial"/>
          <w:sz w:val="20"/>
        </w:rPr>
        <w:t xml:space="preserve"> nhập khẩu đang xác định trị giá hải quan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2</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sz w:val="20"/>
        </w:rPr>
      </w:pPr>
      <w:r w:rsidRPr="00FC0787">
        <w:rPr>
          <w:rFonts w:ascii="Arial" w:hAnsi="Arial" w:cs="Arial"/>
          <w:sz w:val="20"/>
        </w:rPr>
        <w:t xml:space="preserve">Trường hợp không tìm được lô hàng nhập khẩu tương tự có cùng </w:t>
      </w:r>
      <w:r w:rsidRPr="00FC0787" w:rsidR="00012461">
        <w:rPr>
          <w:rFonts w:ascii="Arial" w:hAnsi="Arial" w:cs="Arial"/>
          <w:sz w:val="20"/>
        </w:rPr>
        <w:t xml:space="preserve">điều </w:t>
      </w:r>
      <w:r w:rsidRPr="00FC0787">
        <w:rPr>
          <w:rFonts w:ascii="Arial" w:hAnsi="Arial" w:cs="Arial"/>
          <w:sz w:val="20"/>
        </w:rPr>
        <w:t xml:space="preserve">kiện mua bán với lô hàng nhập khẩu đang được xác định </w:t>
      </w:r>
      <w:r w:rsidRPr="00FC0787" w:rsidR="0064598A">
        <w:rPr>
          <w:rFonts w:ascii="Arial" w:hAnsi="Arial" w:cs="Arial"/>
          <w:sz w:val="20"/>
        </w:rPr>
        <w:t>trị</w:t>
      </w:r>
      <w:r w:rsidRPr="00FC0787">
        <w:rPr>
          <w:rFonts w:ascii="Arial" w:hAnsi="Arial" w:cs="Arial"/>
          <w:sz w:val="20"/>
        </w:rPr>
        <w:t xml:space="preserve"> giá hải quan thì lựa chọn lô hàng nhập khẩu tương tự khác về </w:t>
      </w:r>
      <w:r w:rsidRPr="00FC0787" w:rsidR="00012461">
        <w:rPr>
          <w:rFonts w:ascii="Arial" w:hAnsi="Arial" w:cs="Arial"/>
          <w:sz w:val="20"/>
        </w:rPr>
        <w:t xml:space="preserve">điều </w:t>
      </w:r>
      <w:r w:rsidRPr="00FC0787">
        <w:rPr>
          <w:rFonts w:ascii="Arial" w:hAnsi="Arial" w:cs="Arial"/>
          <w:sz w:val="20"/>
        </w:rPr>
        <w:t>kiện mua bán, nhưng phải đư</w:t>
      </w:r>
      <w:r w:rsidRPr="00FC0787" w:rsidR="0064598A">
        <w:rPr>
          <w:rFonts w:ascii="Arial" w:hAnsi="Arial" w:cs="Arial"/>
          <w:sz w:val="20"/>
        </w:rPr>
        <w:t>ợ</w:t>
      </w:r>
      <w:r w:rsidRPr="00FC0787">
        <w:rPr>
          <w:rFonts w:ascii="Arial" w:hAnsi="Arial" w:cs="Arial"/>
          <w:sz w:val="20"/>
        </w:rPr>
        <w:t xml:space="preserve">c </w:t>
      </w:r>
      <w:r w:rsidRPr="00FC0787" w:rsidR="00012461">
        <w:rPr>
          <w:rFonts w:ascii="Arial" w:hAnsi="Arial" w:cs="Arial"/>
          <w:sz w:val="20"/>
        </w:rPr>
        <w:t xml:space="preserve">điều </w:t>
      </w:r>
      <w:r w:rsidRPr="00FC0787">
        <w:rPr>
          <w:rFonts w:ascii="Arial" w:hAnsi="Arial" w:cs="Arial"/>
          <w:sz w:val="20"/>
        </w:rPr>
        <w:t xml:space="preserve">chỉnh về cùng </w:t>
      </w:r>
      <w:r w:rsidRPr="00FC0787" w:rsidR="00012461">
        <w:rPr>
          <w:rFonts w:ascii="Arial" w:hAnsi="Arial" w:cs="Arial"/>
          <w:sz w:val="20"/>
        </w:rPr>
        <w:t xml:space="preserve">điều </w:t>
      </w:r>
      <w:r w:rsidRPr="00FC0787">
        <w:rPr>
          <w:rFonts w:ascii="Arial" w:hAnsi="Arial" w:cs="Arial"/>
          <w:sz w:val="20"/>
        </w:rPr>
        <w:t>kiện mua bán.</w:t>
      </w:r>
    </w:p>
    <w:p w:rsidR="008256E9" w:rsidRPr="00FC0787" w:rsidP="001A0720">
      <w:pPr>
        <w:spacing w:before="120"/>
        <w:rPr>
          <w:rFonts w:ascii="Arial" w:hAnsi="Arial" w:cs="Arial"/>
          <w:sz w:val="20"/>
        </w:rPr>
      </w:pPr>
      <w:r w:rsidRPr="00FC0787" w:rsidR="0064598A">
        <w:rPr>
          <w:rFonts w:ascii="Arial" w:hAnsi="Arial" w:cs="Arial"/>
          <w:sz w:val="20"/>
        </w:rPr>
        <w:t xml:space="preserve">2. </w:t>
      </w:r>
      <w:r w:rsidRPr="00FC0787" w:rsidR="00012461">
        <w:rPr>
          <w:rFonts w:ascii="Arial" w:hAnsi="Arial" w:cs="Arial"/>
          <w:sz w:val="20"/>
        </w:rPr>
        <w:t xml:space="preserve">Điều </w:t>
      </w:r>
      <w:r w:rsidRPr="00FC0787">
        <w:rPr>
          <w:rFonts w:ascii="Arial" w:hAnsi="Arial" w:cs="Arial"/>
          <w:sz w:val="20"/>
        </w:rPr>
        <w:t>kiện lựa chọn lô hàng nhập khẩu tương tự: Lô hàng nhập khẩu tương tự được lựa chọn nếu đ</w:t>
      </w:r>
      <w:r w:rsidRPr="00FC0787" w:rsidR="0064598A">
        <w:rPr>
          <w:rFonts w:ascii="Arial" w:hAnsi="Arial" w:cs="Arial"/>
          <w:sz w:val="20"/>
        </w:rPr>
        <w:t>á</w:t>
      </w:r>
      <w:r w:rsidRPr="00FC0787">
        <w:rPr>
          <w:rFonts w:ascii="Arial" w:hAnsi="Arial" w:cs="Arial"/>
          <w:sz w:val="20"/>
        </w:rPr>
        <w:t xml:space="preserve">p ứng đủ các </w:t>
      </w:r>
      <w:r w:rsidRPr="00FC0787" w:rsidR="00012461">
        <w:rPr>
          <w:rFonts w:ascii="Arial" w:hAnsi="Arial" w:cs="Arial"/>
          <w:sz w:val="20"/>
        </w:rPr>
        <w:t xml:space="preserve">điều </w:t>
      </w:r>
      <w:r w:rsidRPr="00FC0787">
        <w:rPr>
          <w:rFonts w:ascii="Arial" w:hAnsi="Arial" w:cs="Arial"/>
          <w:sz w:val="20"/>
        </w:rPr>
        <w:t>kiện sau:</w:t>
      </w:r>
    </w:p>
    <w:p w:rsidR="008256E9" w:rsidRPr="00FC0787" w:rsidP="001A0720">
      <w:pPr>
        <w:spacing w:before="120"/>
        <w:rPr>
          <w:rFonts w:ascii="Arial" w:hAnsi="Arial" w:cs="Arial"/>
          <w:sz w:val="20"/>
        </w:rPr>
      </w:pPr>
      <w:r w:rsidRPr="00FC0787" w:rsidR="0064598A">
        <w:rPr>
          <w:rFonts w:ascii="Arial" w:hAnsi="Arial" w:cs="Arial"/>
          <w:sz w:val="20"/>
        </w:rPr>
        <w:t xml:space="preserve">a) </w:t>
      </w:r>
      <w:r w:rsidRPr="00FC0787" w:rsidR="00012461">
        <w:rPr>
          <w:rFonts w:ascii="Arial" w:hAnsi="Arial" w:cs="Arial"/>
          <w:sz w:val="20"/>
        </w:rPr>
        <w:t xml:space="preserve">Điều </w:t>
      </w:r>
      <w:r w:rsidRPr="00FC0787">
        <w:rPr>
          <w:rFonts w:ascii="Arial" w:hAnsi="Arial" w:cs="Arial"/>
          <w:sz w:val="20"/>
        </w:rPr>
        <w:t>kiện về thời gian xuất khẩu:</w:t>
      </w:r>
    </w:p>
    <w:p w:rsidR="008256E9" w:rsidRPr="00FC0787" w:rsidP="001A0720">
      <w:pPr>
        <w:spacing w:before="120"/>
        <w:rPr>
          <w:rFonts w:ascii="Arial" w:hAnsi="Arial" w:cs="Arial"/>
          <w:sz w:val="20"/>
        </w:rPr>
      </w:pPr>
      <w:r w:rsidRPr="00FC0787">
        <w:rPr>
          <w:rFonts w:ascii="Arial" w:hAnsi="Arial" w:cs="Arial"/>
          <w:sz w:val="20"/>
        </w:rPr>
        <w:t xml:space="preserve">Lô hàng nhập khẩu tương tự phải </w:t>
      </w:r>
      <w:r w:rsidRPr="00FC0787" w:rsidR="0064598A">
        <w:rPr>
          <w:rFonts w:ascii="Arial" w:hAnsi="Arial" w:cs="Arial"/>
          <w:sz w:val="20"/>
        </w:rPr>
        <w:t>đ</w:t>
      </w:r>
      <w:r w:rsidRPr="00FC0787">
        <w:rPr>
          <w:rFonts w:ascii="Arial" w:hAnsi="Arial" w:cs="Arial"/>
          <w:sz w:val="20"/>
        </w:rPr>
        <w:t>ược xuất khẩu đến Việt Nam vào cùng ngày hoặc tr</w:t>
      </w:r>
      <w:r w:rsidRPr="00FC0787">
        <w:rPr>
          <w:rFonts w:ascii="Arial" w:hAnsi="Arial" w:cs="Arial"/>
          <w:sz w:val="20"/>
        </w:rPr>
        <w:t xml:space="preserve">ong </w:t>
      </w:r>
      <w:r w:rsidRPr="00FC0787" w:rsidR="00012461">
        <w:rPr>
          <w:rFonts w:ascii="Arial" w:hAnsi="Arial" w:cs="Arial"/>
          <w:sz w:val="20"/>
        </w:rPr>
        <w:t>khoản</w:t>
      </w:r>
      <w:r w:rsidRPr="00FC0787">
        <w:rPr>
          <w:rFonts w:ascii="Arial" w:hAnsi="Arial" w:cs="Arial"/>
          <w:sz w:val="20"/>
        </w:rPr>
        <w:t xml:space="preserve">g thời gian 60 ngày trước hoặc 60 ngày sau ngày xuất khẩu với hàng </w:t>
      </w:r>
      <w:r w:rsidRPr="00FC0787" w:rsidR="005777BB">
        <w:rPr>
          <w:rFonts w:ascii="Arial" w:hAnsi="Arial" w:cs="Arial"/>
          <w:sz w:val="20"/>
        </w:rPr>
        <w:t>hóa</w:t>
      </w:r>
      <w:r w:rsidRPr="00FC0787">
        <w:rPr>
          <w:rFonts w:ascii="Arial" w:hAnsi="Arial" w:cs="Arial"/>
          <w:sz w:val="20"/>
        </w:rPr>
        <w:t xml:space="preserve"> nhập khẩu đang được xác định trị giá hải quan.</w:t>
      </w:r>
    </w:p>
    <w:p w:rsidR="008256E9" w:rsidRPr="00FC0787" w:rsidP="001A0720">
      <w:pPr>
        <w:spacing w:before="120"/>
        <w:rPr>
          <w:rFonts w:ascii="Arial" w:hAnsi="Arial" w:cs="Arial"/>
          <w:sz w:val="20"/>
        </w:rPr>
      </w:pPr>
      <w:r w:rsidRPr="00FC0787" w:rsidR="0064598A">
        <w:rPr>
          <w:rFonts w:ascii="Arial" w:hAnsi="Arial" w:cs="Arial"/>
          <w:sz w:val="20"/>
        </w:rPr>
        <w:t xml:space="preserve">b) </w:t>
      </w:r>
      <w:r w:rsidRPr="00FC0787" w:rsidR="00012461">
        <w:rPr>
          <w:rFonts w:ascii="Arial" w:hAnsi="Arial" w:cs="Arial"/>
          <w:sz w:val="20"/>
        </w:rPr>
        <w:t xml:space="preserve">Điều </w:t>
      </w:r>
      <w:r w:rsidRPr="00FC0787">
        <w:rPr>
          <w:rFonts w:ascii="Arial" w:hAnsi="Arial" w:cs="Arial"/>
          <w:sz w:val="20"/>
        </w:rPr>
        <w:t>kiện mua bán:</w:t>
      </w:r>
    </w:p>
    <w:p w:rsidR="008256E9" w:rsidRPr="00FC0787" w:rsidP="001A0720">
      <w:pPr>
        <w:spacing w:before="120"/>
        <w:rPr>
          <w:rFonts w:ascii="Arial" w:hAnsi="Arial" w:cs="Arial"/>
          <w:sz w:val="20"/>
        </w:rPr>
      </w:pPr>
      <w:r w:rsidRPr="00FC0787" w:rsidR="0064598A">
        <w:rPr>
          <w:rFonts w:ascii="Arial" w:hAnsi="Arial" w:cs="Arial"/>
          <w:sz w:val="20"/>
        </w:rPr>
        <w:t>b.</w:t>
      </w:r>
      <w:r w:rsidRPr="00FC0787">
        <w:rPr>
          <w:rFonts w:ascii="Arial" w:hAnsi="Arial" w:cs="Arial"/>
          <w:sz w:val="20"/>
        </w:rPr>
        <w:t xml:space="preserve">1) </w:t>
      </w:r>
      <w:r w:rsidRPr="00FC0787" w:rsidR="00012461">
        <w:rPr>
          <w:rFonts w:ascii="Arial" w:hAnsi="Arial" w:cs="Arial"/>
          <w:sz w:val="20"/>
        </w:rPr>
        <w:t xml:space="preserve">Điều </w:t>
      </w:r>
      <w:r w:rsidRPr="00FC0787">
        <w:rPr>
          <w:rFonts w:ascii="Arial" w:hAnsi="Arial" w:cs="Arial"/>
          <w:sz w:val="20"/>
        </w:rPr>
        <w:t>kiện về cấp độ thương mại và số lượng:</w:t>
      </w:r>
    </w:p>
    <w:p w:rsidR="008256E9" w:rsidRPr="00FC0787" w:rsidP="001A0720">
      <w:pPr>
        <w:spacing w:before="120"/>
        <w:rPr>
          <w:rFonts w:ascii="Arial" w:hAnsi="Arial" w:cs="Arial"/>
          <w:sz w:val="20"/>
        </w:rPr>
      </w:pPr>
      <w:r w:rsidRPr="00FC0787">
        <w:rPr>
          <w:rFonts w:ascii="Arial" w:hAnsi="Arial" w:cs="Arial"/>
          <w:sz w:val="20"/>
        </w:rPr>
        <w:t>b.1.1) Lô hàng nhập khẩu tương tự phải c</w:t>
      </w:r>
      <w:r w:rsidRPr="00FC0787" w:rsidR="0064598A">
        <w:rPr>
          <w:rFonts w:ascii="Arial" w:hAnsi="Arial" w:cs="Arial"/>
          <w:sz w:val="20"/>
        </w:rPr>
        <w:t>ó</w:t>
      </w:r>
      <w:r w:rsidRPr="00FC0787">
        <w:rPr>
          <w:rFonts w:ascii="Arial" w:hAnsi="Arial" w:cs="Arial"/>
          <w:sz w:val="20"/>
        </w:rPr>
        <w:t xml:space="preserve"> cùng </w:t>
      </w:r>
      <w:r w:rsidRPr="00FC0787" w:rsidR="00012461">
        <w:rPr>
          <w:rFonts w:ascii="Arial" w:hAnsi="Arial" w:cs="Arial"/>
          <w:sz w:val="20"/>
        </w:rPr>
        <w:t xml:space="preserve">điều </w:t>
      </w:r>
      <w:r w:rsidRPr="00FC0787">
        <w:rPr>
          <w:rFonts w:ascii="Arial" w:hAnsi="Arial" w:cs="Arial"/>
          <w:sz w:val="20"/>
        </w:rPr>
        <w:t>kiện về cấp độ thương mại và số lượng v</w:t>
      </w:r>
      <w:r w:rsidRPr="00FC0787" w:rsidR="0064598A">
        <w:rPr>
          <w:rFonts w:ascii="Arial" w:hAnsi="Arial" w:cs="Arial"/>
          <w:sz w:val="20"/>
        </w:rPr>
        <w:t>ới</w:t>
      </w:r>
      <w:r w:rsidRPr="00FC0787">
        <w:rPr>
          <w:rFonts w:ascii="Arial" w:hAnsi="Arial" w:cs="Arial"/>
          <w:sz w:val="20"/>
        </w:rPr>
        <w:t xml:space="preserve"> lô hàng nhập khẩu đang được xác định trị giá hải quan;</w:t>
      </w:r>
    </w:p>
    <w:p w:rsidR="008256E9" w:rsidRPr="00FC0787" w:rsidP="001A0720">
      <w:pPr>
        <w:spacing w:before="120"/>
        <w:rPr>
          <w:rFonts w:ascii="Arial" w:hAnsi="Arial" w:cs="Arial"/>
          <w:sz w:val="20"/>
        </w:rPr>
      </w:pPr>
      <w:r w:rsidRPr="00FC0787">
        <w:rPr>
          <w:rFonts w:ascii="Arial" w:hAnsi="Arial" w:cs="Arial"/>
          <w:sz w:val="20"/>
        </w:rPr>
        <w:t>b.1.2) N</w:t>
      </w:r>
      <w:r w:rsidRPr="00FC0787" w:rsidR="001F5131">
        <w:rPr>
          <w:rFonts w:ascii="Arial" w:hAnsi="Arial" w:cs="Arial"/>
          <w:sz w:val="20"/>
        </w:rPr>
        <w:t>ế</w:t>
      </w:r>
      <w:r w:rsidRPr="00FC0787">
        <w:rPr>
          <w:rFonts w:ascii="Arial" w:hAnsi="Arial" w:cs="Arial"/>
          <w:sz w:val="20"/>
        </w:rPr>
        <w:t>u không t</w:t>
      </w:r>
      <w:r w:rsidRPr="00FC0787" w:rsidR="001F5131">
        <w:rPr>
          <w:rFonts w:ascii="Arial" w:hAnsi="Arial" w:cs="Arial"/>
          <w:sz w:val="20"/>
        </w:rPr>
        <w:t>ì</w:t>
      </w:r>
      <w:r w:rsidRPr="00FC0787">
        <w:rPr>
          <w:rFonts w:ascii="Arial" w:hAnsi="Arial" w:cs="Arial"/>
          <w:sz w:val="20"/>
        </w:rPr>
        <w:t xml:space="preserve">m được </w:t>
      </w:r>
      <w:r w:rsidRPr="00FC0787" w:rsidR="001F5131">
        <w:rPr>
          <w:rFonts w:ascii="Arial" w:hAnsi="Arial" w:cs="Arial"/>
          <w:sz w:val="20"/>
        </w:rPr>
        <w:t>l</w:t>
      </w:r>
      <w:r w:rsidRPr="00FC0787">
        <w:rPr>
          <w:rFonts w:ascii="Arial" w:hAnsi="Arial" w:cs="Arial"/>
          <w:sz w:val="20"/>
        </w:rPr>
        <w:t xml:space="preserve">ô hàng nhập khẩu nêu tại </w:t>
      </w:r>
      <w:r w:rsidRPr="00FC0787" w:rsidR="000E6213">
        <w:rPr>
          <w:rFonts w:ascii="Arial" w:hAnsi="Arial" w:cs="Arial"/>
          <w:sz w:val="20"/>
        </w:rPr>
        <w:t>điểm</w:t>
      </w:r>
      <w:r w:rsidRPr="00FC0787">
        <w:rPr>
          <w:rFonts w:ascii="Arial" w:hAnsi="Arial" w:cs="Arial"/>
          <w:sz w:val="20"/>
        </w:rPr>
        <w:t xml:space="preserve"> b.1.1 </w:t>
      </w:r>
      <w:r w:rsidRPr="00FC0787" w:rsidR="00012461">
        <w:rPr>
          <w:rFonts w:ascii="Arial" w:hAnsi="Arial" w:cs="Arial"/>
          <w:sz w:val="20"/>
        </w:rPr>
        <w:t>khoản</w:t>
      </w:r>
      <w:r w:rsidRPr="00FC0787">
        <w:rPr>
          <w:rFonts w:ascii="Arial" w:hAnsi="Arial" w:cs="Arial"/>
          <w:sz w:val="20"/>
        </w:rPr>
        <w:t xml:space="preserve"> này thì lựa chọn lô hàng nhập khẩu có cùng cấp độ thương mại nhưng khác nhau về số lượng, sau đó</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 xml:space="preserve">chỉnh trị giá giao dịch của hàng </w:t>
      </w:r>
      <w:r w:rsidRPr="00FC0787" w:rsidR="005777BB">
        <w:rPr>
          <w:rFonts w:ascii="Arial" w:hAnsi="Arial" w:cs="Arial"/>
          <w:sz w:val="20"/>
        </w:rPr>
        <w:t>hóa</w:t>
      </w:r>
      <w:r w:rsidRPr="00FC0787">
        <w:rPr>
          <w:rFonts w:ascii="Arial" w:hAnsi="Arial" w:cs="Arial"/>
          <w:sz w:val="20"/>
        </w:rPr>
        <w:t xml:space="preserve"> nhập khẩu t</w:t>
      </w:r>
      <w:r w:rsidRPr="00FC0787" w:rsidR="005777BB">
        <w:rPr>
          <w:rFonts w:ascii="Arial" w:hAnsi="Arial" w:cs="Arial"/>
          <w:sz w:val="20"/>
        </w:rPr>
        <w:t>ươ</w:t>
      </w:r>
      <w:r w:rsidRPr="00FC0787">
        <w:rPr>
          <w:rFonts w:ascii="Arial" w:hAnsi="Arial" w:cs="Arial"/>
          <w:sz w:val="20"/>
        </w:rPr>
        <w:t>ng tự về cùng s</w:t>
      </w:r>
      <w:r w:rsidRPr="00FC0787" w:rsidR="001F5131">
        <w:rPr>
          <w:rFonts w:ascii="Arial" w:hAnsi="Arial" w:cs="Arial"/>
          <w:sz w:val="20"/>
        </w:rPr>
        <w:t>ố</w:t>
      </w:r>
      <w:r w:rsidRPr="00FC0787">
        <w:rPr>
          <w:rFonts w:ascii="Arial" w:hAnsi="Arial" w:cs="Arial"/>
          <w:sz w:val="20"/>
        </w:rPr>
        <w:t xml:space="preserve"> lượng với lô hàng đang x</w:t>
      </w:r>
      <w:r w:rsidRPr="00FC0787" w:rsidR="001F5131">
        <w:rPr>
          <w:rFonts w:ascii="Arial" w:hAnsi="Arial" w:cs="Arial"/>
          <w:sz w:val="20"/>
        </w:rPr>
        <w:t>á</w:t>
      </w:r>
      <w:r w:rsidRPr="00FC0787">
        <w:rPr>
          <w:rFonts w:ascii="Arial" w:hAnsi="Arial" w:cs="Arial"/>
          <w:sz w:val="20"/>
        </w:rPr>
        <w:t>c định trị giá hải quan;</w:t>
      </w:r>
    </w:p>
    <w:p w:rsidR="008256E9" w:rsidRPr="00FC0787" w:rsidP="001A0720">
      <w:pPr>
        <w:spacing w:before="120"/>
        <w:rPr>
          <w:rFonts w:ascii="Arial" w:hAnsi="Arial" w:cs="Arial"/>
          <w:sz w:val="20"/>
        </w:rPr>
      </w:pPr>
      <w:r w:rsidRPr="00FC0787">
        <w:rPr>
          <w:rFonts w:ascii="Arial" w:hAnsi="Arial" w:cs="Arial"/>
          <w:sz w:val="20"/>
        </w:rPr>
        <w:t>b.1.3) Nếu kh</w:t>
      </w:r>
      <w:r w:rsidRPr="00FC0787" w:rsidR="001F5131">
        <w:rPr>
          <w:rFonts w:ascii="Arial" w:hAnsi="Arial" w:cs="Arial"/>
          <w:sz w:val="20"/>
        </w:rPr>
        <w:t>ô</w:t>
      </w:r>
      <w:r w:rsidRPr="00FC0787">
        <w:rPr>
          <w:rFonts w:ascii="Arial" w:hAnsi="Arial" w:cs="Arial"/>
          <w:sz w:val="20"/>
        </w:rPr>
        <w:t xml:space="preserve">ng tìm được lô hàng nhập khẩu nêu tại </w:t>
      </w:r>
      <w:r w:rsidRPr="00FC0787" w:rsidR="000E6213">
        <w:rPr>
          <w:rFonts w:ascii="Arial" w:hAnsi="Arial" w:cs="Arial"/>
          <w:sz w:val="20"/>
        </w:rPr>
        <w:t>điểm</w:t>
      </w:r>
      <w:r w:rsidRPr="00FC0787" w:rsidR="001F5131">
        <w:rPr>
          <w:rFonts w:ascii="Arial" w:hAnsi="Arial" w:cs="Arial"/>
          <w:sz w:val="20"/>
        </w:rPr>
        <w:t xml:space="preserve"> b.1.1 và b.</w:t>
      </w:r>
      <w:r w:rsidRPr="00FC0787">
        <w:rPr>
          <w:rFonts w:ascii="Arial" w:hAnsi="Arial" w:cs="Arial"/>
          <w:sz w:val="20"/>
        </w:rPr>
        <w:t xml:space="preserve">1.2 </w:t>
      </w:r>
      <w:r w:rsidRPr="00FC0787" w:rsidR="00012461">
        <w:rPr>
          <w:rFonts w:ascii="Arial" w:hAnsi="Arial" w:cs="Arial"/>
          <w:sz w:val="20"/>
        </w:rPr>
        <w:t>khoản</w:t>
      </w:r>
      <w:r w:rsidRPr="00FC0787">
        <w:rPr>
          <w:rFonts w:ascii="Arial" w:hAnsi="Arial" w:cs="Arial"/>
          <w:sz w:val="20"/>
        </w:rPr>
        <w:t xml:space="preserve"> này thì lựa chọn lô hàng nhập khẩu khác nhau về cấp độ thương mại nhưng cùng </w:t>
      </w:r>
      <w:r w:rsidRPr="00FC0787" w:rsidR="001F5131">
        <w:rPr>
          <w:rFonts w:ascii="Arial" w:hAnsi="Arial" w:cs="Arial"/>
          <w:sz w:val="20"/>
        </w:rPr>
        <w:t>s</w:t>
      </w:r>
      <w:r w:rsidRPr="00FC0787">
        <w:rPr>
          <w:rFonts w:ascii="Arial" w:hAnsi="Arial" w:cs="Arial"/>
          <w:sz w:val="20"/>
        </w:rPr>
        <w:t xml:space="preserve">ố lượng, sau đó </w:t>
      </w:r>
      <w:r w:rsidRPr="00FC0787" w:rsidR="00012461">
        <w:rPr>
          <w:rFonts w:ascii="Arial" w:hAnsi="Arial" w:cs="Arial"/>
          <w:sz w:val="20"/>
        </w:rPr>
        <w:t xml:space="preserve">điều </w:t>
      </w:r>
      <w:r w:rsidRPr="00FC0787">
        <w:rPr>
          <w:rFonts w:ascii="Arial" w:hAnsi="Arial" w:cs="Arial"/>
          <w:sz w:val="20"/>
        </w:rPr>
        <w:t>ch</w:t>
      </w:r>
      <w:r w:rsidRPr="00FC0787" w:rsidR="001F5131">
        <w:rPr>
          <w:rFonts w:ascii="Arial" w:hAnsi="Arial" w:cs="Arial"/>
          <w:sz w:val="20"/>
        </w:rPr>
        <w:t>ỉ</w:t>
      </w:r>
      <w:r w:rsidRPr="00FC0787">
        <w:rPr>
          <w:rFonts w:ascii="Arial" w:hAnsi="Arial" w:cs="Arial"/>
          <w:sz w:val="20"/>
        </w:rPr>
        <w:t>nh trị giá giao dịch của lô hàng nhập khẩu tương tự về cùng cấp độ th</w:t>
      </w:r>
      <w:r w:rsidRPr="00FC0787" w:rsidR="005777BB">
        <w:rPr>
          <w:rFonts w:ascii="Arial" w:hAnsi="Arial" w:cs="Arial"/>
          <w:sz w:val="20"/>
        </w:rPr>
        <w:t>ươ</w:t>
      </w:r>
      <w:r w:rsidRPr="00FC0787">
        <w:rPr>
          <w:rFonts w:ascii="Arial" w:hAnsi="Arial" w:cs="Arial"/>
          <w:sz w:val="20"/>
        </w:rPr>
        <w:t>ng mại với lô hàng đang xác định trị giá h</w:t>
      </w:r>
      <w:r w:rsidRPr="00FC0787" w:rsidR="001F5131">
        <w:rPr>
          <w:rFonts w:ascii="Arial" w:hAnsi="Arial" w:cs="Arial"/>
          <w:sz w:val="20"/>
        </w:rPr>
        <w:t>ả</w:t>
      </w:r>
      <w:r w:rsidRPr="00FC0787">
        <w:rPr>
          <w:rFonts w:ascii="Arial" w:hAnsi="Arial" w:cs="Arial"/>
          <w:sz w:val="20"/>
        </w:rPr>
        <w:t>i quan;</w:t>
      </w:r>
    </w:p>
    <w:p w:rsidR="008256E9" w:rsidRPr="00FC0787" w:rsidP="001A0720">
      <w:pPr>
        <w:spacing w:before="120"/>
        <w:rPr>
          <w:rFonts w:ascii="Arial" w:hAnsi="Arial" w:cs="Arial"/>
          <w:sz w:val="20"/>
        </w:rPr>
      </w:pPr>
      <w:r w:rsidRPr="00FC0787">
        <w:rPr>
          <w:rFonts w:ascii="Arial" w:hAnsi="Arial" w:cs="Arial"/>
          <w:sz w:val="20"/>
        </w:rPr>
        <w:t xml:space="preserve">b.1.4) Nếu không tìm được lô hàng nhập khẩu nêu tại </w:t>
      </w:r>
      <w:r w:rsidRPr="00FC0787" w:rsidR="000E6213">
        <w:rPr>
          <w:rFonts w:ascii="Arial" w:hAnsi="Arial" w:cs="Arial"/>
          <w:sz w:val="20"/>
        </w:rPr>
        <w:t>điểm</w:t>
      </w:r>
      <w:r w:rsidRPr="00FC0787">
        <w:rPr>
          <w:rFonts w:ascii="Arial" w:hAnsi="Arial" w:cs="Arial"/>
          <w:sz w:val="20"/>
        </w:rPr>
        <w:t xml:space="preserve"> b.1.1, b.1.2 và</w:t>
      </w:r>
      <w:r w:rsidRPr="00FC0787" w:rsidR="001F5131">
        <w:rPr>
          <w:rFonts w:ascii="Arial" w:hAnsi="Arial" w:cs="Arial"/>
          <w:sz w:val="20"/>
        </w:rPr>
        <w:t xml:space="preserve"> b.</w:t>
      </w:r>
      <w:r w:rsidRPr="00FC0787">
        <w:rPr>
          <w:rFonts w:ascii="Arial" w:hAnsi="Arial" w:cs="Arial"/>
          <w:sz w:val="20"/>
        </w:rPr>
        <w:t xml:space="preserve">1.3 </w:t>
      </w:r>
      <w:r w:rsidRPr="00FC0787" w:rsidR="00012461">
        <w:rPr>
          <w:rFonts w:ascii="Arial" w:hAnsi="Arial" w:cs="Arial"/>
          <w:sz w:val="20"/>
        </w:rPr>
        <w:t>khoản</w:t>
      </w:r>
      <w:r w:rsidRPr="00FC0787">
        <w:rPr>
          <w:rFonts w:ascii="Arial" w:hAnsi="Arial" w:cs="Arial"/>
          <w:sz w:val="20"/>
        </w:rPr>
        <w:t xml:space="preserve"> này thì lựa chọn l</w:t>
      </w:r>
      <w:r w:rsidRPr="00FC0787" w:rsidR="001F5131">
        <w:rPr>
          <w:rFonts w:ascii="Arial" w:hAnsi="Arial" w:cs="Arial"/>
          <w:sz w:val="20"/>
        </w:rPr>
        <w:t>ô</w:t>
      </w:r>
      <w:r w:rsidRPr="00FC0787">
        <w:rPr>
          <w:rFonts w:ascii="Arial" w:hAnsi="Arial" w:cs="Arial"/>
          <w:sz w:val="20"/>
        </w:rPr>
        <w:t xml:space="preserve"> hàng nhập khẩu khác nhau cả về cấp độ thương mại và số lượng, sau đó </w:t>
      </w:r>
      <w:r w:rsidRPr="00FC0787" w:rsidR="00012461">
        <w:rPr>
          <w:rFonts w:ascii="Arial" w:hAnsi="Arial" w:cs="Arial"/>
          <w:sz w:val="20"/>
        </w:rPr>
        <w:t xml:space="preserve">điều </w:t>
      </w:r>
      <w:r w:rsidRPr="00FC0787">
        <w:rPr>
          <w:rFonts w:ascii="Arial" w:hAnsi="Arial" w:cs="Arial"/>
          <w:sz w:val="20"/>
        </w:rPr>
        <w:t>ch</w:t>
      </w:r>
      <w:r w:rsidRPr="00FC0787" w:rsidR="001F5131">
        <w:rPr>
          <w:rFonts w:ascii="Arial" w:hAnsi="Arial" w:cs="Arial"/>
          <w:sz w:val="20"/>
        </w:rPr>
        <w:t>ỉ</w:t>
      </w:r>
      <w:r w:rsidRPr="00FC0787">
        <w:rPr>
          <w:rFonts w:ascii="Arial" w:hAnsi="Arial" w:cs="Arial"/>
          <w:sz w:val="20"/>
        </w:rPr>
        <w:t xml:space="preserve">nh trị giá giao dịch </w:t>
      </w:r>
      <w:r w:rsidRPr="00FC0787" w:rsidR="005777BB">
        <w:rPr>
          <w:rFonts w:ascii="Arial" w:hAnsi="Arial" w:cs="Arial"/>
          <w:sz w:val="20"/>
        </w:rPr>
        <w:t>của</w:t>
      </w:r>
      <w:r w:rsidRPr="00FC0787">
        <w:rPr>
          <w:rFonts w:ascii="Arial" w:hAnsi="Arial" w:cs="Arial"/>
          <w:sz w:val="20"/>
        </w:rPr>
        <w:t xml:space="preserve"> lô hàng nhập khẩu tương tự về cùng cấp độ thương mại và số lượng với lô hàng đang xác định trị giá hải quan.</w:t>
      </w:r>
    </w:p>
    <w:p w:rsidR="008256E9" w:rsidRPr="00FC0787" w:rsidP="001A0720">
      <w:pPr>
        <w:spacing w:before="120"/>
        <w:rPr>
          <w:rFonts w:ascii="Arial" w:hAnsi="Arial" w:cs="Arial"/>
          <w:sz w:val="20"/>
        </w:rPr>
      </w:pPr>
      <w:r w:rsidRPr="00FC0787" w:rsidR="001F5131">
        <w:rPr>
          <w:rFonts w:ascii="Arial" w:hAnsi="Arial" w:cs="Arial"/>
          <w:sz w:val="20"/>
        </w:rPr>
        <w:t>b.</w:t>
      </w:r>
      <w:r w:rsidRPr="00FC0787">
        <w:rPr>
          <w:rFonts w:ascii="Arial" w:hAnsi="Arial" w:cs="Arial"/>
          <w:sz w:val="20"/>
        </w:rPr>
        <w:t xml:space="preserve">2) </w:t>
      </w:r>
      <w:r w:rsidRPr="00FC0787" w:rsidR="00012461">
        <w:rPr>
          <w:rFonts w:ascii="Arial" w:hAnsi="Arial" w:cs="Arial"/>
          <w:sz w:val="20"/>
        </w:rPr>
        <w:t xml:space="preserve">Điều </w:t>
      </w:r>
      <w:r w:rsidRPr="00FC0787">
        <w:rPr>
          <w:rFonts w:ascii="Arial" w:hAnsi="Arial" w:cs="Arial"/>
          <w:sz w:val="20"/>
        </w:rPr>
        <w:t>kiện về quãng đường và phương thức vận tải, bảo hiểm:</w:t>
      </w:r>
    </w:p>
    <w:p w:rsidR="008256E9" w:rsidRPr="00FC0787" w:rsidP="001A0720">
      <w:pPr>
        <w:spacing w:before="120"/>
        <w:rPr>
          <w:rFonts w:ascii="Arial" w:hAnsi="Arial" w:cs="Arial"/>
          <w:sz w:val="20"/>
        </w:rPr>
      </w:pPr>
      <w:r w:rsidRPr="00FC0787">
        <w:rPr>
          <w:rFonts w:ascii="Arial" w:hAnsi="Arial" w:cs="Arial"/>
          <w:sz w:val="20"/>
        </w:rPr>
        <w:t>Lô hàng nhập khẩu tương tự</w:t>
      </w:r>
      <w:r w:rsidRPr="00FC0787" w:rsidR="007F1275">
        <w:rPr>
          <w:rFonts w:ascii="Arial" w:hAnsi="Arial" w:cs="Arial"/>
          <w:sz w:val="20"/>
        </w:rPr>
        <w:t xml:space="preserve"> có cùng quãng</w:t>
      </w:r>
      <w:r w:rsidRPr="00FC0787">
        <w:rPr>
          <w:rFonts w:ascii="Arial" w:hAnsi="Arial" w:cs="Arial"/>
          <w:sz w:val="20"/>
        </w:rPr>
        <w:t xml:space="preserve"> đ</w:t>
      </w:r>
      <w:r w:rsidRPr="00FC0787" w:rsidR="007F1275">
        <w:rPr>
          <w:rFonts w:ascii="Arial" w:hAnsi="Arial" w:cs="Arial"/>
          <w:sz w:val="20"/>
        </w:rPr>
        <w:t>ư</w:t>
      </w:r>
      <w:r w:rsidRPr="00FC0787">
        <w:rPr>
          <w:rFonts w:ascii="Arial" w:hAnsi="Arial" w:cs="Arial"/>
          <w:sz w:val="20"/>
        </w:rPr>
        <w:t>ờng và phươ</w:t>
      </w:r>
      <w:r w:rsidRPr="00FC0787" w:rsidR="007F1275">
        <w:rPr>
          <w:rFonts w:ascii="Arial" w:hAnsi="Arial" w:cs="Arial"/>
          <w:sz w:val="20"/>
        </w:rPr>
        <w:t>n</w:t>
      </w:r>
      <w:r w:rsidRPr="00FC0787">
        <w:rPr>
          <w:rFonts w:ascii="Arial" w:hAnsi="Arial" w:cs="Arial"/>
          <w:sz w:val="20"/>
        </w:rPr>
        <w:t>g</w:t>
      </w:r>
      <w:r w:rsidRPr="00FC0787" w:rsidR="007F1275">
        <w:rPr>
          <w:rFonts w:ascii="Arial" w:hAnsi="Arial" w:cs="Arial"/>
          <w:sz w:val="20"/>
        </w:rPr>
        <w:t xml:space="preserve"> t</w:t>
      </w:r>
      <w:r w:rsidRPr="00FC0787">
        <w:rPr>
          <w:rFonts w:ascii="Arial" w:hAnsi="Arial" w:cs="Arial"/>
          <w:sz w:val="20"/>
        </w:rPr>
        <w:t xml:space="preserve">hức vận tải, hoặc đã được </w:t>
      </w:r>
      <w:r w:rsidRPr="00FC0787" w:rsidR="00012461">
        <w:rPr>
          <w:rFonts w:ascii="Arial" w:hAnsi="Arial" w:cs="Arial"/>
          <w:sz w:val="20"/>
        </w:rPr>
        <w:t xml:space="preserve">điều </w:t>
      </w:r>
      <w:r w:rsidRPr="00FC0787">
        <w:rPr>
          <w:rFonts w:ascii="Arial" w:hAnsi="Arial" w:cs="Arial"/>
          <w:sz w:val="20"/>
        </w:rPr>
        <w:t>chỉnh về cùng quãng đường và phư</w:t>
      </w:r>
      <w:r w:rsidRPr="00FC0787" w:rsidR="007F1275">
        <w:rPr>
          <w:rFonts w:ascii="Arial" w:hAnsi="Arial" w:cs="Arial"/>
          <w:sz w:val="20"/>
        </w:rPr>
        <w:t>ơ</w:t>
      </w:r>
      <w:r w:rsidRPr="00FC0787">
        <w:rPr>
          <w:rFonts w:ascii="Arial" w:hAnsi="Arial" w:cs="Arial"/>
          <w:sz w:val="20"/>
        </w:rPr>
        <w:t>ng thức vận tải với l</w:t>
      </w:r>
      <w:r w:rsidRPr="00FC0787" w:rsidR="007F1275">
        <w:rPr>
          <w:rFonts w:ascii="Arial" w:hAnsi="Arial" w:cs="Arial"/>
          <w:sz w:val="20"/>
        </w:rPr>
        <w:t>ô</w:t>
      </w:r>
      <w:r w:rsidRPr="00FC0787">
        <w:rPr>
          <w:rFonts w:ascii="Arial" w:hAnsi="Arial" w:cs="Arial"/>
          <w:sz w:val="20"/>
        </w:rPr>
        <w:t xml:space="preserve"> hàng đang xác định trị gi</w:t>
      </w:r>
      <w:r w:rsidRPr="00FC0787" w:rsidR="007F1275">
        <w:rPr>
          <w:rFonts w:ascii="Arial" w:hAnsi="Arial" w:cs="Arial"/>
          <w:sz w:val="20"/>
        </w:rPr>
        <w:t>á</w:t>
      </w:r>
      <w:r w:rsidRPr="00FC0787">
        <w:rPr>
          <w:rFonts w:ascii="Arial" w:hAnsi="Arial" w:cs="Arial"/>
          <w:sz w:val="20"/>
        </w:rPr>
        <w:t xml:space="preserve"> hải quan.</w:t>
      </w:r>
    </w:p>
    <w:p w:rsidR="008256E9" w:rsidRPr="00FC0787" w:rsidP="001A0720">
      <w:pPr>
        <w:spacing w:before="120"/>
        <w:rPr>
          <w:rFonts w:ascii="Arial" w:hAnsi="Arial" w:cs="Arial"/>
          <w:sz w:val="20"/>
        </w:rPr>
      </w:pPr>
      <w:r w:rsidRPr="00FC0787">
        <w:rPr>
          <w:rFonts w:ascii="Arial" w:hAnsi="Arial" w:cs="Arial"/>
          <w:sz w:val="20"/>
        </w:rPr>
        <w:t>Nếu có sự chênh lệc</w:t>
      </w:r>
      <w:r w:rsidRPr="00FC0787" w:rsidR="007F1275">
        <w:rPr>
          <w:rFonts w:ascii="Arial" w:hAnsi="Arial" w:cs="Arial"/>
          <w:sz w:val="20"/>
        </w:rPr>
        <w:t xml:space="preserve">h đáng </w:t>
      </w:r>
      <w:r w:rsidRPr="00FC0787">
        <w:rPr>
          <w:rFonts w:ascii="Arial" w:hAnsi="Arial" w:cs="Arial"/>
          <w:sz w:val="20"/>
        </w:rPr>
        <w:t xml:space="preserve">kể về phí bảo hiểm thì </w:t>
      </w:r>
      <w:r w:rsidRPr="00FC0787" w:rsidR="00012461">
        <w:rPr>
          <w:rFonts w:ascii="Arial" w:hAnsi="Arial" w:cs="Arial"/>
          <w:sz w:val="20"/>
        </w:rPr>
        <w:t xml:space="preserve">điều </w:t>
      </w:r>
      <w:r w:rsidRPr="00FC0787">
        <w:rPr>
          <w:rFonts w:ascii="Arial" w:hAnsi="Arial" w:cs="Arial"/>
          <w:sz w:val="20"/>
        </w:rPr>
        <w:t>ch</w:t>
      </w:r>
      <w:r w:rsidRPr="00FC0787" w:rsidR="007F1275">
        <w:rPr>
          <w:rFonts w:ascii="Arial" w:hAnsi="Arial" w:cs="Arial"/>
          <w:sz w:val="20"/>
        </w:rPr>
        <w:t>ỉ</w:t>
      </w:r>
      <w:r w:rsidRPr="00FC0787">
        <w:rPr>
          <w:rFonts w:ascii="Arial" w:hAnsi="Arial" w:cs="Arial"/>
          <w:sz w:val="20"/>
        </w:rPr>
        <w:t xml:space="preserve">nh về cùng </w:t>
      </w:r>
      <w:r w:rsidRPr="00FC0787" w:rsidR="00012461">
        <w:rPr>
          <w:rFonts w:ascii="Arial" w:hAnsi="Arial" w:cs="Arial"/>
          <w:sz w:val="20"/>
        </w:rPr>
        <w:t xml:space="preserve">điều </w:t>
      </w:r>
      <w:r w:rsidRPr="00FC0787">
        <w:rPr>
          <w:rFonts w:ascii="Arial" w:hAnsi="Arial" w:cs="Arial"/>
          <w:sz w:val="20"/>
        </w:rPr>
        <w:t xml:space="preserve">kiện bảo hiểm </w:t>
      </w:r>
      <w:r w:rsidRPr="00FC0787" w:rsidR="005777BB">
        <w:rPr>
          <w:rFonts w:ascii="Arial" w:hAnsi="Arial" w:cs="Arial"/>
          <w:sz w:val="20"/>
        </w:rPr>
        <w:t>với</w:t>
      </w:r>
      <w:r w:rsidRPr="00FC0787" w:rsidR="007F1275">
        <w:rPr>
          <w:rFonts w:ascii="Arial" w:hAnsi="Arial" w:cs="Arial"/>
          <w:sz w:val="20"/>
        </w:rPr>
        <w:t xml:space="preserve"> lô hàng đang </w:t>
      </w:r>
      <w:r w:rsidRPr="00FC0787">
        <w:rPr>
          <w:rFonts w:ascii="Arial" w:hAnsi="Arial" w:cs="Arial"/>
          <w:sz w:val="20"/>
        </w:rPr>
        <w:t>xác định trị giá hải quan.</w:t>
      </w:r>
    </w:p>
    <w:p w:rsidR="008256E9" w:rsidRPr="00FC0787" w:rsidP="001A0720">
      <w:pPr>
        <w:spacing w:before="120"/>
        <w:rPr>
          <w:rFonts w:ascii="Arial" w:hAnsi="Arial" w:cs="Arial"/>
          <w:sz w:val="20"/>
        </w:rPr>
      </w:pPr>
      <w:r w:rsidRPr="00FC0787" w:rsidR="007F1275">
        <w:rPr>
          <w:rFonts w:ascii="Arial" w:hAnsi="Arial" w:cs="Arial"/>
          <w:sz w:val="20"/>
        </w:rPr>
        <w:t xml:space="preserve">c) </w:t>
      </w:r>
      <w:r w:rsidRPr="00FC0787">
        <w:rPr>
          <w:rFonts w:ascii="Arial" w:hAnsi="Arial" w:cs="Arial"/>
          <w:sz w:val="20"/>
        </w:rPr>
        <w:t>Kh</w:t>
      </w:r>
      <w:r w:rsidRPr="00FC0787" w:rsidR="007F1275">
        <w:rPr>
          <w:rFonts w:ascii="Arial" w:hAnsi="Arial" w:cs="Arial"/>
          <w:sz w:val="20"/>
        </w:rPr>
        <w:t>i</w:t>
      </w:r>
      <w:r w:rsidRPr="00FC0787">
        <w:rPr>
          <w:rFonts w:ascii="Arial" w:hAnsi="Arial" w:cs="Arial"/>
          <w:sz w:val="20"/>
        </w:rPr>
        <w:t xml:space="preserve"> </w:t>
      </w:r>
      <w:r w:rsidRPr="00FC0787" w:rsidR="005777BB">
        <w:rPr>
          <w:rFonts w:ascii="Arial" w:hAnsi="Arial" w:cs="Arial"/>
          <w:sz w:val="20"/>
        </w:rPr>
        <w:t>áp dụng</w:t>
      </w:r>
      <w:r w:rsidRPr="00FC0787">
        <w:rPr>
          <w:rFonts w:ascii="Arial" w:hAnsi="Arial" w:cs="Arial"/>
          <w:sz w:val="20"/>
        </w:rPr>
        <w:t xml:space="preserve"> </w:t>
      </w:r>
      <w:r w:rsidRPr="00FC0787" w:rsidR="007A3D28">
        <w:rPr>
          <w:rFonts w:ascii="Arial" w:hAnsi="Arial" w:cs="Arial"/>
          <w:sz w:val="20"/>
        </w:rPr>
        <w:t xml:space="preserve">phương </w:t>
      </w:r>
      <w:r w:rsidRPr="00FC0787" w:rsidR="000E6213">
        <w:rPr>
          <w:rFonts w:ascii="Arial" w:hAnsi="Arial" w:cs="Arial"/>
          <w:sz w:val="20"/>
        </w:rPr>
        <w:t>pháp</w:t>
      </w:r>
      <w:r w:rsidRPr="00FC0787" w:rsidR="007A3D28">
        <w:rPr>
          <w:rFonts w:ascii="Arial" w:hAnsi="Arial" w:cs="Arial"/>
          <w:sz w:val="20"/>
        </w:rPr>
        <w:t xml:space="preserve"> trị </w:t>
      </w:r>
      <w:r w:rsidRPr="00FC0787">
        <w:rPr>
          <w:rFonts w:ascii="Arial" w:hAnsi="Arial" w:cs="Arial"/>
          <w:sz w:val="20"/>
        </w:rPr>
        <w:t xml:space="preserve">giá giao dịch của hàng </w:t>
      </w:r>
      <w:r w:rsidRPr="00FC0787" w:rsidR="005777BB">
        <w:rPr>
          <w:rFonts w:ascii="Arial" w:hAnsi="Arial" w:cs="Arial"/>
          <w:sz w:val="20"/>
        </w:rPr>
        <w:t>hóa</w:t>
      </w:r>
      <w:r w:rsidRPr="00FC0787">
        <w:rPr>
          <w:rFonts w:ascii="Arial" w:hAnsi="Arial" w:cs="Arial"/>
          <w:sz w:val="20"/>
        </w:rPr>
        <w:t xml:space="preserve"> nhập khẩu tương tự, nếu không tìm được hàng h</w:t>
      </w:r>
      <w:r w:rsidRPr="00FC0787" w:rsidR="007A3D28">
        <w:rPr>
          <w:rFonts w:ascii="Arial" w:hAnsi="Arial" w:cs="Arial"/>
          <w:sz w:val="20"/>
        </w:rPr>
        <w:t>óa</w:t>
      </w:r>
      <w:r w:rsidRPr="00FC0787">
        <w:rPr>
          <w:rFonts w:ascii="Arial" w:hAnsi="Arial" w:cs="Arial"/>
          <w:sz w:val="20"/>
        </w:rPr>
        <w:t xml:space="preserve"> nhập khẩu tương tự được sản xuất bởi cùng một người sản xuất hoặc người sản</w:t>
      </w:r>
      <w:r w:rsidRPr="00FC0787" w:rsidR="007A3D28">
        <w:rPr>
          <w:rFonts w:ascii="Arial" w:hAnsi="Arial" w:cs="Arial"/>
          <w:sz w:val="20"/>
        </w:rPr>
        <w:t xml:space="preserve"> x</w:t>
      </w:r>
      <w:r w:rsidRPr="00FC0787">
        <w:rPr>
          <w:rFonts w:ascii="Arial" w:hAnsi="Arial" w:cs="Arial"/>
          <w:sz w:val="20"/>
        </w:rPr>
        <w:t xml:space="preserve">uất khác được </w:t>
      </w:r>
      <w:r w:rsidRPr="00FC0787" w:rsidR="005777BB">
        <w:rPr>
          <w:rFonts w:ascii="Arial" w:hAnsi="Arial" w:cs="Arial"/>
          <w:sz w:val="20"/>
        </w:rPr>
        <w:t>ủy</w:t>
      </w:r>
      <w:r w:rsidRPr="00FC0787">
        <w:rPr>
          <w:rFonts w:ascii="Arial" w:hAnsi="Arial" w:cs="Arial"/>
          <w:sz w:val="20"/>
        </w:rPr>
        <w:t xml:space="preserve"> quyền thì mới xét đến hàng </w:t>
      </w:r>
      <w:r w:rsidRPr="00FC0787" w:rsidR="005777BB">
        <w:rPr>
          <w:rFonts w:ascii="Arial" w:hAnsi="Arial" w:cs="Arial"/>
          <w:sz w:val="20"/>
        </w:rPr>
        <w:t>hóa</w:t>
      </w:r>
      <w:r w:rsidRPr="00FC0787">
        <w:rPr>
          <w:rFonts w:ascii="Arial" w:hAnsi="Arial" w:cs="Arial"/>
          <w:sz w:val="20"/>
        </w:rPr>
        <w:t xml:space="preserve"> được sản xuất bởi người sản xuất khác và phải có cùng xuất xứ.</w:t>
      </w:r>
    </w:p>
    <w:p w:rsidR="00CC224E" w:rsidRPr="00FC0787" w:rsidP="001A0720">
      <w:pPr>
        <w:spacing w:before="120"/>
        <w:rPr>
          <w:rFonts w:ascii="Arial" w:hAnsi="Arial" w:cs="Arial"/>
          <w:sz w:val="20"/>
        </w:rPr>
      </w:pPr>
      <w:r w:rsidRPr="00FC0787" w:rsidR="007A3D28">
        <w:rPr>
          <w:rFonts w:ascii="Arial" w:hAnsi="Arial" w:cs="Arial"/>
          <w:sz w:val="20"/>
        </w:rPr>
        <w:t xml:space="preserve">d) </w:t>
      </w:r>
      <w:r w:rsidRPr="00FC0787" w:rsidR="008256E9">
        <w:rPr>
          <w:rFonts w:ascii="Arial" w:hAnsi="Arial" w:cs="Arial"/>
          <w:sz w:val="20"/>
        </w:rPr>
        <w:t>Khi xác định trị giá</w:t>
      </w:r>
      <w:r w:rsidRPr="00FC0787" w:rsidR="007A3D28">
        <w:rPr>
          <w:rFonts w:ascii="Arial" w:hAnsi="Arial" w:cs="Arial"/>
          <w:sz w:val="20"/>
        </w:rPr>
        <w:t xml:space="preserve"> hải quan </w:t>
      </w:r>
      <w:r w:rsidRPr="00FC0787" w:rsidR="008256E9">
        <w:rPr>
          <w:rFonts w:ascii="Arial" w:hAnsi="Arial" w:cs="Arial"/>
          <w:sz w:val="20"/>
        </w:rPr>
        <w:t xml:space="preserve">theo phương </w:t>
      </w:r>
      <w:r w:rsidRPr="00FC0787" w:rsidR="000E6213">
        <w:rPr>
          <w:rFonts w:ascii="Arial" w:hAnsi="Arial" w:cs="Arial"/>
          <w:sz w:val="20"/>
        </w:rPr>
        <w:t>pháp</w:t>
      </w:r>
      <w:r w:rsidRPr="00FC0787" w:rsidR="008256E9">
        <w:rPr>
          <w:rFonts w:ascii="Arial" w:hAnsi="Arial" w:cs="Arial"/>
          <w:sz w:val="20"/>
        </w:rPr>
        <w:t xml:space="preserve"> này mà xác định được từ hai trị giá giao dịch </w:t>
      </w:r>
      <w:r w:rsidRPr="00FC0787" w:rsidR="005777BB">
        <w:rPr>
          <w:rFonts w:ascii="Arial" w:hAnsi="Arial" w:cs="Arial"/>
          <w:sz w:val="20"/>
        </w:rPr>
        <w:t>của</w:t>
      </w:r>
      <w:r w:rsidRPr="00FC0787" w:rsidR="008256E9">
        <w:rPr>
          <w:rFonts w:ascii="Arial" w:hAnsi="Arial" w:cs="Arial"/>
          <w:sz w:val="20"/>
        </w:rPr>
        <w:t xml:space="preserve"> hàng</w:t>
      </w:r>
      <w:r w:rsidRPr="00FC0787" w:rsidR="007A3D28">
        <w:rPr>
          <w:rFonts w:ascii="Arial" w:hAnsi="Arial" w:cs="Arial"/>
          <w:sz w:val="20"/>
        </w:rPr>
        <w:t xml:space="preserve"> hóa</w:t>
      </w:r>
      <w:r w:rsidRPr="00FC0787" w:rsidR="008256E9">
        <w:rPr>
          <w:rFonts w:ascii="Arial" w:hAnsi="Arial" w:cs="Arial"/>
          <w:sz w:val="20"/>
        </w:rPr>
        <w:t xml:space="preserve"> nhập khẩu tư</w:t>
      </w:r>
      <w:r w:rsidRPr="00FC0787" w:rsidR="002002F5">
        <w:rPr>
          <w:rFonts w:ascii="Arial" w:hAnsi="Arial" w:cs="Arial"/>
          <w:sz w:val="20"/>
        </w:rPr>
        <w:t>ơ</w:t>
      </w:r>
      <w:r w:rsidRPr="00FC0787" w:rsidR="008256E9">
        <w:rPr>
          <w:rFonts w:ascii="Arial" w:hAnsi="Arial" w:cs="Arial"/>
          <w:sz w:val="20"/>
        </w:rPr>
        <w:t xml:space="preserve">ng tự trở lên thì sau khi đã </w:t>
      </w:r>
      <w:r w:rsidRPr="00FC0787" w:rsidR="00012461">
        <w:rPr>
          <w:rFonts w:ascii="Arial" w:hAnsi="Arial" w:cs="Arial"/>
          <w:sz w:val="20"/>
        </w:rPr>
        <w:t xml:space="preserve">điều </w:t>
      </w:r>
      <w:r w:rsidRPr="00FC0787" w:rsidR="008256E9">
        <w:rPr>
          <w:rFonts w:ascii="Arial" w:hAnsi="Arial" w:cs="Arial"/>
          <w:sz w:val="20"/>
        </w:rPr>
        <w:t>ch</w:t>
      </w:r>
      <w:r w:rsidRPr="00FC0787" w:rsidR="007A3D28">
        <w:rPr>
          <w:rFonts w:ascii="Arial" w:hAnsi="Arial" w:cs="Arial"/>
          <w:sz w:val="20"/>
        </w:rPr>
        <w:t>ỉ</w:t>
      </w:r>
      <w:r w:rsidRPr="00FC0787" w:rsidR="008256E9">
        <w:rPr>
          <w:rFonts w:ascii="Arial" w:hAnsi="Arial" w:cs="Arial"/>
          <w:sz w:val="20"/>
        </w:rPr>
        <w:t xml:space="preserve">nh về cùng </w:t>
      </w:r>
      <w:r w:rsidRPr="00FC0787" w:rsidR="00012461">
        <w:rPr>
          <w:rFonts w:ascii="Arial" w:hAnsi="Arial" w:cs="Arial"/>
          <w:sz w:val="20"/>
        </w:rPr>
        <w:t xml:space="preserve">điều </w:t>
      </w:r>
      <w:r w:rsidRPr="00FC0787" w:rsidR="008256E9">
        <w:rPr>
          <w:rFonts w:ascii="Arial" w:hAnsi="Arial" w:cs="Arial"/>
          <w:sz w:val="20"/>
        </w:rPr>
        <w:t>kiện mua bán với lô hàng đang xác định trị giá hải quan, trị giá hải quan là trị giá giao dịch thấp nhất</w:t>
      </w:r>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Nếu trong thời gian là</w:t>
      </w:r>
      <w:r w:rsidRPr="00FC0787" w:rsidR="00CC224E">
        <w:rPr>
          <w:rFonts w:ascii="Arial" w:hAnsi="Arial" w:cs="Arial"/>
          <w:sz w:val="20"/>
        </w:rPr>
        <w:t xml:space="preserve">m thủ </w:t>
      </w:r>
      <w:r w:rsidRPr="00FC0787">
        <w:rPr>
          <w:rFonts w:ascii="Arial" w:hAnsi="Arial" w:cs="Arial"/>
          <w:sz w:val="20"/>
        </w:rPr>
        <w:t>tục hải quan không đ</w:t>
      </w:r>
      <w:r w:rsidRPr="00FC0787" w:rsidR="00CC224E">
        <w:rPr>
          <w:rFonts w:ascii="Arial" w:hAnsi="Arial" w:cs="Arial"/>
          <w:sz w:val="20"/>
        </w:rPr>
        <w:t>ủ</w:t>
      </w:r>
      <w:r w:rsidRPr="00FC0787">
        <w:rPr>
          <w:rFonts w:ascii="Arial" w:hAnsi="Arial" w:cs="Arial"/>
          <w:sz w:val="20"/>
        </w:rPr>
        <w:t xml:space="preserve"> thông tin lựa chọn hàng nhập khẩu giống hệt hoặc tương tự với hàng </w:t>
      </w:r>
      <w:r w:rsidRPr="00FC0787" w:rsidR="005777BB">
        <w:rPr>
          <w:rFonts w:ascii="Arial" w:hAnsi="Arial" w:cs="Arial"/>
          <w:sz w:val="20"/>
        </w:rPr>
        <w:t>hóa</w:t>
      </w:r>
      <w:r w:rsidRPr="00FC0787">
        <w:rPr>
          <w:rFonts w:ascii="Arial" w:hAnsi="Arial" w:cs="Arial"/>
          <w:sz w:val="20"/>
        </w:rPr>
        <w:t xml:space="preserve"> nhập khẩu đang xác định trị giá hải quan thì không xác định trị giá hải quan cho h</w:t>
      </w:r>
      <w:r w:rsidRPr="00FC0787" w:rsidR="00CC224E">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nhập khẩu theo </w:t>
      </w:r>
      <w:r w:rsidRPr="00FC0787" w:rsidR="00012461">
        <w:rPr>
          <w:rFonts w:ascii="Arial" w:hAnsi="Arial" w:cs="Arial"/>
          <w:sz w:val="20"/>
        </w:rPr>
        <w:t>quy định</w:t>
      </w:r>
      <w:r w:rsidRPr="00FC0787">
        <w:rPr>
          <w:rFonts w:ascii="Arial" w:hAnsi="Arial" w:cs="Arial"/>
          <w:sz w:val="20"/>
        </w:rPr>
        <w:t xml:space="preserve"> tại </w:t>
      </w:r>
      <w:bookmarkStart w:id="60" w:name="tc_15"/>
      <w:r w:rsidRPr="00FC0787" w:rsidR="00012461">
        <w:rPr>
          <w:rFonts w:ascii="Arial" w:hAnsi="Arial" w:cs="Arial"/>
          <w:sz w:val="20"/>
        </w:rPr>
        <w:t xml:space="preserve">Điều </w:t>
      </w:r>
      <w:r w:rsidRPr="00FC0787">
        <w:rPr>
          <w:rFonts w:ascii="Arial" w:hAnsi="Arial" w:cs="Arial"/>
          <w:sz w:val="20"/>
        </w:rPr>
        <w:t xml:space="preserve">8 hoặc </w:t>
      </w:r>
      <w:r w:rsidRPr="00FC0787" w:rsidR="00012461">
        <w:rPr>
          <w:rFonts w:ascii="Arial" w:hAnsi="Arial" w:cs="Arial"/>
          <w:sz w:val="20"/>
        </w:rPr>
        <w:t xml:space="preserve">Điều </w:t>
      </w:r>
      <w:r w:rsidRPr="00FC0787">
        <w:rPr>
          <w:rFonts w:ascii="Arial" w:hAnsi="Arial" w:cs="Arial"/>
          <w:sz w:val="20"/>
        </w:rPr>
        <w:t xml:space="preserve">9 </w:t>
      </w:r>
      <w:r w:rsidRPr="00FC0787" w:rsidR="00012461">
        <w:rPr>
          <w:rFonts w:ascii="Arial" w:hAnsi="Arial" w:cs="Arial"/>
          <w:sz w:val="20"/>
        </w:rPr>
        <w:t xml:space="preserve">Thông tư </w:t>
      </w:r>
      <w:r w:rsidRPr="00FC0787" w:rsidR="00793CDE">
        <w:rPr>
          <w:rFonts w:ascii="Arial" w:hAnsi="Arial" w:cs="Arial"/>
          <w:sz w:val="20"/>
        </w:rPr>
        <w:t>này</w:t>
      </w:r>
      <w:bookmarkEnd w:id="60"/>
      <w:r w:rsidRPr="00FC0787">
        <w:rPr>
          <w:rFonts w:ascii="Arial" w:hAnsi="Arial" w:cs="Arial"/>
          <w:sz w:val="20"/>
        </w:rPr>
        <w:t xml:space="preserve"> phải chuyển sang phương </w:t>
      </w:r>
      <w:r w:rsidRPr="00FC0787" w:rsidR="000E6213">
        <w:rPr>
          <w:rFonts w:ascii="Arial" w:hAnsi="Arial" w:cs="Arial"/>
          <w:sz w:val="20"/>
        </w:rPr>
        <w:t>pháp</w:t>
      </w:r>
      <w:r w:rsidRPr="00FC0787">
        <w:rPr>
          <w:rFonts w:ascii="Arial" w:hAnsi="Arial" w:cs="Arial"/>
          <w:sz w:val="20"/>
        </w:rPr>
        <w:t xml:space="preserve"> tiếp theo.</w:t>
      </w:r>
    </w:p>
    <w:p w:rsidR="008256E9" w:rsidRPr="00FC0787" w:rsidP="001A0720">
      <w:pPr>
        <w:spacing w:before="120"/>
        <w:rPr>
          <w:rFonts w:ascii="Arial" w:hAnsi="Arial" w:cs="Arial"/>
          <w:sz w:val="20"/>
        </w:rPr>
      </w:pPr>
      <w:bookmarkStart w:id="61" w:name="khoan_3_9"/>
      <w:r w:rsidRPr="00FC0787" w:rsidR="00CC224E">
        <w:rPr>
          <w:rFonts w:ascii="Arial" w:hAnsi="Arial" w:cs="Arial"/>
          <w:sz w:val="20"/>
        </w:rPr>
        <w:t xml:space="preserve">3. </w:t>
      </w:r>
      <w:r w:rsidRPr="00FC0787">
        <w:rPr>
          <w:rFonts w:ascii="Arial" w:hAnsi="Arial" w:cs="Arial"/>
          <w:sz w:val="20"/>
        </w:rPr>
        <w:t xml:space="preserve">Chứng từ, tài liệu </w:t>
      </w:r>
      <w:r w:rsidRPr="00FC0787" w:rsidR="00CC224E">
        <w:rPr>
          <w:rFonts w:ascii="Arial" w:hAnsi="Arial" w:cs="Arial"/>
          <w:sz w:val="20"/>
        </w:rPr>
        <w:t xml:space="preserve">để xác </w:t>
      </w:r>
      <w:r w:rsidRPr="00FC0787">
        <w:rPr>
          <w:rFonts w:ascii="Arial" w:hAnsi="Arial" w:cs="Arial"/>
          <w:sz w:val="20"/>
        </w:rPr>
        <w:t xml:space="preserve">định trị giá hải quan theo phương </w:t>
      </w:r>
      <w:r w:rsidRPr="00FC0787" w:rsidR="000E6213">
        <w:rPr>
          <w:rFonts w:ascii="Arial" w:hAnsi="Arial" w:cs="Arial"/>
          <w:sz w:val="20"/>
        </w:rPr>
        <w:t>pháp</w:t>
      </w:r>
      <w:r w:rsidRPr="00FC0787">
        <w:rPr>
          <w:rFonts w:ascii="Arial" w:hAnsi="Arial" w:cs="Arial"/>
          <w:sz w:val="20"/>
        </w:rPr>
        <w:t xml:space="preserve"> này, mỗi chứng từ 01 bản chụp, bao gồ</w:t>
      </w:r>
      <w:r w:rsidRPr="00FC0787" w:rsidR="00CC224E">
        <w:rPr>
          <w:rFonts w:ascii="Arial" w:hAnsi="Arial" w:cs="Arial"/>
          <w:sz w:val="20"/>
        </w:rPr>
        <w:t>m</w:t>
      </w:r>
      <w:r w:rsidRPr="00FC0787">
        <w:rPr>
          <w:rFonts w:ascii="Arial" w:hAnsi="Arial" w:cs="Arial"/>
          <w:sz w:val="20"/>
        </w:rPr>
        <w:t>:</w:t>
      </w:r>
      <w:bookmarkEnd w:id="61"/>
    </w:p>
    <w:p w:rsidR="008256E9" w:rsidRPr="00FC0787" w:rsidP="001A0720">
      <w:pPr>
        <w:spacing w:before="120"/>
        <w:rPr>
          <w:rFonts w:ascii="Arial" w:hAnsi="Arial" w:cs="Arial"/>
          <w:sz w:val="20"/>
        </w:rPr>
      </w:pPr>
      <w:r w:rsidRPr="00FC0787" w:rsidR="00CC224E">
        <w:rPr>
          <w:rFonts w:ascii="Arial" w:hAnsi="Arial" w:cs="Arial"/>
          <w:sz w:val="20"/>
        </w:rPr>
        <w:t xml:space="preserve">a) </w:t>
      </w:r>
      <w:r w:rsidRPr="00FC0787">
        <w:rPr>
          <w:rFonts w:ascii="Arial" w:hAnsi="Arial" w:cs="Arial"/>
          <w:sz w:val="20"/>
        </w:rPr>
        <w:t>Tờ khai hải quan của h</w:t>
      </w:r>
      <w:r w:rsidRPr="00FC0787" w:rsidR="00CC224E">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nhập khẩu tương tự;</w:t>
      </w:r>
    </w:p>
    <w:p w:rsidR="008256E9" w:rsidRPr="00FC0787" w:rsidP="001A0720">
      <w:pPr>
        <w:spacing w:before="120"/>
        <w:rPr>
          <w:rFonts w:ascii="Arial" w:hAnsi="Arial" w:cs="Arial"/>
          <w:sz w:val="20"/>
        </w:rPr>
      </w:pPr>
      <w:r w:rsidRPr="00FC0787" w:rsidR="00CC224E">
        <w:rPr>
          <w:rFonts w:ascii="Arial" w:hAnsi="Arial" w:cs="Arial"/>
          <w:sz w:val="20"/>
        </w:rPr>
        <w:t xml:space="preserve">b) </w:t>
      </w:r>
      <w:r w:rsidRPr="00FC0787">
        <w:rPr>
          <w:rFonts w:ascii="Arial" w:hAnsi="Arial" w:cs="Arial"/>
          <w:sz w:val="20"/>
        </w:rPr>
        <w:t>Tờ khai trị giá hải</w:t>
      </w:r>
      <w:r w:rsidRPr="00FC0787" w:rsidR="00CC224E">
        <w:rPr>
          <w:rFonts w:ascii="Arial" w:hAnsi="Arial" w:cs="Arial"/>
          <w:sz w:val="20"/>
        </w:rPr>
        <w:t xml:space="preserve"> quan</w:t>
      </w:r>
      <w:r w:rsidRPr="00FC0787" w:rsidR="00281DEA">
        <w:rPr>
          <w:rFonts w:ascii="Arial" w:hAnsi="Arial" w:cs="Arial"/>
          <w:sz w:val="20"/>
        </w:rPr>
        <w:t xml:space="preserve"> </w:t>
      </w:r>
      <w:r w:rsidRPr="00FC0787">
        <w:rPr>
          <w:rFonts w:ascii="Arial" w:hAnsi="Arial" w:cs="Arial"/>
          <w:sz w:val="20"/>
        </w:rPr>
        <w:t xml:space="preserve">của hàng hóa </w:t>
      </w:r>
      <w:r w:rsidRPr="00FC0787" w:rsidR="00CC224E">
        <w:rPr>
          <w:rFonts w:ascii="Arial" w:hAnsi="Arial" w:cs="Arial"/>
          <w:sz w:val="20"/>
        </w:rPr>
        <w:t>n</w:t>
      </w:r>
      <w:r w:rsidRPr="00FC0787">
        <w:rPr>
          <w:rFonts w:ascii="Arial" w:hAnsi="Arial" w:cs="Arial"/>
          <w:sz w:val="20"/>
        </w:rPr>
        <w:t xml:space="preserve">hập khẩu tương tự đối với </w:t>
      </w:r>
      <w:r w:rsidRPr="00FC0787" w:rsidR="005777BB">
        <w:rPr>
          <w:rFonts w:ascii="Arial" w:hAnsi="Arial" w:cs="Arial"/>
          <w:sz w:val="20"/>
        </w:rPr>
        <w:t>trường hợp</w:t>
      </w:r>
      <w:r w:rsidRPr="00FC0787">
        <w:rPr>
          <w:rFonts w:ascii="Arial" w:hAnsi="Arial" w:cs="Arial"/>
          <w:sz w:val="20"/>
        </w:rPr>
        <w:t xml:space="preserve"> phải khai b</w:t>
      </w:r>
      <w:r w:rsidRPr="00FC0787" w:rsidR="00CC224E">
        <w:rPr>
          <w:rFonts w:ascii="Arial" w:hAnsi="Arial" w:cs="Arial"/>
          <w:sz w:val="20"/>
        </w:rPr>
        <w:t>á</w:t>
      </w:r>
      <w:r w:rsidRPr="00FC0787">
        <w:rPr>
          <w:rFonts w:ascii="Arial" w:hAnsi="Arial" w:cs="Arial"/>
          <w:sz w:val="20"/>
        </w:rPr>
        <w:t xml:space="preserve">o tờ khai trị giá </w:t>
      </w:r>
      <w:r w:rsidRPr="00FC0787" w:rsidR="002318A3">
        <w:rPr>
          <w:rFonts w:ascii="Arial" w:hAnsi="Arial" w:cs="Arial"/>
          <w:sz w:val="20"/>
        </w:rPr>
        <w:t>h</w:t>
      </w:r>
      <w:r w:rsidRPr="00FC0787">
        <w:rPr>
          <w:rFonts w:ascii="Arial" w:hAnsi="Arial" w:cs="Arial"/>
          <w:sz w:val="20"/>
        </w:rPr>
        <w:t>ải quan;</w:t>
      </w:r>
    </w:p>
    <w:p w:rsidR="008256E9" w:rsidRPr="00FC0787" w:rsidP="001A0720">
      <w:pPr>
        <w:spacing w:before="120"/>
        <w:rPr>
          <w:rFonts w:ascii="Arial" w:hAnsi="Arial" w:cs="Arial"/>
          <w:sz w:val="20"/>
        </w:rPr>
      </w:pPr>
      <w:r w:rsidRPr="00FC0787" w:rsidR="00CC224E">
        <w:rPr>
          <w:rFonts w:ascii="Arial" w:hAnsi="Arial" w:cs="Arial"/>
          <w:sz w:val="20"/>
        </w:rPr>
        <w:t xml:space="preserve">c) </w:t>
      </w:r>
      <w:r w:rsidRPr="00FC0787">
        <w:rPr>
          <w:rFonts w:ascii="Arial" w:hAnsi="Arial" w:cs="Arial"/>
          <w:sz w:val="20"/>
        </w:rPr>
        <w:t>Hợp đồng vận t</w:t>
      </w:r>
      <w:r w:rsidRPr="00FC0787" w:rsidR="00CC224E">
        <w:rPr>
          <w:rFonts w:ascii="Arial" w:hAnsi="Arial" w:cs="Arial"/>
          <w:sz w:val="20"/>
        </w:rPr>
        <w:t>ả</w:t>
      </w:r>
      <w:r w:rsidRPr="00FC0787">
        <w:rPr>
          <w:rFonts w:ascii="Arial" w:hAnsi="Arial" w:cs="Arial"/>
          <w:sz w:val="20"/>
        </w:rPr>
        <w:t xml:space="preserve">i của hàng </w:t>
      </w:r>
      <w:r w:rsidRPr="00FC0787" w:rsidR="005777BB">
        <w:rPr>
          <w:rFonts w:ascii="Arial" w:hAnsi="Arial" w:cs="Arial"/>
          <w:sz w:val="20"/>
        </w:rPr>
        <w:t>hóa</w:t>
      </w:r>
      <w:r w:rsidRPr="00FC0787">
        <w:rPr>
          <w:rFonts w:ascii="Arial" w:hAnsi="Arial" w:cs="Arial"/>
          <w:sz w:val="20"/>
        </w:rPr>
        <w:t xml:space="preserve"> nhập khẩu tương tự (nếu có sự </w:t>
      </w:r>
      <w:r w:rsidRPr="00FC0787" w:rsidR="00012461">
        <w:rPr>
          <w:rFonts w:ascii="Arial" w:hAnsi="Arial" w:cs="Arial"/>
          <w:sz w:val="20"/>
        </w:rPr>
        <w:t xml:space="preserve">điều </w:t>
      </w:r>
      <w:r w:rsidRPr="00FC0787">
        <w:rPr>
          <w:rFonts w:ascii="Arial" w:hAnsi="Arial" w:cs="Arial"/>
          <w:sz w:val="20"/>
        </w:rPr>
        <w:t xml:space="preserve">chỉnh chi </w:t>
      </w:r>
      <w:r w:rsidRPr="00FC0787" w:rsidR="005777BB">
        <w:rPr>
          <w:rFonts w:ascii="Arial" w:hAnsi="Arial" w:cs="Arial"/>
          <w:sz w:val="20"/>
        </w:rPr>
        <w:t>phí</w:t>
      </w:r>
      <w:r w:rsidRPr="00FC0787">
        <w:rPr>
          <w:rFonts w:ascii="Arial" w:hAnsi="Arial" w:cs="Arial"/>
          <w:sz w:val="20"/>
        </w:rPr>
        <w:t xml:space="preserve"> này);</w:t>
      </w:r>
    </w:p>
    <w:p w:rsidR="008256E9" w:rsidRPr="00FC0787" w:rsidP="001A0720">
      <w:pPr>
        <w:spacing w:before="120"/>
        <w:rPr>
          <w:rFonts w:ascii="Arial" w:hAnsi="Arial" w:cs="Arial"/>
          <w:sz w:val="20"/>
        </w:rPr>
      </w:pPr>
      <w:r w:rsidRPr="00FC0787" w:rsidR="00CC224E">
        <w:rPr>
          <w:rFonts w:ascii="Arial" w:hAnsi="Arial" w:cs="Arial"/>
          <w:sz w:val="20"/>
        </w:rPr>
        <w:t xml:space="preserve">d) </w:t>
      </w:r>
      <w:r w:rsidRPr="00FC0787">
        <w:rPr>
          <w:rFonts w:ascii="Arial" w:hAnsi="Arial" w:cs="Arial"/>
          <w:sz w:val="20"/>
        </w:rPr>
        <w:t>Hợp đ</w:t>
      </w:r>
      <w:r w:rsidRPr="00FC0787" w:rsidR="00CC224E">
        <w:rPr>
          <w:rFonts w:ascii="Arial" w:hAnsi="Arial" w:cs="Arial"/>
          <w:sz w:val="20"/>
        </w:rPr>
        <w:t>ồ</w:t>
      </w:r>
      <w:r w:rsidRPr="00FC0787">
        <w:rPr>
          <w:rFonts w:ascii="Arial" w:hAnsi="Arial" w:cs="Arial"/>
          <w:sz w:val="20"/>
        </w:rPr>
        <w:t>ng bảo hi</w:t>
      </w:r>
      <w:r w:rsidRPr="00FC0787" w:rsidR="00CC224E">
        <w:rPr>
          <w:rFonts w:ascii="Arial" w:hAnsi="Arial" w:cs="Arial"/>
          <w:sz w:val="20"/>
        </w:rPr>
        <w:t>ểm</w:t>
      </w:r>
      <w:r w:rsidRPr="00FC0787">
        <w:rPr>
          <w:rFonts w:ascii="Arial" w:hAnsi="Arial" w:cs="Arial"/>
          <w:sz w:val="20"/>
        </w:rPr>
        <w:t xml:space="preserve"> của hàng </w:t>
      </w:r>
      <w:r w:rsidRPr="00FC0787" w:rsidR="005777BB">
        <w:rPr>
          <w:rFonts w:ascii="Arial" w:hAnsi="Arial" w:cs="Arial"/>
          <w:sz w:val="20"/>
        </w:rPr>
        <w:t>hóa</w:t>
      </w:r>
      <w:r w:rsidRPr="00FC0787">
        <w:rPr>
          <w:rFonts w:ascii="Arial" w:hAnsi="Arial" w:cs="Arial"/>
          <w:sz w:val="20"/>
        </w:rPr>
        <w:t xml:space="preserve"> nhập khẩu tương tự (nếu có sự </w:t>
      </w:r>
      <w:r w:rsidRPr="00FC0787" w:rsidR="00012461">
        <w:rPr>
          <w:rFonts w:ascii="Arial" w:hAnsi="Arial" w:cs="Arial"/>
          <w:sz w:val="20"/>
        </w:rPr>
        <w:t xml:space="preserve">điều </w:t>
      </w:r>
      <w:r w:rsidRPr="00FC0787">
        <w:rPr>
          <w:rFonts w:ascii="Arial" w:hAnsi="Arial" w:cs="Arial"/>
          <w:sz w:val="20"/>
        </w:rPr>
        <w:t>ch</w:t>
      </w:r>
      <w:r w:rsidRPr="00FC0787" w:rsidR="00CC224E">
        <w:rPr>
          <w:rFonts w:ascii="Arial" w:hAnsi="Arial" w:cs="Arial"/>
          <w:sz w:val="20"/>
        </w:rPr>
        <w:t>ỉ</w:t>
      </w:r>
      <w:r w:rsidRPr="00FC0787">
        <w:rPr>
          <w:rFonts w:ascii="Arial" w:hAnsi="Arial" w:cs="Arial"/>
          <w:sz w:val="20"/>
        </w:rPr>
        <w:t>nh chi phí này);</w:t>
      </w:r>
    </w:p>
    <w:p w:rsidR="008256E9" w:rsidRPr="00FC0787" w:rsidP="001A0720">
      <w:pPr>
        <w:spacing w:before="120"/>
        <w:rPr>
          <w:rFonts w:ascii="Arial" w:hAnsi="Arial" w:cs="Arial"/>
          <w:sz w:val="20"/>
        </w:rPr>
      </w:pPr>
      <w:r w:rsidRPr="00FC0787">
        <w:rPr>
          <w:rFonts w:ascii="Arial" w:hAnsi="Arial" w:cs="Arial"/>
          <w:sz w:val="20"/>
        </w:rPr>
        <w:t xml:space="preserve">đ) Bảng giá bán </w:t>
      </w:r>
      <w:r w:rsidRPr="00FC0787" w:rsidR="00CC224E">
        <w:rPr>
          <w:rFonts w:ascii="Arial" w:hAnsi="Arial" w:cs="Arial"/>
          <w:sz w:val="20"/>
        </w:rPr>
        <w:t xml:space="preserve">hàng xuất </w:t>
      </w:r>
      <w:r w:rsidRPr="00FC0787">
        <w:rPr>
          <w:rFonts w:ascii="Arial" w:hAnsi="Arial" w:cs="Arial"/>
          <w:sz w:val="20"/>
        </w:rPr>
        <w:t>khẩu của nhà sản xuất hoặc người bán hàng ở nước ngoài (nếu c</w:t>
      </w:r>
      <w:r w:rsidRPr="00FC0787" w:rsidR="00CC224E">
        <w:rPr>
          <w:rFonts w:ascii="Arial" w:hAnsi="Arial" w:cs="Arial"/>
          <w:sz w:val="20"/>
        </w:rPr>
        <w:t>ó</w:t>
      </w:r>
      <w:r w:rsidRPr="00FC0787">
        <w:rPr>
          <w:rFonts w:ascii="Arial" w:hAnsi="Arial" w:cs="Arial"/>
          <w:sz w:val="20"/>
        </w:rPr>
        <w:t xml:space="preserve"> sự </w:t>
      </w:r>
      <w:r w:rsidRPr="00FC0787" w:rsidR="00012461">
        <w:rPr>
          <w:rFonts w:ascii="Arial" w:hAnsi="Arial" w:cs="Arial"/>
          <w:sz w:val="20"/>
        </w:rPr>
        <w:t xml:space="preserve">điều </w:t>
      </w:r>
      <w:r w:rsidRPr="00FC0787">
        <w:rPr>
          <w:rFonts w:ascii="Arial" w:hAnsi="Arial" w:cs="Arial"/>
          <w:sz w:val="20"/>
        </w:rPr>
        <w:t>ch</w:t>
      </w:r>
      <w:r w:rsidRPr="00FC0787" w:rsidR="00CC224E">
        <w:rPr>
          <w:rFonts w:ascii="Arial" w:hAnsi="Arial" w:cs="Arial"/>
          <w:sz w:val="20"/>
        </w:rPr>
        <w:t>ỉ</w:t>
      </w:r>
      <w:r w:rsidRPr="00FC0787">
        <w:rPr>
          <w:rFonts w:ascii="Arial" w:hAnsi="Arial" w:cs="Arial"/>
          <w:sz w:val="20"/>
        </w:rPr>
        <w:t>nh về số lượng, cấp độ thương mại);</w:t>
      </w:r>
    </w:p>
    <w:p w:rsidR="008256E9" w:rsidRPr="00FC0787" w:rsidP="001A0720">
      <w:pPr>
        <w:spacing w:before="120"/>
        <w:rPr>
          <w:rFonts w:ascii="Arial" w:hAnsi="Arial" w:cs="Arial"/>
          <w:sz w:val="20"/>
        </w:rPr>
      </w:pPr>
      <w:r w:rsidRPr="00FC0787" w:rsidR="00CC224E">
        <w:rPr>
          <w:rFonts w:ascii="Arial" w:hAnsi="Arial" w:cs="Arial"/>
          <w:sz w:val="20"/>
        </w:rPr>
        <w:t xml:space="preserve">e) </w:t>
      </w:r>
      <w:r w:rsidRPr="00FC0787">
        <w:rPr>
          <w:rFonts w:ascii="Arial" w:hAnsi="Arial" w:cs="Arial"/>
          <w:sz w:val="20"/>
        </w:rPr>
        <w:t>Các hồ sơ, chứng từ khác liên quan đến việc xác định trị giá hải quan.</w:t>
      </w:r>
    </w:p>
    <w:p w:rsidR="008256E9" w:rsidRPr="00FC0787" w:rsidP="001A0720">
      <w:pPr>
        <w:spacing w:before="120"/>
        <w:rPr>
          <w:rFonts w:ascii="Arial" w:hAnsi="Arial" w:cs="Arial"/>
          <w:b/>
          <w:sz w:val="20"/>
        </w:rPr>
      </w:pPr>
      <w:bookmarkStart w:id="62" w:name="dieu_10"/>
      <w:r w:rsidRPr="00FC0787" w:rsidR="00012461">
        <w:rPr>
          <w:rFonts w:ascii="Arial" w:hAnsi="Arial" w:cs="Arial"/>
          <w:b/>
          <w:sz w:val="20"/>
        </w:rPr>
        <w:t xml:space="preserve">Điều </w:t>
      </w:r>
      <w:r w:rsidRPr="00FC0787">
        <w:rPr>
          <w:rFonts w:ascii="Arial" w:hAnsi="Arial" w:cs="Arial"/>
          <w:b/>
          <w:sz w:val="20"/>
        </w:rPr>
        <w:t xml:space="preserve">10. Phương </w:t>
      </w:r>
      <w:r w:rsidRPr="00FC0787" w:rsidR="000E6213">
        <w:rPr>
          <w:rFonts w:ascii="Arial" w:hAnsi="Arial" w:cs="Arial"/>
          <w:b/>
          <w:sz w:val="20"/>
        </w:rPr>
        <w:t>pháp</w:t>
      </w:r>
      <w:r w:rsidRPr="00FC0787">
        <w:rPr>
          <w:rFonts w:ascii="Arial" w:hAnsi="Arial" w:cs="Arial"/>
          <w:b/>
          <w:sz w:val="20"/>
        </w:rPr>
        <w:t xml:space="preserve"> trị giá khấu trừ</w:t>
      </w:r>
    </w:p>
    <w:p w:rsidR="008256E9" w:rsidRPr="00FC0787" w:rsidP="001A0720">
      <w:pPr>
        <w:spacing w:before="120"/>
        <w:rPr>
          <w:rFonts w:ascii="Arial" w:hAnsi="Arial" w:cs="Arial"/>
          <w:sz w:val="20"/>
        </w:rPr>
      </w:pPr>
      <w:bookmarkEnd w:id="62"/>
      <w:r w:rsidRPr="00FC0787" w:rsidR="00CC224E">
        <w:rPr>
          <w:rFonts w:ascii="Arial" w:hAnsi="Arial" w:cs="Arial"/>
          <w:sz w:val="20"/>
        </w:rPr>
        <w:t xml:space="preserve">1. </w:t>
      </w:r>
      <w:r w:rsidRPr="00FC0787">
        <w:rPr>
          <w:rFonts w:ascii="Arial" w:hAnsi="Arial" w:cs="Arial"/>
          <w:sz w:val="20"/>
        </w:rPr>
        <w:t xml:space="preserve">Trường hợp áp dụng: Nếu không </w:t>
      </w:r>
      <w:r w:rsidRPr="00FC0787" w:rsidR="008400DD">
        <w:rPr>
          <w:rFonts w:ascii="Arial" w:hAnsi="Arial" w:cs="Arial"/>
          <w:sz w:val="20"/>
        </w:rPr>
        <w:t xml:space="preserve">xác định </w:t>
      </w:r>
      <w:r w:rsidRPr="00FC0787">
        <w:rPr>
          <w:rFonts w:ascii="Arial" w:hAnsi="Arial" w:cs="Arial"/>
          <w:sz w:val="20"/>
        </w:rPr>
        <w:t xml:space="preserve">được trị giá hải quan theo các phương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quy định</w:t>
      </w:r>
      <w:r w:rsidRPr="00FC0787">
        <w:rPr>
          <w:rFonts w:ascii="Arial" w:hAnsi="Arial" w:cs="Arial"/>
          <w:sz w:val="20"/>
        </w:rPr>
        <w:t xml:space="preserve"> tại </w:t>
      </w:r>
      <w:bookmarkStart w:id="63" w:name="tc_16"/>
      <w:r w:rsidRPr="00FC0787" w:rsidR="00012461">
        <w:rPr>
          <w:rFonts w:ascii="Arial" w:hAnsi="Arial" w:cs="Arial"/>
          <w:sz w:val="20"/>
        </w:rPr>
        <w:t xml:space="preserve">Điều </w:t>
      </w:r>
      <w:r w:rsidRPr="00FC0787">
        <w:rPr>
          <w:rFonts w:ascii="Arial" w:hAnsi="Arial" w:cs="Arial"/>
          <w:sz w:val="20"/>
        </w:rPr>
        <w:t xml:space="preserve">6, </w:t>
      </w:r>
      <w:r w:rsidRPr="00FC0787" w:rsidR="00012461">
        <w:rPr>
          <w:rFonts w:ascii="Arial" w:hAnsi="Arial" w:cs="Arial"/>
          <w:sz w:val="20"/>
        </w:rPr>
        <w:t xml:space="preserve">Điều </w:t>
      </w:r>
      <w:r w:rsidRPr="00FC0787">
        <w:rPr>
          <w:rFonts w:ascii="Arial" w:hAnsi="Arial" w:cs="Arial"/>
          <w:sz w:val="20"/>
        </w:rPr>
        <w:t xml:space="preserve">8, </w:t>
      </w:r>
      <w:r w:rsidRPr="00FC0787" w:rsidR="00012461">
        <w:rPr>
          <w:rFonts w:ascii="Arial" w:hAnsi="Arial" w:cs="Arial"/>
          <w:sz w:val="20"/>
        </w:rPr>
        <w:t xml:space="preserve">Điều </w:t>
      </w:r>
      <w:r w:rsidRPr="00FC0787">
        <w:rPr>
          <w:rFonts w:ascii="Arial" w:hAnsi="Arial" w:cs="Arial"/>
          <w:sz w:val="20"/>
        </w:rPr>
        <w:t xml:space="preserve">9 </w:t>
      </w:r>
      <w:r w:rsidRPr="00FC0787" w:rsidR="00012461">
        <w:rPr>
          <w:rFonts w:ascii="Arial" w:hAnsi="Arial" w:cs="Arial"/>
          <w:sz w:val="20"/>
        </w:rPr>
        <w:t xml:space="preserve">Thông tư </w:t>
      </w:r>
      <w:r w:rsidRPr="00FC0787" w:rsidR="00793CDE">
        <w:rPr>
          <w:rFonts w:ascii="Arial" w:hAnsi="Arial" w:cs="Arial"/>
          <w:sz w:val="20"/>
        </w:rPr>
        <w:t>này</w:t>
      </w:r>
      <w:bookmarkEnd w:id="63"/>
      <w:r w:rsidRPr="00FC0787">
        <w:rPr>
          <w:rFonts w:ascii="Arial" w:hAnsi="Arial" w:cs="Arial"/>
          <w:sz w:val="20"/>
        </w:rPr>
        <w:t xml:space="preserve"> thì trị giá hải quan của hàng </w:t>
      </w:r>
      <w:r w:rsidRPr="00FC0787" w:rsidR="005777BB">
        <w:rPr>
          <w:rFonts w:ascii="Arial" w:hAnsi="Arial" w:cs="Arial"/>
          <w:sz w:val="20"/>
        </w:rPr>
        <w:t>hóa</w:t>
      </w:r>
      <w:r w:rsidRPr="00FC0787">
        <w:rPr>
          <w:rFonts w:ascii="Arial" w:hAnsi="Arial" w:cs="Arial"/>
          <w:sz w:val="20"/>
        </w:rPr>
        <w:t xml:space="preserve"> nhập khẩu </w:t>
      </w:r>
      <w:r w:rsidRPr="00FC0787" w:rsidR="008400DD">
        <w:rPr>
          <w:rFonts w:ascii="Arial" w:hAnsi="Arial" w:cs="Arial"/>
          <w:sz w:val="20"/>
        </w:rPr>
        <w:t xml:space="preserve">được </w:t>
      </w:r>
      <w:r w:rsidRPr="00FC0787">
        <w:rPr>
          <w:rFonts w:ascii="Arial" w:hAnsi="Arial" w:cs="Arial"/>
          <w:sz w:val="20"/>
        </w:rPr>
        <w:t xml:space="preserve">xác định theo phương </w:t>
      </w:r>
      <w:r w:rsidRPr="00FC0787" w:rsidR="000E6213">
        <w:rPr>
          <w:rFonts w:ascii="Arial" w:hAnsi="Arial" w:cs="Arial"/>
          <w:sz w:val="20"/>
        </w:rPr>
        <w:t>pháp</w:t>
      </w:r>
      <w:r w:rsidRPr="00FC0787">
        <w:rPr>
          <w:rFonts w:ascii="Arial" w:hAnsi="Arial" w:cs="Arial"/>
          <w:sz w:val="20"/>
        </w:rPr>
        <w:t xml:space="preserve"> trị giá khấu trừ, căn cứ vào đơn giá bán hàng </w:t>
      </w:r>
      <w:r w:rsidRPr="00FC0787" w:rsidR="005777BB">
        <w:rPr>
          <w:rFonts w:ascii="Arial" w:hAnsi="Arial" w:cs="Arial"/>
          <w:sz w:val="20"/>
        </w:rPr>
        <w:t>hóa</w:t>
      </w:r>
      <w:r w:rsidRPr="00FC0787">
        <w:rPr>
          <w:rFonts w:ascii="Arial" w:hAnsi="Arial" w:cs="Arial"/>
          <w:sz w:val="20"/>
        </w:rPr>
        <w:t xml:space="preserve"> </w:t>
      </w:r>
      <w:r w:rsidRPr="00FC0787" w:rsidR="008400DD">
        <w:rPr>
          <w:rFonts w:ascii="Arial" w:hAnsi="Arial" w:cs="Arial"/>
          <w:sz w:val="20"/>
        </w:rPr>
        <w:t>nhập khẩu</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nhập khẩu giống hệt hoặc h</w:t>
      </w:r>
      <w:r w:rsidRPr="00FC0787" w:rsidR="008400DD">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nhập khẩu tương tự trên </w:t>
      </w:r>
      <w:r w:rsidRPr="00FC0787" w:rsidR="008400DD">
        <w:rPr>
          <w:rFonts w:ascii="Arial" w:hAnsi="Arial" w:cs="Arial"/>
          <w:sz w:val="20"/>
        </w:rPr>
        <w:t xml:space="preserve">thị trường </w:t>
      </w:r>
      <w:r w:rsidRPr="00FC0787">
        <w:rPr>
          <w:rFonts w:ascii="Arial" w:hAnsi="Arial" w:cs="Arial"/>
          <w:sz w:val="20"/>
        </w:rPr>
        <w:t>nội địa Việt Na</w:t>
      </w:r>
      <w:r w:rsidRPr="00FC0787">
        <w:rPr>
          <w:rFonts w:ascii="Arial" w:hAnsi="Arial" w:cs="Arial"/>
          <w:sz w:val="20"/>
        </w:rPr>
        <w:t xml:space="preserve">m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này và trừ (</w:t>
      </w:r>
      <w:r w:rsidRPr="00FC0787" w:rsidR="008400DD">
        <w:rPr>
          <w:rFonts w:ascii="Arial" w:hAnsi="Arial" w:cs="Arial"/>
          <w:sz w:val="20"/>
        </w:rPr>
        <w:t>-</w:t>
      </w:r>
      <w:r w:rsidRPr="00FC0787">
        <w:rPr>
          <w:rFonts w:ascii="Arial" w:hAnsi="Arial" w:cs="Arial"/>
          <w:sz w:val="20"/>
        </w:rPr>
        <w:t>) các chi phí hợp lý, lợi nhuận thu được sau khi bán hàng hóa nhập khẩu.</w:t>
      </w:r>
    </w:p>
    <w:p w:rsidR="008256E9" w:rsidRPr="00FC0787" w:rsidP="001A0720">
      <w:pPr>
        <w:spacing w:before="120"/>
        <w:rPr>
          <w:rFonts w:ascii="Arial" w:hAnsi="Arial" w:cs="Arial"/>
          <w:sz w:val="20"/>
        </w:rPr>
      </w:pPr>
      <w:r w:rsidRPr="00FC0787">
        <w:rPr>
          <w:rFonts w:ascii="Arial" w:hAnsi="Arial" w:cs="Arial"/>
          <w:sz w:val="20"/>
        </w:rPr>
        <w:t xml:space="preserve">Không áp dụng phương </w:t>
      </w:r>
      <w:r w:rsidRPr="00FC0787" w:rsidR="000E6213">
        <w:rPr>
          <w:rFonts w:ascii="Arial" w:hAnsi="Arial" w:cs="Arial"/>
          <w:sz w:val="20"/>
        </w:rPr>
        <w:t>pháp</w:t>
      </w:r>
      <w:r w:rsidRPr="00FC0787">
        <w:rPr>
          <w:rFonts w:ascii="Arial" w:hAnsi="Arial" w:cs="Arial"/>
          <w:sz w:val="20"/>
        </w:rPr>
        <w:t xml:space="preserve"> này nếu hàng hóa được lựa chọn để xác định đơn giá bán thuộc một trong các trường hợp sau:</w:t>
      </w:r>
    </w:p>
    <w:p w:rsidR="008256E9" w:rsidRPr="00FC0787" w:rsidP="001A0720">
      <w:pPr>
        <w:spacing w:before="120"/>
        <w:rPr>
          <w:rFonts w:ascii="Arial" w:hAnsi="Arial" w:cs="Arial"/>
          <w:sz w:val="20"/>
        </w:rPr>
      </w:pPr>
      <w:r w:rsidRPr="00FC0787" w:rsidR="00FD1595">
        <w:rPr>
          <w:rFonts w:ascii="Arial" w:hAnsi="Arial" w:cs="Arial"/>
          <w:sz w:val="20"/>
        </w:rPr>
        <w:t xml:space="preserve">a) </w:t>
      </w:r>
      <w:r w:rsidRPr="00FC0787">
        <w:rPr>
          <w:rFonts w:ascii="Arial" w:hAnsi="Arial" w:cs="Arial"/>
          <w:sz w:val="20"/>
        </w:rPr>
        <w:t xml:space="preserve">Chưa được bán trên thị trường nội địa Việt Nam hoặc việc bán </w:t>
      </w:r>
      <w:r w:rsidRPr="00FC0787" w:rsidR="00203A05">
        <w:rPr>
          <w:rFonts w:ascii="Arial" w:hAnsi="Arial" w:cs="Arial"/>
          <w:sz w:val="20"/>
        </w:rPr>
        <w:t>hàng hóa</w:t>
      </w:r>
      <w:r w:rsidRPr="00FC0787">
        <w:rPr>
          <w:rFonts w:ascii="Arial" w:hAnsi="Arial" w:cs="Arial"/>
          <w:sz w:val="20"/>
        </w:rPr>
        <w:t xml:space="preserve"> chưa được hạch toán trên chứng từ, sổ sách kế toán theo </w:t>
      </w:r>
      <w:r w:rsidRPr="00FC0787" w:rsidR="00012461">
        <w:rPr>
          <w:rFonts w:ascii="Arial" w:hAnsi="Arial" w:cs="Arial"/>
          <w:sz w:val="20"/>
        </w:rPr>
        <w:t>quy định</w:t>
      </w:r>
      <w:r w:rsidRPr="00FC0787">
        <w:rPr>
          <w:rFonts w:ascii="Arial" w:hAnsi="Arial" w:cs="Arial"/>
          <w:sz w:val="20"/>
        </w:rPr>
        <w:t xml:space="preserve"> của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 xml:space="preserve">luật </w:t>
      </w:r>
      <w:r w:rsidRPr="00FC0787">
        <w:rPr>
          <w:rFonts w:ascii="Arial" w:hAnsi="Arial" w:cs="Arial"/>
          <w:sz w:val="20"/>
        </w:rPr>
        <w:t>về kế toán Việt Nam;</w:t>
      </w:r>
    </w:p>
    <w:p w:rsidR="008256E9" w:rsidRPr="00FC0787" w:rsidP="001A0720">
      <w:pPr>
        <w:spacing w:before="120"/>
        <w:rPr>
          <w:rFonts w:ascii="Arial" w:hAnsi="Arial" w:cs="Arial"/>
          <w:sz w:val="20"/>
        </w:rPr>
      </w:pPr>
      <w:r w:rsidRPr="00FC0787" w:rsidR="00203A05">
        <w:rPr>
          <w:rFonts w:ascii="Arial" w:hAnsi="Arial" w:cs="Arial"/>
          <w:sz w:val="20"/>
        </w:rPr>
        <w:t xml:space="preserve">b) </w:t>
      </w:r>
      <w:r w:rsidRPr="00FC0787">
        <w:rPr>
          <w:rFonts w:ascii="Arial" w:hAnsi="Arial" w:cs="Arial"/>
          <w:sz w:val="20"/>
        </w:rPr>
        <w:t xml:space="preserve">Có liên quan đến </w:t>
      </w:r>
      <w:r w:rsidRPr="00FC0787" w:rsidR="00012461">
        <w:rPr>
          <w:rFonts w:ascii="Arial" w:hAnsi="Arial" w:cs="Arial"/>
          <w:sz w:val="20"/>
        </w:rPr>
        <w:t>khoản</w:t>
      </w:r>
      <w:r w:rsidRPr="00FC0787">
        <w:rPr>
          <w:rFonts w:ascii="Arial" w:hAnsi="Arial" w:cs="Arial"/>
          <w:sz w:val="20"/>
        </w:rPr>
        <w:t xml:space="preserve"> </w:t>
      </w:r>
      <w:r w:rsidRPr="00FC0787" w:rsidR="00203A05">
        <w:rPr>
          <w:rFonts w:ascii="Arial" w:hAnsi="Arial" w:cs="Arial"/>
          <w:sz w:val="20"/>
        </w:rPr>
        <w:t>tr</w:t>
      </w:r>
      <w:r w:rsidRPr="00FC0787">
        <w:rPr>
          <w:rFonts w:ascii="Arial" w:hAnsi="Arial" w:cs="Arial"/>
          <w:sz w:val="20"/>
        </w:rPr>
        <w:t xml:space="preserve">ợ giúp do bất kỳ người nào cung cấp theo </w:t>
      </w:r>
      <w:r w:rsidRPr="00FC0787" w:rsidR="00012461">
        <w:rPr>
          <w:rFonts w:ascii="Arial" w:hAnsi="Arial" w:cs="Arial"/>
          <w:sz w:val="20"/>
        </w:rPr>
        <w:t>quy định</w:t>
      </w:r>
      <w:r w:rsidRPr="00FC0787">
        <w:rPr>
          <w:rFonts w:ascii="Arial" w:hAnsi="Arial" w:cs="Arial"/>
          <w:sz w:val="20"/>
        </w:rPr>
        <w:t xml:space="preserve"> tại </w:t>
      </w:r>
      <w:bookmarkStart w:id="64" w:name="tc_17"/>
      <w:r w:rsidRPr="00FC0787" w:rsidR="000E6213">
        <w:rPr>
          <w:rFonts w:ascii="Arial" w:hAnsi="Arial" w:cs="Arial"/>
          <w:sz w:val="20"/>
        </w:rPr>
        <w:t>điểm</w:t>
      </w:r>
      <w:r w:rsidRPr="00FC0787">
        <w:rPr>
          <w:rFonts w:ascii="Arial" w:hAnsi="Arial" w:cs="Arial"/>
          <w:sz w:val="20"/>
        </w:rPr>
        <w:t xml:space="preserve"> d.</w:t>
      </w:r>
      <w:r w:rsidRPr="00FC0787" w:rsidR="00203A05">
        <w:rPr>
          <w:rFonts w:ascii="Arial" w:hAnsi="Arial" w:cs="Arial"/>
          <w:sz w:val="20"/>
        </w:rPr>
        <w:t>1</w:t>
      </w:r>
      <w:r w:rsidRPr="00FC0787">
        <w:rPr>
          <w:rFonts w:ascii="Arial" w:hAnsi="Arial" w:cs="Arial"/>
          <w:sz w:val="20"/>
        </w:rPr>
        <w:t xml:space="preserve">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Điều</w:t>
      </w:r>
      <w:r w:rsidRPr="00FC0787" w:rsidR="00012461">
        <w:rPr>
          <w:rFonts w:ascii="Arial" w:hAnsi="Arial" w:cs="Arial"/>
          <w:sz w:val="20"/>
        </w:rPr>
        <w:t xml:space="preserve"> </w:t>
      </w:r>
      <w:r w:rsidRPr="00FC0787">
        <w:rPr>
          <w:rFonts w:ascii="Arial" w:hAnsi="Arial" w:cs="Arial"/>
          <w:sz w:val="20"/>
        </w:rPr>
        <w:t xml:space="preserve">13 </w:t>
      </w:r>
      <w:r w:rsidRPr="00FC0787" w:rsidR="00012461">
        <w:rPr>
          <w:rFonts w:ascii="Arial" w:hAnsi="Arial" w:cs="Arial"/>
          <w:sz w:val="20"/>
        </w:rPr>
        <w:t xml:space="preserve">Thông tư </w:t>
      </w:r>
      <w:r w:rsidRPr="00FC0787" w:rsidR="00793CDE">
        <w:rPr>
          <w:rFonts w:ascii="Arial" w:hAnsi="Arial" w:cs="Arial"/>
          <w:sz w:val="20"/>
        </w:rPr>
        <w:t>này</w:t>
      </w:r>
      <w:bookmarkEnd w:id="64"/>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2</w:t>
      </w:r>
      <w:r w:rsidRPr="00FC0787" w:rsidR="00203A05">
        <w:rPr>
          <w:rFonts w:ascii="Arial" w:hAnsi="Arial" w:cs="Arial"/>
          <w:sz w:val="20"/>
        </w:rPr>
        <w:t>.</w:t>
      </w:r>
      <w:r w:rsidRPr="00FC0787">
        <w:rPr>
          <w:rFonts w:ascii="Arial" w:hAnsi="Arial" w:cs="Arial"/>
          <w:sz w:val="20"/>
        </w:rPr>
        <w:t xml:space="preserve"> Giá bán h</w:t>
      </w:r>
      <w:r w:rsidRPr="00FC0787" w:rsidR="00203A05">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nhập khẩu trên thị trường Việt Nam được xác định theo những nguyên tắc sau:</w:t>
      </w:r>
    </w:p>
    <w:p w:rsidR="008256E9" w:rsidRPr="00FC0787" w:rsidP="001A0720">
      <w:pPr>
        <w:spacing w:before="120"/>
        <w:rPr>
          <w:rFonts w:ascii="Arial" w:hAnsi="Arial" w:cs="Arial"/>
          <w:sz w:val="20"/>
        </w:rPr>
      </w:pPr>
      <w:r w:rsidRPr="00FC0787" w:rsidR="00203A05">
        <w:rPr>
          <w:rFonts w:ascii="Arial" w:hAnsi="Arial" w:cs="Arial"/>
          <w:sz w:val="20"/>
        </w:rPr>
        <w:t xml:space="preserve">a) </w:t>
      </w:r>
      <w:r w:rsidRPr="00FC0787">
        <w:rPr>
          <w:rFonts w:ascii="Arial" w:hAnsi="Arial" w:cs="Arial"/>
          <w:sz w:val="20"/>
        </w:rPr>
        <w:t xml:space="preserve">Giá bán hàng </w:t>
      </w:r>
      <w:r w:rsidRPr="00FC0787" w:rsidR="005777BB">
        <w:rPr>
          <w:rFonts w:ascii="Arial" w:hAnsi="Arial" w:cs="Arial"/>
          <w:sz w:val="20"/>
        </w:rPr>
        <w:t>hóa</w:t>
      </w:r>
      <w:r w:rsidRPr="00FC0787">
        <w:rPr>
          <w:rFonts w:ascii="Arial" w:hAnsi="Arial" w:cs="Arial"/>
          <w:sz w:val="20"/>
        </w:rPr>
        <w:t xml:space="preserve"> nhập khẩu là giá b</w:t>
      </w:r>
      <w:r w:rsidRPr="00FC0787" w:rsidR="00203A05">
        <w:rPr>
          <w:rFonts w:ascii="Arial" w:hAnsi="Arial" w:cs="Arial"/>
          <w:sz w:val="20"/>
        </w:rPr>
        <w:t>á</w:t>
      </w:r>
      <w:r w:rsidRPr="00FC0787">
        <w:rPr>
          <w:rFonts w:ascii="Arial" w:hAnsi="Arial" w:cs="Arial"/>
          <w:sz w:val="20"/>
        </w:rPr>
        <w:t>n thực tế của hàng hóa đ</w:t>
      </w:r>
      <w:r w:rsidRPr="00FC0787" w:rsidR="00203A05">
        <w:rPr>
          <w:rFonts w:ascii="Arial" w:hAnsi="Arial" w:cs="Arial"/>
          <w:sz w:val="20"/>
        </w:rPr>
        <w:t>ó</w:t>
      </w:r>
      <w:r w:rsidRPr="00FC0787">
        <w:rPr>
          <w:rFonts w:ascii="Arial" w:hAnsi="Arial" w:cs="Arial"/>
          <w:sz w:val="20"/>
        </w:rPr>
        <w:t xml:space="preserve"> tại thị tr</w:t>
      </w:r>
      <w:r w:rsidRPr="00FC0787" w:rsidR="005777BB">
        <w:rPr>
          <w:rFonts w:ascii="Arial" w:hAnsi="Arial" w:cs="Arial"/>
          <w:sz w:val="20"/>
        </w:rPr>
        <w:t>ườ</w:t>
      </w:r>
      <w:r w:rsidRPr="00FC0787">
        <w:rPr>
          <w:rFonts w:ascii="Arial" w:hAnsi="Arial" w:cs="Arial"/>
          <w:sz w:val="20"/>
        </w:rPr>
        <w:t xml:space="preserve">ng Việt Nam. Trường hợp không có giá bán thực tế của hàng </w:t>
      </w:r>
      <w:r w:rsidRPr="00FC0787" w:rsidR="005777BB">
        <w:rPr>
          <w:rFonts w:ascii="Arial" w:hAnsi="Arial" w:cs="Arial"/>
          <w:sz w:val="20"/>
        </w:rPr>
        <w:t>hóa</w:t>
      </w:r>
      <w:r w:rsidRPr="00FC0787">
        <w:rPr>
          <w:rFonts w:ascii="Arial" w:hAnsi="Arial" w:cs="Arial"/>
          <w:sz w:val="20"/>
        </w:rPr>
        <w:t xml:space="preserve"> nhập khẩu cần xác định trị giá hải quan thì lấy giá bán thực tế của hàng </w:t>
      </w:r>
      <w:r w:rsidRPr="00FC0787" w:rsidR="005777BB">
        <w:rPr>
          <w:rFonts w:ascii="Arial" w:hAnsi="Arial" w:cs="Arial"/>
          <w:sz w:val="20"/>
        </w:rPr>
        <w:t>hóa</w:t>
      </w:r>
      <w:r w:rsidRPr="00FC0787">
        <w:rPr>
          <w:rFonts w:ascii="Arial" w:hAnsi="Arial" w:cs="Arial"/>
          <w:sz w:val="20"/>
        </w:rPr>
        <w:t xml:space="preserve"> nhập khẩu giống hệt hay hàng </w:t>
      </w:r>
      <w:r w:rsidRPr="00FC0787" w:rsidR="005777BB">
        <w:rPr>
          <w:rFonts w:ascii="Arial" w:hAnsi="Arial" w:cs="Arial"/>
          <w:sz w:val="20"/>
        </w:rPr>
        <w:t>hóa</w:t>
      </w:r>
      <w:r w:rsidRPr="00FC0787">
        <w:rPr>
          <w:rFonts w:ascii="Arial" w:hAnsi="Arial" w:cs="Arial"/>
          <w:sz w:val="20"/>
        </w:rPr>
        <w:t xml:space="preserve"> nhập khẩu tương tự còn nguyên </w:t>
      </w:r>
      <w:r w:rsidRPr="00FC0787" w:rsidR="00203A05">
        <w:rPr>
          <w:rFonts w:ascii="Arial" w:hAnsi="Arial" w:cs="Arial"/>
          <w:sz w:val="20"/>
        </w:rPr>
        <w:t>tr</w:t>
      </w:r>
      <w:r w:rsidRPr="00FC0787">
        <w:rPr>
          <w:rFonts w:ascii="Arial" w:hAnsi="Arial" w:cs="Arial"/>
          <w:sz w:val="20"/>
        </w:rPr>
        <w:t>ạng như khi nhập khẩu đượ</w:t>
      </w:r>
      <w:r w:rsidRPr="00FC0787" w:rsidR="00203A05">
        <w:rPr>
          <w:rFonts w:ascii="Arial" w:hAnsi="Arial" w:cs="Arial"/>
          <w:sz w:val="20"/>
        </w:rPr>
        <w:t xml:space="preserve">c </w:t>
      </w:r>
      <w:r w:rsidRPr="00FC0787">
        <w:rPr>
          <w:rFonts w:ascii="Arial" w:hAnsi="Arial" w:cs="Arial"/>
          <w:sz w:val="20"/>
        </w:rPr>
        <w:t>bán trên thị trường Việt Nam để xác định giá bán thực tế.</w:t>
      </w:r>
    </w:p>
    <w:p w:rsidR="008256E9" w:rsidRPr="00FC0787" w:rsidP="001A0720">
      <w:pPr>
        <w:spacing w:before="120"/>
        <w:rPr>
          <w:rFonts w:ascii="Arial" w:hAnsi="Arial" w:cs="Arial"/>
          <w:sz w:val="20"/>
        </w:rPr>
      </w:pPr>
      <w:r w:rsidRPr="00FC0787">
        <w:rPr>
          <w:rFonts w:ascii="Arial" w:hAnsi="Arial" w:cs="Arial"/>
          <w:sz w:val="20"/>
        </w:rPr>
        <w:t xml:space="preserve">Hàng hóa nhập khẩu còn nguyên trạng như khi nhập khẩu là hàng </w:t>
      </w:r>
      <w:r w:rsidRPr="00FC0787" w:rsidR="005777BB">
        <w:rPr>
          <w:rFonts w:ascii="Arial" w:hAnsi="Arial" w:cs="Arial"/>
          <w:sz w:val="20"/>
        </w:rPr>
        <w:t>hóa</w:t>
      </w:r>
      <w:r w:rsidRPr="00FC0787">
        <w:rPr>
          <w:rFonts w:ascii="Arial" w:hAnsi="Arial" w:cs="Arial"/>
          <w:sz w:val="20"/>
        </w:rPr>
        <w:t xml:space="preserve"> sau khi nhập khẩu không bị bất cứ một tác động nào làm thay đổi h</w:t>
      </w:r>
      <w:r w:rsidRPr="00FC0787" w:rsidR="00203A05">
        <w:rPr>
          <w:rFonts w:ascii="Arial" w:hAnsi="Arial" w:cs="Arial"/>
          <w:sz w:val="20"/>
        </w:rPr>
        <w:t>ì</w:t>
      </w:r>
      <w:r w:rsidRPr="00FC0787">
        <w:rPr>
          <w:rFonts w:ascii="Arial" w:hAnsi="Arial" w:cs="Arial"/>
          <w:sz w:val="20"/>
        </w:rPr>
        <w:t xml:space="preserve">nh dạng, đặc </w:t>
      </w:r>
      <w:r w:rsidRPr="00FC0787" w:rsidR="000E6213">
        <w:rPr>
          <w:rFonts w:ascii="Arial" w:hAnsi="Arial" w:cs="Arial"/>
          <w:sz w:val="20"/>
        </w:rPr>
        <w:t>điểm</w:t>
      </w:r>
      <w:r w:rsidRPr="00FC0787">
        <w:rPr>
          <w:rFonts w:ascii="Arial" w:hAnsi="Arial" w:cs="Arial"/>
          <w:sz w:val="20"/>
        </w:rPr>
        <w:t>, t</w:t>
      </w:r>
      <w:r w:rsidRPr="00FC0787" w:rsidR="00203A05">
        <w:rPr>
          <w:rFonts w:ascii="Arial" w:hAnsi="Arial" w:cs="Arial"/>
          <w:sz w:val="20"/>
        </w:rPr>
        <w:t>í</w:t>
      </w:r>
      <w:r w:rsidRPr="00FC0787">
        <w:rPr>
          <w:rFonts w:ascii="Arial" w:hAnsi="Arial" w:cs="Arial"/>
          <w:sz w:val="20"/>
        </w:rPr>
        <w:t xml:space="preserve">nh chất, công dụng của hàng </w:t>
      </w:r>
      <w:r w:rsidRPr="00FC0787" w:rsidR="005777BB">
        <w:rPr>
          <w:rFonts w:ascii="Arial" w:hAnsi="Arial" w:cs="Arial"/>
          <w:sz w:val="20"/>
        </w:rPr>
        <w:t>hóa</w:t>
      </w:r>
      <w:r w:rsidRPr="00FC0787">
        <w:rPr>
          <w:rFonts w:ascii="Arial" w:hAnsi="Arial" w:cs="Arial"/>
          <w:sz w:val="20"/>
        </w:rPr>
        <w:t xml:space="preserve"> hoặc làm tăng, giảm trị giá của </w:t>
      </w:r>
      <w:r w:rsidRPr="00FC0787" w:rsidR="00D03A0C">
        <w:rPr>
          <w:rFonts w:ascii="Arial" w:hAnsi="Arial" w:cs="Arial"/>
          <w:sz w:val="20"/>
        </w:rPr>
        <w:t>hàng hóa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sidR="00203A05">
        <w:rPr>
          <w:rFonts w:ascii="Arial" w:hAnsi="Arial" w:cs="Arial"/>
          <w:sz w:val="20"/>
        </w:rPr>
        <w:t xml:space="preserve">b) </w:t>
      </w:r>
      <w:r w:rsidRPr="00FC0787">
        <w:rPr>
          <w:rFonts w:ascii="Arial" w:hAnsi="Arial" w:cs="Arial"/>
          <w:sz w:val="20"/>
        </w:rPr>
        <w:t>Người nhập khẩu và người mua hàng trong nước khô</w:t>
      </w:r>
      <w:r w:rsidRPr="00FC0787">
        <w:rPr>
          <w:rFonts w:ascii="Arial" w:hAnsi="Arial" w:cs="Arial"/>
          <w:sz w:val="20"/>
        </w:rPr>
        <w:t>ng c</w:t>
      </w:r>
      <w:r w:rsidRPr="00FC0787" w:rsidR="00203A05">
        <w:rPr>
          <w:rFonts w:ascii="Arial" w:hAnsi="Arial" w:cs="Arial"/>
          <w:sz w:val="20"/>
        </w:rPr>
        <w:t>ó</w:t>
      </w:r>
      <w:r w:rsidRPr="00FC0787">
        <w:rPr>
          <w:rFonts w:ascii="Arial" w:hAnsi="Arial" w:cs="Arial"/>
          <w:sz w:val="20"/>
        </w:rPr>
        <w:t xml:space="preserve"> mối quan hệ đặc biệt theo </w:t>
      </w:r>
      <w:r w:rsidRPr="00FC0787" w:rsidR="00012461">
        <w:rPr>
          <w:rFonts w:ascii="Arial" w:hAnsi="Arial" w:cs="Arial"/>
          <w:sz w:val="20"/>
        </w:rPr>
        <w:t>quy định</w:t>
      </w:r>
      <w:r w:rsidRPr="00FC0787">
        <w:rPr>
          <w:rFonts w:ascii="Arial" w:hAnsi="Arial" w:cs="Arial"/>
          <w:sz w:val="20"/>
        </w:rPr>
        <w:t xml:space="preserve"> tại </w:t>
      </w:r>
      <w:bookmarkStart w:id="65" w:name="tc_18"/>
      <w:r w:rsidRPr="00FC0787" w:rsidR="00012461">
        <w:rPr>
          <w:rFonts w:ascii="Arial" w:hAnsi="Arial" w:cs="Arial"/>
          <w:sz w:val="20"/>
        </w:rPr>
        <w:t xml:space="preserve">Điều </w:t>
      </w:r>
      <w:r w:rsidRPr="00FC0787">
        <w:rPr>
          <w:rFonts w:ascii="Arial" w:hAnsi="Arial" w:cs="Arial"/>
          <w:sz w:val="20"/>
        </w:rPr>
        <w:t xml:space="preserve">7 </w:t>
      </w:r>
      <w:r w:rsidRPr="00FC0787" w:rsidR="00012461">
        <w:rPr>
          <w:rFonts w:ascii="Arial" w:hAnsi="Arial" w:cs="Arial"/>
          <w:sz w:val="20"/>
        </w:rPr>
        <w:t xml:space="preserve">Thông tư </w:t>
      </w:r>
      <w:r w:rsidRPr="00FC0787" w:rsidR="00793CDE">
        <w:rPr>
          <w:rFonts w:ascii="Arial" w:hAnsi="Arial" w:cs="Arial"/>
          <w:sz w:val="20"/>
        </w:rPr>
        <w:t>này</w:t>
      </w:r>
      <w:bookmarkEnd w:id="65"/>
      <w:r w:rsidRPr="00FC0787">
        <w:rPr>
          <w:rFonts w:ascii="Arial" w:hAnsi="Arial" w:cs="Arial"/>
          <w:sz w:val="20"/>
        </w:rPr>
        <w:t>;</w:t>
      </w:r>
    </w:p>
    <w:p w:rsidR="008256E9" w:rsidRPr="00FC0787" w:rsidP="001A0720">
      <w:pPr>
        <w:spacing w:before="120"/>
        <w:rPr>
          <w:rFonts w:ascii="Arial" w:hAnsi="Arial" w:cs="Arial"/>
          <w:sz w:val="20"/>
        </w:rPr>
      </w:pPr>
      <w:r w:rsidRPr="00FC0787" w:rsidR="00203A05">
        <w:rPr>
          <w:rFonts w:ascii="Arial" w:hAnsi="Arial" w:cs="Arial"/>
          <w:sz w:val="20"/>
        </w:rPr>
        <w:t xml:space="preserve">c) </w:t>
      </w:r>
      <w:r w:rsidRPr="00FC0787">
        <w:rPr>
          <w:rFonts w:ascii="Arial" w:hAnsi="Arial" w:cs="Arial"/>
          <w:sz w:val="20"/>
        </w:rPr>
        <w:t xml:space="preserve">Mức giá bán tính </w:t>
      </w:r>
      <w:r w:rsidRPr="00FC0787" w:rsidR="00203A05">
        <w:rPr>
          <w:rFonts w:ascii="Arial" w:hAnsi="Arial" w:cs="Arial"/>
          <w:sz w:val="20"/>
        </w:rPr>
        <w:t>tr</w:t>
      </w:r>
      <w:r w:rsidRPr="00FC0787">
        <w:rPr>
          <w:rFonts w:ascii="Arial" w:hAnsi="Arial" w:cs="Arial"/>
          <w:sz w:val="20"/>
        </w:rPr>
        <w:t>ên số lượng bán ra l</w:t>
      </w:r>
      <w:r w:rsidRPr="00FC0787" w:rsidR="00203A05">
        <w:rPr>
          <w:rFonts w:ascii="Arial" w:hAnsi="Arial" w:cs="Arial"/>
          <w:sz w:val="20"/>
        </w:rPr>
        <w:t>ớ</w:t>
      </w:r>
      <w:r w:rsidRPr="00FC0787">
        <w:rPr>
          <w:rFonts w:ascii="Arial" w:hAnsi="Arial" w:cs="Arial"/>
          <w:sz w:val="20"/>
        </w:rPr>
        <w:t xml:space="preserve">n nhất và đủ để hình thành đơn giá. Mức giá bán ra tính trên số lượng bán ra lớn nhất là mức giá mà hàng </w:t>
      </w:r>
      <w:r w:rsidRPr="00FC0787" w:rsidR="005777BB">
        <w:rPr>
          <w:rFonts w:ascii="Arial" w:hAnsi="Arial" w:cs="Arial"/>
          <w:sz w:val="20"/>
        </w:rPr>
        <w:t>hóa</w:t>
      </w:r>
      <w:r w:rsidRPr="00FC0787">
        <w:rPr>
          <w:rFonts w:ascii="Arial" w:hAnsi="Arial" w:cs="Arial"/>
          <w:sz w:val="20"/>
        </w:rPr>
        <w:t xml:space="preserve"> đã được bán với s</w:t>
      </w:r>
      <w:r w:rsidRPr="00FC0787" w:rsidR="00203A05">
        <w:rPr>
          <w:rFonts w:ascii="Arial" w:hAnsi="Arial" w:cs="Arial"/>
          <w:sz w:val="20"/>
        </w:rPr>
        <w:t>ố</w:t>
      </w:r>
      <w:r w:rsidRPr="00FC0787">
        <w:rPr>
          <w:rFonts w:ascii="Arial" w:hAnsi="Arial" w:cs="Arial"/>
          <w:sz w:val="20"/>
        </w:rPr>
        <w:t xml:space="preserve"> lượng tổng cộng lớn nhất </w:t>
      </w:r>
      <w:r w:rsidRPr="00FC0787" w:rsidR="00203A05">
        <w:rPr>
          <w:rFonts w:ascii="Arial" w:hAnsi="Arial" w:cs="Arial"/>
          <w:sz w:val="20"/>
        </w:rPr>
        <w:t>tr</w:t>
      </w:r>
      <w:r w:rsidRPr="00FC0787">
        <w:rPr>
          <w:rFonts w:ascii="Arial" w:hAnsi="Arial" w:cs="Arial"/>
          <w:sz w:val="20"/>
        </w:rPr>
        <w:t xml:space="preserve">ong các giao dịch bán hàng </w:t>
      </w:r>
      <w:r w:rsidRPr="00FC0787" w:rsidR="005777BB">
        <w:rPr>
          <w:rFonts w:ascii="Arial" w:hAnsi="Arial" w:cs="Arial"/>
          <w:sz w:val="20"/>
        </w:rPr>
        <w:t>hóa</w:t>
      </w:r>
      <w:r w:rsidRPr="00FC0787">
        <w:rPr>
          <w:rFonts w:ascii="Arial" w:hAnsi="Arial" w:cs="Arial"/>
          <w:sz w:val="20"/>
        </w:rPr>
        <w:t xml:space="preserve"> </w:t>
      </w:r>
      <w:r w:rsidRPr="00FC0787" w:rsidR="00203A05">
        <w:rPr>
          <w:rFonts w:ascii="Arial" w:hAnsi="Arial" w:cs="Arial"/>
          <w:sz w:val="20"/>
        </w:rPr>
        <w:t>ở</w:t>
      </w:r>
      <w:r w:rsidRPr="00FC0787">
        <w:rPr>
          <w:rFonts w:ascii="Arial" w:hAnsi="Arial" w:cs="Arial"/>
          <w:sz w:val="20"/>
        </w:rPr>
        <w:t xml:space="preserve"> cấp độ thương mại đầu tiên ngay sau khi nhập khẩu;</w:t>
      </w:r>
    </w:p>
    <w:p w:rsidR="008256E9" w:rsidRPr="00FC0787" w:rsidP="001A0720">
      <w:pPr>
        <w:spacing w:before="120"/>
        <w:rPr>
          <w:rFonts w:ascii="Arial" w:hAnsi="Arial" w:cs="Arial"/>
          <w:sz w:val="20"/>
        </w:rPr>
      </w:pPr>
      <w:r w:rsidRPr="00FC0787" w:rsidR="00203A05">
        <w:rPr>
          <w:rFonts w:ascii="Arial" w:hAnsi="Arial" w:cs="Arial"/>
          <w:sz w:val="20"/>
        </w:rPr>
        <w:t xml:space="preserve">d)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được bán ra (bán buôn hoặc bán lẻ) vào ngày s</w:t>
      </w:r>
      <w:r w:rsidRPr="00FC0787" w:rsidR="00203A05">
        <w:rPr>
          <w:rFonts w:ascii="Arial" w:hAnsi="Arial" w:cs="Arial"/>
          <w:sz w:val="20"/>
        </w:rPr>
        <w:t>ớ</w:t>
      </w:r>
      <w:r w:rsidRPr="00FC0787">
        <w:rPr>
          <w:rFonts w:ascii="Arial" w:hAnsi="Arial" w:cs="Arial"/>
          <w:sz w:val="20"/>
        </w:rPr>
        <w:t>m nhất ngay sau khi nhập khẩu, nhưng không chậm quá 90 ngày (ngày theo lịch) sau ngày nhập khẩu lô hàng đ</w:t>
      </w:r>
      <w:r w:rsidRPr="00FC0787" w:rsidR="00203A05">
        <w:rPr>
          <w:rFonts w:ascii="Arial" w:hAnsi="Arial" w:cs="Arial"/>
          <w:sz w:val="20"/>
        </w:rPr>
        <w:t>ó</w:t>
      </w:r>
      <w:r w:rsidRPr="00FC0787">
        <w:rPr>
          <w:rFonts w:ascii="Arial" w:hAnsi="Arial" w:cs="Arial"/>
          <w:sz w:val="20"/>
        </w:rPr>
        <w:t>. Ngày sớm nhất ngay sau khi nhập khẩu là ngày hàng hóa được bán với số lượng hàng hóa đủ để hình thành đơn giá (tối thiểu bằng 10% lượng hàng hóa của mặt hàng đ</w:t>
      </w:r>
      <w:r w:rsidRPr="00FC0787" w:rsidR="00203A05">
        <w:rPr>
          <w:rFonts w:ascii="Arial" w:hAnsi="Arial" w:cs="Arial"/>
          <w:sz w:val="20"/>
        </w:rPr>
        <w:t>ó</w:t>
      </w:r>
      <w:r w:rsidRPr="00FC0787">
        <w:rPr>
          <w:rFonts w:ascii="Arial" w:hAnsi="Arial" w:cs="Arial"/>
          <w:sz w:val="20"/>
        </w:rPr>
        <w:t xml:space="preserve"> trong lô hàng nhập khẩu).</w:t>
      </w:r>
    </w:p>
    <w:p w:rsidR="008256E9" w:rsidRPr="00FC0787" w:rsidP="001A0720">
      <w:pPr>
        <w:spacing w:before="120"/>
        <w:rPr>
          <w:rFonts w:ascii="Arial" w:hAnsi="Arial" w:cs="Arial"/>
          <w:sz w:val="20"/>
        </w:rPr>
      </w:pPr>
      <w:r w:rsidRPr="00FC0787" w:rsidR="00203A05">
        <w:rPr>
          <w:rFonts w:ascii="Arial" w:hAnsi="Arial" w:cs="Arial"/>
          <w:sz w:val="20"/>
        </w:rPr>
        <w:t xml:space="preserve">3. </w:t>
      </w:r>
      <w:r w:rsidRPr="00FC0787" w:rsidR="00012461">
        <w:rPr>
          <w:rFonts w:ascii="Arial" w:hAnsi="Arial" w:cs="Arial"/>
          <w:sz w:val="20"/>
        </w:rPr>
        <w:t xml:space="preserve">Điều </w:t>
      </w:r>
      <w:r w:rsidRPr="00FC0787">
        <w:rPr>
          <w:rFonts w:ascii="Arial" w:hAnsi="Arial" w:cs="Arial"/>
          <w:sz w:val="20"/>
        </w:rPr>
        <w:t xml:space="preserve">kiện lựa chọn đơn giá bán </w:t>
      </w:r>
      <w:r w:rsidRPr="00FC0787" w:rsidR="005777BB">
        <w:rPr>
          <w:rFonts w:ascii="Arial" w:hAnsi="Arial" w:cs="Arial"/>
          <w:sz w:val="20"/>
        </w:rPr>
        <w:t>trên</w:t>
      </w:r>
      <w:r w:rsidRPr="00FC0787">
        <w:rPr>
          <w:rFonts w:ascii="Arial" w:hAnsi="Arial" w:cs="Arial"/>
          <w:sz w:val="20"/>
        </w:rPr>
        <w:t xml:space="preserve"> thị trường Việt Nam:</w:t>
      </w:r>
    </w:p>
    <w:p w:rsidR="008256E9" w:rsidRPr="00FC0787" w:rsidP="001A0720">
      <w:pPr>
        <w:spacing w:before="120"/>
        <w:rPr>
          <w:rFonts w:ascii="Arial" w:hAnsi="Arial" w:cs="Arial"/>
          <w:sz w:val="20"/>
        </w:rPr>
      </w:pPr>
      <w:r w:rsidRPr="00FC0787" w:rsidR="00203A05">
        <w:rPr>
          <w:rFonts w:ascii="Arial" w:hAnsi="Arial" w:cs="Arial"/>
          <w:sz w:val="20"/>
        </w:rPr>
        <w:t xml:space="preserve">a) </w:t>
      </w:r>
      <w:r w:rsidRPr="00FC0787">
        <w:rPr>
          <w:rFonts w:ascii="Arial" w:hAnsi="Arial" w:cs="Arial"/>
          <w:sz w:val="20"/>
        </w:rPr>
        <w:t xml:space="preserve">Đơn </w:t>
      </w:r>
      <w:r w:rsidRPr="00FC0787">
        <w:rPr>
          <w:rFonts w:ascii="Arial" w:hAnsi="Arial" w:cs="Arial"/>
          <w:sz w:val="20"/>
        </w:rPr>
        <w:t xml:space="preserve">giá bán </w:t>
      </w:r>
      <w:r w:rsidRPr="00FC0787" w:rsidR="007A15A3">
        <w:rPr>
          <w:rFonts w:ascii="Arial" w:hAnsi="Arial" w:cs="Arial"/>
          <w:sz w:val="20"/>
        </w:rPr>
        <w:t>tr</w:t>
      </w:r>
      <w:r w:rsidRPr="00FC0787">
        <w:rPr>
          <w:rFonts w:ascii="Arial" w:hAnsi="Arial" w:cs="Arial"/>
          <w:sz w:val="20"/>
        </w:rPr>
        <w:t>ên thị trường Việt Nam phải là đ</w:t>
      </w:r>
      <w:r w:rsidRPr="00FC0787" w:rsidR="007A15A3">
        <w:rPr>
          <w:rFonts w:ascii="Arial" w:hAnsi="Arial" w:cs="Arial"/>
          <w:sz w:val="20"/>
        </w:rPr>
        <w:t>ơn</w:t>
      </w:r>
      <w:r w:rsidRPr="00FC0787">
        <w:rPr>
          <w:rFonts w:ascii="Arial" w:hAnsi="Arial" w:cs="Arial"/>
          <w:sz w:val="20"/>
        </w:rPr>
        <w:t xml:space="preserve"> giá bán </w:t>
      </w:r>
      <w:r w:rsidRPr="00FC0787" w:rsidR="005777BB">
        <w:rPr>
          <w:rFonts w:ascii="Arial" w:hAnsi="Arial" w:cs="Arial"/>
          <w:sz w:val="20"/>
        </w:rPr>
        <w:t>của</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nhập khẩu đang được xác định trị giá hải quan, hàng </w:t>
      </w:r>
      <w:r w:rsidRPr="00FC0787" w:rsidR="005777BB">
        <w:rPr>
          <w:rFonts w:ascii="Arial" w:hAnsi="Arial" w:cs="Arial"/>
          <w:sz w:val="20"/>
        </w:rPr>
        <w:t>hóa</w:t>
      </w:r>
      <w:r w:rsidRPr="00FC0787">
        <w:rPr>
          <w:rFonts w:ascii="Arial" w:hAnsi="Arial" w:cs="Arial"/>
          <w:sz w:val="20"/>
        </w:rPr>
        <w:t xml:space="preserve"> nhập khẩu giống hệt hoặc h</w:t>
      </w:r>
      <w:r w:rsidRPr="00FC0787" w:rsidR="007A15A3">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nhập khẩu tương tự, được bán nguyên trạng như khi nhập khẩu;</w:t>
      </w:r>
    </w:p>
    <w:p w:rsidR="008256E9" w:rsidRPr="00FC0787" w:rsidP="001A0720">
      <w:pPr>
        <w:spacing w:before="120"/>
        <w:rPr>
          <w:rFonts w:ascii="Arial" w:hAnsi="Arial" w:cs="Arial"/>
          <w:sz w:val="20"/>
        </w:rPr>
      </w:pPr>
      <w:r w:rsidRPr="00FC0787" w:rsidR="007A15A3">
        <w:rPr>
          <w:rFonts w:ascii="Arial" w:hAnsi="Arial" w:cs="Arial"/>
          <w:sz w:val="20"/>
        </w:rPr>
        <w:t xml:space="preserve">b) </w:t>
      </w:r>
      <w:r w:rsidRPr="00FC0787">
        <w:rPr>
          <w:rFonts w:ascii="Arial" w:hAnsi="Arial" w:cs="Arial"/>
          <w:sz w:val="20"/>
        </w:rPr>
        <w:t>Đơn giá bán được lựa chọn là đơn gi</w:t>
      </w:r>
      <w:r w:rsidRPr="00FC0787" w:rsidR="007A15A3">
        <w:rPr>
          <w:rFonts w:ascii="Arial" w:hAnsi="Arial" w:cs="Arial"/>
          <w:sz w:val="20"/>
        </w:rPr>
        <w:t>á</w:t>
      </w:r>
      <w:r w:rsidRPr="00FC0787">
        <w:rPr>
          <w:rFonts w:ascii="Arial" w:hAnsi="Arial" w:cs="Arial"/>
          <w:sz w:val="20"/>
        </w:rPr>
        <w:t xml:space="preserve"> tương ứng với lượng hàng </w:t>
      </w:r>
      <w:r w:rsidRPr="00FC0787" w:rsidR="005777BB">
        <w:rPr>
          <w:rFonts w:ascii="Arial" w:hAnsi="Arial" w:cs="Arial"/>
          <w:sz w:val="20"/>
        </w:rPr>
        <w:t>hóa</w:t>
      </w:r>
      <w:r w:rsidRPr="00FC0787">
        <w:rPr>
          <w:rFonts w:ascii="Arial" w:hAnsi="Arial" w:cs="Arial"/>
          <w:sz w:val="20"/>
        </w:rPr>
        <w:t xml:space="preserve"> được bán ra với số lượng l</w:t>
      </w:r>
      <w:r w:rsidRPr="00FC0787" w:rsidR="007A15A3">
        <w:rPr>
          <w:rFonts w:ascii="Arial" w:hAnsi="Arial" w:cs="Arial"/>
          <w:sz w:val="20"/>
        </w:rPr>
        <w:t>ũy</w:t>
      </w:r>
      <w:r w:rsidRPr="00FC0787">
        <w:rPr>
          <w:rFonts w:ascii="Arial" w:hAnsi="Arial" w:cs="Arial"/>
          <w:sz w:val="20"/>
        </w:rPr>
        <w:t xml:space="preserve"> kế lớn nhất ở mức đủ để hình thành đơn giá; hàng </w:t>
      </w:r>
      <w:r w:rsidRPr="00FC0787" w:rsidR="005777BB">
        <w:rPr>
          <w:rFonts w:ascii="Arial" w:hAnsi="Arial" w:cs="Arial"/>
          <w:sz w:val="20"/>
        </w:rPr>
        <w:t>hóa</w:t>
      </w:r>
      <w:r w:rsidRPr="00FC0787">
        <w:rPr>
          <w:rFonts w:ascii="Arial" w:hAnsi="Arial" w:cs="Arial"/>
          <w:sz w:val="20"/>
        </w:rPr>
        <w:t xml:space="preserve"> được bán ra ngay sau khi nhập khẩu, nhưng không quá 90 ngày sau ngày nhập khẩu </w:t>
      </w:r>
      <w:r w:rsidRPr="00FC0787" w:rsidR="005777BB">
        <w:rPr>
          <w:rFonts w:ascii="Arial" w:hAnsi="Arial" w:cs="Arial"/>
          <w:sz w:val="20"/>
        </w:rPr>
        <w:t>của</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đang được xác định trị giá hải quan; người mua hàng </w:t>
      </w:r>
      <w:r w:rsidRPr="00FC0787" w:rsidR="005777BB">
        <w:rPr>
          <w:rFonts w:ascii="Arial" w:hAnsi="Arial" w:cs="Arial"/>
          <w:sz w:val="20"/>
        </w:rPr>
        <w:t>trong</w:t>
      </w:r>
      <w:r w:rsidRPr="00FC0787">
        <w:rPr>
          <w:rFonts w:ascii="Arial" w:hAnsi="Arial" w:cs="Arial"/>
          <w:sz w:val="20"/>
        </w:rPr>
        <w:t xml:space="preserve"> nước và người bán không có mối quan hệ đặc biệt.</w:t>
      </w:r>
    </w:p>
    <w:p w:rsidR="008256E9" w:rsidRPr="00FC0787" w:rsidP="001A0720">
      <w:pPr>
        <w:spacing w:before="120"/>
        <w:rPr>
          <w:rFonts w:ascii="Arial" w:hAnsi="Arial" w:cs="Arial"/>
          <w:sz w:val="20"/>
        </w:rPr>
      </w:pPr>
      <w:r w:rsidRPr="00FC0787">
        <w:rPr>
          <w:rFonts w:ascii="Arial" w:hAnsi="Arial" w:cs="Arial"/>
          <w:sz w:val="20"/>
        </w:rPr>
        <w:t xml:space="preserve">Ví dụ: Lô hàng A gồm nhiều mặt hàng </w:t>
      </w:r>
      <w:r w:rsidRPr="00FC0787" w:rsidR="005777BB">
        <w:rPr>
          <w:rFonts w:ascii="Arial" w:hAnsi="Arial" w:cs="Arial"/>
          <w:sz w:val="20"/>
        </w:rPr>
        <w:t>trong</w:t>
      </w:r>
      <w:r w:rsidRPr="00FC0787">
        <w:rPr>
          <w:rFonts w:ascii="Arial" w:hAnsi="Arial" w:cs="Arial"/>
          <w:sz w:val="20"/>
        </w:rPr>
        <w:t xml:space="preserve"> đó mặt hàng B phải xác định trị giá hải quan theo phương </w:t>
      </w:r>
      <w:r w:rsidRPr="00FC0787" w:rsidR="000E6213">
        <w:rPr>
          <w:rFonts w:ascii="Arial" w:hAnsi="Arial" w:cs="Arial"/>
          <w:sz w:val="20"/>
        </w:rPr>
        <w:t>pháp</w:t>
      </w:r>
      <w:r w:rsidRPr="00FC0787">
        <w:rPr>
          <w:rFonts w:ascii="Arial" w:hAnsi="Arial" w:cs="Arial"/>
          <w:sz w:val="20"/>
        </w:rPr>
        <w:t xml:space="preserve"> khấu trừ. Lô hàng A được nhập khẩu vào ngày 1</w:t>
      </w:r>
      <w:r w:rsidRPr="00FC0787" w:rsidR="000E6213">
        <w:rPr>
          <w:rFonts w:ascii="Arial" w:hAnsi="Arial" w:cs="Arial"/>
          <w:sz w:val="20"/>
        </w:rPr>
        <w:t>/</w:t>
      </w:r>
      <w:r w:rsidRPr="00FC0787">
        <w:rPr>
          <w:rFonts w:ascii="Arial" w:hAnsi="Arial" w:cs="Arial"/>
          <w:sz w:val="20"/>
        </w:rPr>
        <w:t>1</w:t>
      </w:r>
      <w:r w:rsidRPr="00FC0787" w:rsidR="000E6213">
        <w:rPr>
          <w:rFonts w:ascii="Arial" w:hAnsi="Arial" w:cs="Arial"/>
          <w:sz w:val="20"/>
        </w:rPr>
        <w:t>/</w:t>
      </w:r>
      <w:r w:rsidRPr="00FC0787">
        <w:rPr>
          <w:rFonts w:ascii="Arial" w:hAnsi="Arial" w:cs="Arial"/>
          <w:sz w:val="20"/>
        </w:rPr>
        <w:t>2014. Một lô hàng trong đó có mặt hàng giống hệt với mặt hàng B nhập khẩu trước đó và được bán cho nhiều ng</w:t>
      </w:r>
      <w:r w:rsidRPr="00FC0787" w:rsidR="005777BB">
        <w:rPr>
          <w:rFonts w:ascii="Arial" w:hAnsi="Arial" w:cs="Arial"/>
          <w:sz w:val="20"/>
        </w:rPr>
        <w:t>ườ</w:t>
      </w:r>
      <w:r w:rsidRPr="00FC0787">
        <w:rPr>
          <w:rFonts w:ascii="Arial" w:hAnsi="Arial" w:cs="Arial"/>
          <w:sz w:val="20"/>
        </w:rPr>
        <w:t xml:space="preserve">i mua trong nước theo </w:t>
      </w:r>
      <w:r w:rsidRPr="00FC0787" w:rsidR="004138BE">
        <w:rPr>
          <w:rFonts w:ascii="Arial" w:hAnsi="Arial" w:cs="Arial"/>
          <w:sz w:val="20"/>
        </w:rPr>
        <w:t>các</w:t>
      </w:r>
      <w:r w:rsidRPr="00FC0787">
        <w:rPr>
          <w:rFonts w:ascii="Arial" w:hAnsi="Arial" w:cs="Arial"/>
          <w:sz w:val="20"/>
        </w:rPr>
        <w:t xml:space="preserve"> mức giá và thời </w:t>
      </w:r>
      <w:r w:rsidRPr="00FC0787" w:rsidR="000E6213">
        <w:rPr>
          <w:rFonts w:ascii="Arial" w:hAnsi="Arial" w:cs="Arial"/>
          <w:sz w:val="20"/>
        </w:rPr>
        <w:t>điểm</w:t>
      </w:r>
      <w:r w:rsidRPr="00FC0787">
        <w:rPr>
          <w:rFonts w:ascii="Arial" w:hAnsi="Arial" w:cs="Arial"/>
          <w:sz w:val="20"/>
        </w:rPr>
        <w:t xml:space="preserve"> khác nhau như sau:</w:t>
      </w:r>
    </w:p>
    <w:tbl>
      <w:tblPr>
        <w:tblStyle w:val="TableNormal"/>
        <w:tblW w:w="0" w:type="dxa"/>
        <w:tblInd w:w="5" w:type="dxa"/>
        <w:tblCellMar>
          <w:left w:w="0" w:type="dxa"/>
          <w:right w:w="0" w:type="dxa"/>
        </w:tblCellMar>
        <w:tblLook w:val="0000"/>
      </w:tblPr>
      <w:tblGrid>
        <w:gridCol w:w="2447"/>
        <w:gridCol w:w="2636"/>
        <w:gridCol w:w="2393"/>
        <w:gridCol w:w="1530"/>
      </w:tblGrid>
      <w:tr>
        <w:tblPrEx>
          <w:tblW w:w="0" w:type="dxa"/>
          <w:tblInd w:w="5" w:type="dxa"/>
          <w:tblCellMar>
            <w:left w:w="0" w:type="dxa"/>
            <w:right w:w="0" w:type="dxa"/>
          </w:tblCellMar>
          <w:tblLook w:val="0000"/>
        </w:tblPrEx>
        <w:tc>
          <w:tcPr>
            <w:tcW w:w="2431"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Đơn giá</w:t>
            </w:r>
          </w:p>
        </w:tc>
        <w:tc>
          <w:tcPr>
            <w:tcW w:w="2618"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Số lượng</w:t>
            </w:r>
            <w:r w:rsidRPr="00FC0787" w:rsidR="000E6213">
              <w:rPr>
                <w:rFonts w:ascii="Arial" w:hAnsi="Arial" w:cs="Arial"/>
                <w:sz w:val="20"/>
              </w:rPr>
              <w:t>/</w:t>
            </w:r>
            <w:r w:rsidRPr="00FC0787">
              <w:rPr>
                <w:rFonts w:ascii="Arial" w:hAnsi="Arial" w:cs="Arial"/>
                <w:sz w:val="20"/>
              </w:rPr>
              <w:t>lần bán</w:t>
            </w:r>
          </w:p>
        </w:tc>
        <w:tc>
          <w:tcPr>
            <w:tcW w:w="2377"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Thời gian bán</w:t>
            </w:r>
          </w:p>
        </w:tc>
        <w:tc>
          <w:tcPr>
            <w:tcW w:w="1520"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Số</w:t>
            </w:r>
            <w:r w:rsidRPr="00FC0787" w:rsidR="00C02C01">
              <w:rPr>
                <w:rFonts w:ascii="Arial" w:hAnsi="Arial" w:cs="Arial"/>
                <w:sz w:val="20"/>
              </w:rPr>
              <w:t xml:space="preserve"> l</w:t>
            </w:r>
            <w:r w:rsidRPr="00FC0787" w:rsidR="00C02C01">
              <w:rPr>
                <w:rFonts w:ascii="Arial" w:hAnsi="Arial" w:cs="Arial"/>
                <w:sz w:val="20"/>
                <w:lang w:val="en-US"/>
              </w:rPr>
              <w:t>ũy</w:t>
            </w:r>
            <w:r w:rsidRPr="00FC0787">
              <w:rPr>
                <w:rFonts w:ascii="Arial" w:hAnsi="Arial" w:cs="Arial"/>
                <w:sz w:val="20"/>
              </w:rPr>
              <w:t xml:space="preserve"> kế</w:t>
            </w:r>
          </w:p>
        </w:tc>
      </w:tr>
      <w:tr>
        <w:tblPrEx>
          <w:tblW w:w="0" w:type="dxa"/>
          <w:tblInd w:w="5" w:type="dxa"/>
          <w:tblCellMar>
            <w:left w:w="0" w:type="dxa"/>
            <w:right w:w="0" w:type="dxa"/>
          </w:tblCellMar>
          <w:tblLook w:val="0000"/>
        </w:tblPrEx>
        <w:tc>
          <w:tcPr>
            <w:tcW w:w="2431" w:type="dxa"/>
            <w:vMerge w:val="restart"/>
            <w:tcBorders>
              <w:top w:val="single" w:sz="4" w:space="0" w:color="auto"/>
              <w:left w:val="single" w:sz="4" w:space="0" w:color="auto"/>
              <w:bottom w:val="nil"/>
              <w:right w:val="nil"/>
            </w:tcBorders>
            <w:shd w:val="clear" w:color="auto" w:fill="FFFFFF"/>
            <w:vAlign w:val="center"/>
          </w:tcPr>
          <w:p w:rsidR="008256E9" w:rsidRPr="00FC0787" w:rsidP="001A0720">
            <w:pPr>
              <w:spacing w:before="120"/>
              <w:rPr>
                <w:rFonts w:ascii="Arial" w:hAnsi="Arial" w:cs="Arial"/>
                <w:sz w:val="20"/>
              </w:rPr>
            </w:pPr>
            <w:r w:rsidRPr="00FC0787">
              <w:rPr>
                <w:rFonts w:ascii="Arial" w:hAnsi="Arial" w:cs="Arial"/>
                <w:sz w:val="20"/>
              </w:rPr>
              <w:t>900 đồng</w:t>
            </w:r>
            <w:r w:rsidRPr="00FC0787" w:rsidR="000E6213">
              <w:rPr>
                <w:rFonts w:ascii="Arial" w:hAnsi="Arial" w:cs="Arial"/>
                <w:sz w:val="20"/>
              </w:rPr>
              <w:t>/</w:t>
            </w:r>
            <w:r w:rsidRPr="00FC0787">
              <w:rPr>
                <w:rFonts w:ascii="Arial" w:hAnsi="Arial" w:cs="Arial"/>
                <w:sz w:val="20"/>
              </w:rPr>
              <w:t>chiếc</w:t>
            </w:r>
          </w:p>
        </w:tc>
        <w:tc>
          <w:tcPr>
            <w:tcW w:w="2618"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50 chiếc</w:t>
            </w:r>
          </w:p>
        </w:tc>
        <w:tc>
          <w:tcPr>
            <w:tcW w:w="2377"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28</w:t>
            </w:r>
            <w:r w:rsidRPr="00FC0787" w:rsidR="000E6213">
              <w:rPr>
                <w:rFonts w:ascii="Arial" w:hAnsi="Arial" w:cs="Arial"/>
                <w:sz w:val="20"/>
              </w:rPr>
              <w:t>/</w:t>
            </w:r>
            <w:r w:rsidRPr="00FC0787">
              <w:rPr>
                <w:rFonts w:ascii="Arial" w:hAnsi="Arial" w:cs="Arial"/>
                <w:sz w:val="20"/>
              </w:rPr>
              <w:t>3</w:t>
            </w:r>
            <w:r w:rsidRPr="00FC0787" w:rsidR="000E6213">
              <w:rPr>
                <w:rFonts w:ascii="Arial" w:hAnsi="Arial" w:cs="Arial"/>
                <w:sz w:val="20"/>
              </w:rPr>
              <w:t>/</w:t>
            </w:r>
            <w:r w:rsidRPr="00FC0787">
              <w:rPr>
                <w:rFonts w:ascii="Arial" w:hAnsi="Arial" w:cs="Arial"/>
                <w:sz w:val="20"/>
              </w:rPr>
              <w:t>2014</w:t>
            </w:r>
          </w:p>
        </w:tc>
        <w:tc>
          <w:tcPr>
            <w:tcW w:w="1520" w:type="dxa"/>
            <w:vMerge w:val="restart"/>
            <w:tcBorders>
              <w:top w:val="single" w:sz="4" w:space="0" w:color="auto"/>
              <w:left w:val="single" w:sz="4" w:space="0" w:color="auto"/>
              <w:bottom w:val="nil"/>
              <w:right w:val="single" w:sz="4" w:space="0" w:color="auto"/>
            </w:tcBorders>
            <w:shd w:val="clear" w:color="auto" w:fill="FFFFFF"/>
            <w:vAlign w:val="center"/>
          </w:tcPr>
          <w:p w:rsidR="008256E9" w:rsidRPr="00FC0787" w:rsidP="001A0720">
            <w:pPr>
              <w:spacing w:before="120"/>
              <w:rPr>
                <w:rFonts w:ascii="Arial" w:hAnsi="Arial" w:cs="Arial"/>
                <w:sz w:val="20"/>
              </w:rPr>
            </w:pPr>
            <w:r w:rsidRPr="00FC0787">
              <w:rPr>
                <w:rFonts w:ascii="Arial" w:hAnsi="Arial" w:cs="Arial"/>
                <w:sz w:val="20"/>
              </w:rPr>
              <w:t>100 chiếc</w:t>
            </w:r>
          </w:p>
        </w:tc>
      </w:tr>
      <w:tr>
        <w:tblPrEx>
          <w:tblW w:w="0" w:type="dxa"/>
          <w:tblInd w:w="5" w:type="dxa"/>
          <w:tblCellMar>
            <w:left w:w="0" w:type="dxa"/>
            <w:right w:w="0" w:type="dxa"/>
          </w:tblCellMar>
          <w:tblLook w:val="0000"/>
        </w:tblPrEx>
        <w:tc>
          <w:tcPr>
            <w:tcW w:w="2431" w:type="dxa"/>
            <w:vMerge/>
            <w:tcBorders>
              <w:top w:val="nil"/>
              <w:left w:val="single" w:sz="4" w:space="0" w:color="auto"/>
              <w:bottom w:val="nil"/>
              <w:right w:val="nil"/>
            </w:tcBorders>
            <w:shd w:val="clear" w:color="auto" w:fill="FFFFFF"/>
            <w:vAlign w:val="center"/>
          </w:tcPr>
          <w:p w:rsidR="008256E9" w:rsidRPr="00FC0787" w:rsidP="001A0720">
            <w:pPr>
              <w:spacing w:before="120"/>
              <w:rPr>
                <w:rFonts w:ascii="Arial" w:hAnsi="Arial" w:cs="Arial"/>
                <w:sz w:val="20"/>
              </w:rPr>
            </w:pPr>
          </w:p>
        </w:tc>
        <w:tc>
          <w:tcPr>
            <w:tcW w:w="2618"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30 chiếc</w:t>
            </w:r>
          </w:p>
        </w:tc>
        <w:tc>
          <w:tcPr>
            <w:tcW w:w="2377"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15</w:t>
            </w:r>
            <w:r w:rsidRPr="00FC0787" w:rsidR="000E6213">
              <w:rPr>
                <w:rFonts w:ascii="Arial" w:hAnsi="Arial" w:cs="Arial"/>
                <w:sz w:val="20"/>
              </w:rPr>
              <w:t>/</w:t>
            </w:r>
            <w:r w:rsidRPr="00FC0787">
              <w:rPr>
                <w:rFonts w:ascii="Arial" w:hAnsi="Arial" w:cs="Arial"/>
                <w:sz w:val="20"/>
              </w:rPr>
              <w:t>1</w:t>
            </w:r>
            <w:r w:rsidRPr="00FC0787" w:rsidR="000E6213">
              <w:rPr>
                <w:rFonts w:ascii="Arial" w:hAnsi="Arial" w:cs="Arial"/>
                <w:sz w:val="20"/>
              </w:rPr>
              <w:t>/</w:t>
            </w:r>
            <w:r w:rsidRPr="00FC0787">
              <w:rPr>
                <w:rFonts w:ascii="Arial" w:hAnsi="Arial" w:cs="Arial"/>
                <w:sz w:val="20"/>
              </w:rPr>
              <w:t>2014</w:t>
            </w:r>
          </w:p>
        </w:tc>
        <w:tc>
          <w:tcPr>
            <w:tcW w:w="1520" w:type="dxa"/>
            <w:vMerge/>
            <w:tcBorders>
              <w:top w:val="nil"/>
              <w:left w:val="single" w:sz="4" w:space="0" w:color="auto"/>
              <w:bottom w:val="nil"/>
              <w:right w:val="single" w:sz="4" w:space="0" w:color="auto"/>
            </w:tcBorders>
            <w:shd w:val="clear" w:color="auto" w:fill="FFFFFF"/>
            <w:vAlign w:val="center"/>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2431" w:type="dxa"/>
            <w:vMerge/>
            <w:tcBorders>
              <w:top w:val="nil"/>
              <w:left w:val="single" w:sz="4" w:space="0" w:color="auto"/>
              <w:bottom w:val="nil"/>
              <w:right w:val="nil"/>
            </w:tcBorders>
            <w:shd w:val="clear" w:color="auto" w:fill="FFFFFF"/>
            <w:vAlign w:val="center"/>
          </w:tcPr>
          <w:p w:rsidR="008256E9" w:rsidRPr="00FC0787" w:rsidP="001A0720">
            <w:pPr>
              <w:spacing w:before="120"/>
              <w:rPr>
                <w:rFonts w:ascii="Arial" w:hAnsi="Arial" w:cs="Arial"/>
                <w:sz w:val="20"/>
              </w:rPr>
            </w:pPr>
          </w:p>
        </w:tc>
        <w:tc>
          <w:tcPr>
            <w:tcW w:w="2618"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20 chiếc</w:t>
            </w:r>
          </w:p>
        </w:tc>
        <w:tc>
          <w:tcPr>
            <w:tcW w:w="2377"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3</w:t>
            </w:r>
            <w:r w:rsidRPr="00FC0787" w:rsidR="000E6213">
              <w:rPr>
                <w:rFonts w:ascii="Arial" w:hAnsi="Arial" w:cs="Arial"/>
                <w:sz w:val="20"/>
              </w:rPr>
              <w:t>/</w:t>
            </w:r>
            <w:r w:rsidRPr="00FC0787">
              <w:rPr>
                <w:rFonts w:ascii="Arial" w:hAnsi="Arial" w:cs="Arial"/>
                <w:sz w:val="20"/>
              </w:rPr>
              <w:t>3</w:t>
            </w:r>
            <w:r w:rsidRPr="00FC0787" w:rsidR="000E6213">
              <w:rPr>
                <w:rFonts w:ascii="Arial" w:hAnsi="Arial" w:cs="Arial"/>
                <w:sz w:val="20"/>
              </w:rPr>
              <w:t>/</w:t>
            </w:r>
            <w:r w:rsidRPr="00FC0787">
              <w:rPr>
                <w:rFonts w:ascii="Arial" w:hAnsi="Arial" w:cs="Arial"/>
                <w:sz w:val="20"/>
              </w:rPr>
              <w:t>2014</w:t>
            </w:r>
          </w:p>
        </w:tc>
        <w:tc>
          <w:tcPr>
            <w:tcW w:w="1520" w:type="dxa"/>
            <w:vMerge/>
            <w:tcBorders>
              <w:top w:val="nil"/>
              <w:left w:val="single" w:sz="4" w:space="0" w:color="auto"/>
              <w:bottom w:val="nil"/>
              <w:right w:val="single" w:sz="4" w:space="0" w:color="auto"/>
            </w:tcBorders>
            <w:shd w:val="clear" w:color="auto" w:fill="FFFFFF"/>
            <w:vAlign w:val="center"/>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2431" w:type="dxa"/>
            <w:vMerge w:val="restart"/>
            <w:tcBorders>
              <w:top w:val="single" w:sz="4" w:space="0" w:color="auto"/>
              <w:left w:val="single" w:sz="4" w:space="0" w:color="auto"/>
              <w:bottom w:val="nil"/>
              <w:right w:val="nil"/>
            </w:tcBorders>
            <w:shd w:val="clear" w:color="auto" w:fill="FFFFFF"/>
            <w:vAlign w:val="center"/>
          </w:tcPr>
          <w:p w:rsidR="008256E9" w:rsidRPr="00FC0787" w:rsidP="001A0720">
            <w:pPr>
              <w:spacing w:before="120"/>
              <w:rPr>
                <w:rFonts w:ascii="Arial" w:hAnsi="Arial" w:cs="Arial"/>
                <w:sz w:val="20"/>
              </w:rPr>
            </w:pPr>
            <w:r w:rsidRPr="00FC0787">
              <w:rPr>
                <w:rFonts w:ascii="Arial" w:hAnsi="Arial" w:cs="Arial"/>
                <w:sz w:val="20"/>
              </w:rPr>
              <w:t>800 đồng</w:t>
            </w:r>
            <w:r w:rsidRPr="00FC0787" w:rsidR="000E6213">
              <w:rPr>
                <w:rFonts w:ascii="Arial" w:hAnsi="Arial" w:cs="Arial"/>
                <w:sz w:val="20"/>
              </w:rPr>
              <w:t>/</w:t>
            </w:r>
            <w:r w:rsidRPr="00FC0787">
              <w:rPr>
                <w:rFonts w:ascii="Arial" w:hAnsi="Arial" w:cs="Arial"/>
                <w:sz w:val="20"/>
              </w:rPr>
              <w:t>chiếc</w:t>
            </w:r>
          </w:p>
        </w:tc>
        <w:tc>
          <w:tcPr>
            <w:tcW w:w="2618"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200 chiếc</w:t>
            </w:r>
          </w:p>
        </w:tc>
        <w:tc>
          <w:tcPr>
            <w:tcW w:w="2377"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20</w:t>
            </w:r>
            <w:r w:rsidRPr="00FC0787" w:rsidR="000E6213">
              <w:rPr>
                <w:rFonts w:ascii="Arial" w:hAnsi="Arial" w:cs="Arial"/>
                <w:sz w:val="20"/>
              </w:rPr>
              <w:t>/</w:t>
            </w:r>
            <w:r w:rsidRPr="00FC0787">
              <w:rPr>
                <w:rFonts w:ascii="Arial" w:hAnsi="Arial" w:cs="Arial"/>
                <w:sz w:val="20"/>
              </w:rPr>
              <w:t>1</w:t>
            </w:r>
            <w:r w:rsidRPr="00FC0787" w:rsidR="000E6213">
              <w:rPr>
                <w:rFonts w:ascii="Arial" w:hAnsi="Arial" w:cs="Arial"/>
                <w:sz w:val="20"/>
              </w:rPr>
              <w:t>/</w:t>
            </w:r>
            <w:r w:rsidRPr="00FC0787">
              <w:rPr>
                <w:rFonts w:ascii="Arial" w:hAnsi="Arial" w:cs="Arial"/>
                <w:sz w:val="20"/>
              </w:rPr>
              <w:t>2014</w:t>
            </w:r>
          </w:p>
        </w:tc>
        <w:tc>
          <w:tcPr>
            <w:tcW w:w="1520" w:type="dxa"/>
            <w:vMerge w:val="restart"/>
            <w:tcBorders>
              <w:top w:val="single" w:sz="4" w:space="0" w:color="auto"/>
              <w:left w:val="single" w:sz="4" w:space="0" w:color="auto"/>
              <w:bottom w:val="nil"/>
              <w:right w:val="single" w:sz="4" w:space="0" w:color="auto"/>
            </w:tcBorders>
            <w:shd w:val="clear" w:color="auto" w:fill="FFFFFF"/>
            <w:vAlign w:val="center"/>
          </w:tcPr>
          <w:p w:rsidR="008256E9" w:rsidRPr="00FC0787" w:rsidP="001A0720">
            <w:pPr>
              <w:spacing w:before="120"/>
              <w:rPr>
                <w:rFonts w:ascii="Arial" w:hAnsi="Arial" w:cs="Arial"/>
                <w:sz w:val="20"/>
              </w:rPr>
            </w:pPr>
            <w:r w:rsidRPr="00FC0787">
              <w:rPr>
                <w:rFonts w:ascii="Arial" w:hAnsi="Arial" w:cs="Arial"/>
                <w:sz w:val="20"/>
              </w:rPr>
              <w:t>450 chiếc</w:t>
            </w:r>
          </w:p>
        </w:tc>
      </w:tr>
      <w:tr>
        <w:tblPrEx>
          <w:tblW w:w="0" w:type="dxa"/>
          <w:tblInd w:w="5" w:type="dxa"/>
          <w:tblCellMar>
            <w:left w:w="0" w:type="dxa"/>
            <w:right w:w="0" w:type="dxa"/>
          </w:tblCellMar>
          <w:tblLook w:val="0000"/>
        </w:tblPrEx>
        <w:tc>
          <w:tcPr>
            <w:tcW w:w="2431" w:type="dxa"/>
            <w:vMerge/>
            <w:tcBorders>
              <w:top w:val="nil"/>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618"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250 chiếc</w:t>
            </w:r>
          </w:p>
        </w:tc>
        <w:tc>
          <w:tcPr>
            <w:tcW w:w="2377"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12</w:t>
            </w:r>
            <w:r w:rsidRPr="00FC0787" w:rsidR="000E6213">
              <w:rPr>
                <w:rFonts w:ascii="Arial" w:hAnsi="Arial" w:cs="Arial"/>
                <w:sz w:val="20"/>
              </w:rPr>
              <w:t>/</w:t>
            </w:r>
            <w:r w:rsidRPr="00FC0787">
              <w:rPr>
                <w:rFonts w:ascii="Arial" w:hAnsi="Arial" w:cs="Arial"/>
                <w:sz w:val="20"/>
              </w:rPr>
              <w:t>2</w:t>
            </w:r>
            <w:r w:rsidRPr="00FC0787" w:rsidR="000E6213">
              <w:rPr>
                <w:rFonts w:ascii="Arial" w:hAnsi="Arial" w:cs="Arial"/>
                <w:sz w:val="20"/>
              </w:rPr>
              <w:t>/</w:t>
            </w:r>
            <w:r w:rsidRPr="00FC0787">
              <w:rPr>
                <w:rFonts w:ascii="Arial" w:hAnsi="Arial" w:cs="Arial"/>
                <w:sz w:val="20"/>
              </w:rPr>
              <w:t>2014</w:t>
            </w:r>
          </w:p>
        </w:tc>
        <w:tc>
          <w:tcPr>
            <w:tcW w:w="1520" w:type="dxa"/>
            <w:vMerge/>
            <w:tcBorders>
              <w:top w:val="nil"/>
              <w:left w:val="single" w:sz="4" w:space="0" w:color="auto"/>
              <w:bottom w:val="nil"/>
              <w:right w:val="single" w:sz="4" w:space="0" w:color="auto"/>
            </w:tcBorders>
            <w:shd w:val="clear" w:color="auto" w:fill="FFFFFF"/>
            <w:vAlign w:val="center"/>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2431"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2618"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Tổng cộng:</w:t>
            </w:r>
          </w:p>
        </w:tc>
        <w:tc>
          <w:tcPr>
            <w:tcW w:w="2377"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1520" w:type="dxa"/>
            <w:tcBorders>
              <w:top w:val="single" w:sz="4" w:space="0" w:color="auto"/>
              <w:left w:val="single" w:sz="4" w:space="0" w:color="auto"/>
              <w:bottom w:val="single" w:sz="4" w:space="0" w:color="auto"/>
              <w:right w:val="single" w:sz="4" w:space="0" w:color="auto"/>
            </w:tcBorders>
            <w:shd w:val="clear" w:color="auto" w:fill="FFFFFF"/>
            <w:vAlign w:val="center"/>
          </w:tcPr>
          <w:p w:rsidR="008256E9" w:rsidRPr="00FC0787" w:rsidP="001A0720">
            <w:pPr>
              <w:spacing w:before="120"/>
              <w:rPr>
                <w:rFonts w:ascii="Arial" w:hAnsi="Arial" w:cs="Arial"/>
                <w:sz w:val="20"/>
              </w:rPr>
            </w:pPr>
            <w:r w:rsidRPr="00FC0787">
              <w:rPr>
                <w:rFonts w:ascii="Arial" w:hAnsi="Arial" w:cs="Arial"/>
                <w:sz w:val="20"/>
              </w:rPr>
              <w:t>550 chiếc</w:t>
            </w:r>
          </w:p>
        </w:tc>
      </w:tr>
    </w:tbl>
    <w:p w:rsidR="008256E9" w:rsidRPr="00FC0787" w:rsidP="001A0720">
      <w:pPr>
        <w:spacing w:before="120"/>
        <w:rPr>
          <w:rFonts w:ascii="Arial" w:hAnsi="Arial" w:cs="Arial"/>
          <w:sz w:val="20"/>
        </w:rPr>
      </w:pPr>
      <w:r w:rsidRPr="00FC0787">
        <w:rPr>
          <w:rFonts w:ascii="Arial" w:hAnsi="Arial" w:cs="Arial"/>
          <w:sz w:val="20"/>
        </w:rPr>
        <w:t xml:space="preserve">Trong ví dụ </w:t>
      </w:r>
      <w:r w:rsidRPr="00FC0787" w:rsidR="002D4B5B">
        <w:rPr>
          <w:rFonts w:ascii="Arial" w:hAnsi="Arial" w:cs="Arial"/>
          <w:sz w:val="20"/>
        </w:rPr>
        <w:t>trên</w:t>
      </w:r>
      <w:r w:rsidRPr="00FC0787">
        <w:rPr>
          <w:rFonts w:ascii="Arial" w:hAnsi="Arial" w:cs="Arial"/>
          <w:sz w:val="20"/>
        </w:rPr>
        <w:t xml:space="preserve">, </w:t>
      </w:r>
      <w:r w:rsidRPr="00FC0787" w:rsidR="002D4B5B">
        <w:rPr>
          <w:rFonts w:ascii="Arial" w:hAnsi="Arial" w:cs="Arial"/>
          <w:sz w:val="20"/>
        </w:rPr>
        <w:t>đơn giá</w:t>
      </w:r>
      <w:r w:rsidRPr="00FC0787">
        <w:rPr>
          <w:rFonts w:ascii="Arial" w:hAnsi="Arial" w:cs="Arial"/>
          <w:sz w:val="20"/>
        </w:rPr>
        <w:t xml:space="preserve"> bán được lựa chọn để khấu trừ là 800 đồ</w:t>
      </w:r>
      <w:r w:rsidRPr="00FC0787" w:rsidR="002D4B5B">
        <w:rPr>
          <w:rFonts w:ascii="Arial" w:hAnsi="Arial" w:cs="Arial"/>
          <w:sz w:val="20"/>
        </w:rPr>
        <w:t>n</w:t>
      </w:r>
      <w:r w:rsidRPr="00FC0787">
        <w:rPr>
          <w:rFonts w:ascii="Arial" w:hAnsi="Arial" w:cs="Arial"/>
          <w:sz w:val="20"/>
        </w:rPr>
        <w:t>g</w:t>
      </w:r>
      <w:r w:rsidRPr="00FC0787" w:rsidR="000E6213">
        <w:rPr>
          <w:rFonts w:ascii="Arial" w:hAnsi="Arial" w:cs="Arial"/>
          <w:sz w:val="20"/>
        </w:rPr>
        <w:t>/</w:t>
      </w:r>
      <w:r w:rsidRPr="00FC0787">
        <w:rPr>
          <w:rFonts w:ascii="Arial" w:hAnsi="Arial" w:cs="Arial"/>
          <w:sz w:val="20"/>
        </w:rPr>
        <w:t>chiếc, tương ứng với số lượng bán ra lớn nhất (450 chiếc), ở mức đủ để hình th</w:t>
      </w:r>
      <w:r w:rsidRPr="00FC0787" w:rsidR="002D4B5B">
        <w:rPr>
          <w:rFonts w:ascii="Arial" w:hAnsi="Arial" w:cs="Arial"/>
          <w:sz w:val="20"/>
        </w:rPr>
        <w:t>àn</w:t>
      </w:r>
      <w:r w:rsidRPr="00FC0787">
        <w:rPr>
          <w:rFonts w:ascii="Arial" w:hAnsi="Arial" w:cs="Arial"/>
          <w:sz w:val="20"/>
        </w:rPr>
        <w:t>h đơn giá. Đ</w:t>
      </w:r>
      <w:r w:rsidRPr="00FC0787" w:rsidR="002D4B5B">
        <w:rPr>
          <w:rFonts w:ascii="Arial" w:hAnsi="Arial" w:cs="Arial"/>
          <w:sz w:val="20"/>
        </w:rPr>
        <w:t>ơ</w:t>
      </w:r>
      <w:r w:rsidRPr="00FC0787">
        <w:rPr>
          <w:rFonts w:ascii="Arial" w:hAnsi="Arial" w:cs="Arial"/>
          <w:sz w:val="20"/>
        </w:rPr>
        <w:t xml:space="preserve">n giá này thỏa mãn các </w:t>
      </w:r>
      <w:r w:rsidRPr="00FC0787" w:rsidR="00012461">
        <w:rPr>
          <w:rFonts w:ascii="Arial" w:hAnsi="Arial" w:cs="Arial"/>
          <w:sz w:val="20"/>
        </w:rPr>
        <w:t xml:space="preserve">điều </w:t>
      </w:r>
      <w:r w:rsidRPr="00FC0787">
        <w:rPr>
          <w:rFonts w:ascii="Arial" w:hAnsi="Arial" w:cs="Arial"/>
          <w:sz w:val="20"/>
        </w:rPr>
        <w:t>kiện về lựa chọn đơn giá bán, đ</w:t>
      </w:r>
      <w:r w:rsidRPr="00FC0787" w:rsidR="002D4B5B">
        <w:rPr>
          <w:rFonts w:ascii="Arial" w:hAnsi="Arial" w:cs="Arial"/>
          <w:sz w:val="20"/>
        </w:rPr>
        <w:t>ó</w:t>
      </w:r>
      <w:r w:rsidRPr="00FC0787">
        <w:rPr>
          <w:rFonts w:ascii="Arial" w:hAnsi="Arial" w:cs="Arial"/>
          <w:sz w:val="20"/>
        </w:rPr>
        <w:t xml:space="preserve"> là:</w:t>
      </w:r>
    </w:p>
    <w:p w:rsidR="008256E9" w:rsidRPr="00FC0787" w:rsidP="001A0720">
      <w:pPr>
        <w:spacing w:before="120"/>
        <w:rPr>
          <w:rFonts w:ascii="Arial" w:hAnsi="Arial" w:cs="Arial"/>
          <w:sz w:val="20"/>
        </w:rPr>
      </w:pPr>
      <w:r w:rsidRPr="00FC0787" w:rsidR="002D4B5B">
        <w:rPr>
          <w:rFonts w:ascii="Arial" w:hAnsi="Arial" w:cs="Arial"/>
          <w:sz w:val="20"/>
        </w:rPr>
        <w:t xml:space="preserve">- </w:t>
      </w:r>
      <w:r w:rsidRPr="00FC0787">
        <w:rPr>
          <w:rFonts w:ascii="Arial" w:hAnsi="Arial" w:cs="Arial"/>
          <w:sz w:val="20"/>
        </w:rPr>
        <w:t>Có số lượng lũy kế l</w:t>
      </w:r>
      <w:r w:rsidRPr="00FC0787" w:rsidR="00023544">
        <w:rPr>
          <w:rFonts w:ascii="Arial" w:hAnsi="Arial" w:cs="Arial"/>
          <w:sz w:val="20"/>
        </w:rPr>
        <w:t>ớ</w:t>
      </w:r>
      <w:r w:rsidRPr="00FC0787">
        <w:rPr>
          <w:rFonts w:ascii="Arial" w:hAnsi="Arial" w:cs="Arial"/>
          <w:sz w:val="20"/>
        </w:rPr>
        <w:t>n nhất (450 chi</w:t>
      </w:r>
      <w:r w:rsidRPr="00FC0787" w:rsidR="00023544">
        <w:rPr>
          <w:rFonts w:ascii="Arial" w:hAnsi="Arial" w:cs="Arial"/>
          <w:sz w:val="20"/>
        </w:rPr>
        <w:t>ế</w:t>
      </w:r>
      <w:r w:rsidRPr="00FC0787">
        <w:rPr>
          <w:rFonts w:ascii="Arial" w:hAnsi="Arial" w:cs="Arial"/>
          <w:sz w:val="20"/>
        </w:rPr>
        <w:t>c) trong số hàng hóa nhập khẩu được bán ra ngay sau khi nhập khẩu.</w:t>
      </w:r>
    </w:p>
    <w:p w:rsidR="008256E9" w:rsidRPr="00FC0787" w:rsidP="001A0720">
      <w:pPr>
        <w:spacing w:before="120"/>
        <w:rPr>
          <w:rFonts w:ascii="Arial" w:hAnsi="Arial" w:cs="Arial"/>
          <w:sz w:val="20"/>
        </w:rPr>
      </w:pPr>
      <w:r w:rsidRPr="00FC0787" w:rsidR="00023544">
        <w:rPr>
          <w:rFonts w:ascii="Arial" w:hAnsi="Arial" w:cs="Arial"/>
          <w:sz w:val="20"/>
        </w:rPr>
        <w:t xml:space="preserve">- </w:t>
      </w:r>
      <w:r w:rsidRPr="00FC0787">
        <w:rPr>
          <w:rFonts w:ascii="Arial" w:hAnsi="Arial" w:cs="Arial"/>
          <w:sz w:val="20"/>
        </w:rPr>
        <w:t xml:space="preserve">Thời gian bán là </w:t>
      </w:r>
      <w:r w:rsidRPr="00FC0787" w:rsidR="005777BB">
        <w:rPr>
          <w:rFonts w:ascii="Arial" w:hAnsi="Arial" w:cs="Arial"/>
          <w:sz w:val="20"/>
        </w:rPr>
        <w:t>trong</w:t>
      </w:r>
      <w:r w:rsidRPr="00FC0787">
        <w:rPr>
          <w:rFonts w:ascii="Arial" w:hAnsi="Arial" w:cs="Arial"/>
          <w:sz w:val="20"/>
        </w:rPr>
        <w:t xml:space="preserve"> vòng 90 ngày kể từ ngày nhập khẩu.</w:t>
      </w:r>
    </w:p>
    <w:p w:rsidR="008256E9" w:rsidRPr="00FC0787" w:rsidP="001A0720">
      <w:pPr>
        <w:spacing w:before="120"/>
        <w:rPr>
          <w:rFonts w:ascii="Arial" w:hAnsi="Arial" w:cs="Arial"/>
          <w:sz w:val="20"/>
        </w:rPr>
      </w:pPr>
      <w:r w:rsidRPr="00FC0787" w:rsidR="00023544">
        <w:rPr>
          <w:rFonts w:ascii="Arial" w:hAnsi="Arial" w:cs="Arial"/>
          <w:sz w:val="20"/>
        </w:rPr>
        <w:t xml:space="preserve">4. </w:t>
      </w:r>
      <w:r w:rsidRPr="00FC0787">
        <w:rPr>
          <w:rFonts w:ascii="Arial" w:hAnsi="Arial" w:cs="Arial"/>
          <w:sz w:val="20"/>
        </w:rPr>
        <w:t>Nguyên tắc khấu trừ:</w:t>
      </w:r>
    </w:p>
    <w:p w:rsidR="008256E9" w:rsidRPr="00FC0787" w:rsidP="001A0720">
      <w:pPr>
        <w:spacing w:before="120"/>
        <w:rPr>
          <w:rFonts w:ascii="Arial" w:hAnsi="Arial" w:cs="Arial"/>
          <w:sz w:val="20"/>
        </w:rPr>
      </w:pPr>
      <w:r w:rsidRPr="00FC0787">
        <w:rPr>
          <w:rFonts w:ascii="Arial" w:hAnsi="Arial" w:cs="Arial"/>
          <w:sz w:val="20"/>
        </w:rPr>
        <w:t xml:space="preserve">Việc xác định các </w:t>
      </w:r>
      <w:r w:rsidRPr="00FC0787" w:rsidR="00012461">
        <w:rPr>
          <w:rFonts w:ascii="Arial" w:hAnsi="Arial" w:cs="Arial"/>
          <w:sz w:val="20"/>
        </w:rPr>
        <w:t>khoản</w:t>
      </w:r>
      <w:r w:rsidRPr="00FC0787">
        <w:rPr>
          <w:rFonts w:ascii="Arial" w:hAnsi="Arial" w:cs="Arial"/>
          <w:sz w:val="20"/>
        </w:rPr>
        <w:t xml:space="preserve"> khấu trừ phải dựa trên cơ sở các </w:t>
      </w:r>
      <w:r w:rsidRPr="00FC0787" w:rsidR="00023544">
        <w:rPr>
          <w:rFonts w:ascii="Arial" w:hAnsi="Arial" w:cs="Arial"/>
          <w:sz w:val="20"/>
        </w:rPr>
        <w:t xml:space="preserve">số liệu </w:t>
      </w:r>
      <w:r w:rsidRPr="00FC0787">
        <w:rPr>
          <w:rFonts w:ascii="Arial" w:hAnsi="Arial" w:cs="Arial"/>
          <w:sz w:val="20"/>
        </w:rPr>
        <w:t xml:space="preserve">kế toán, chứng từ hợp </w:t>
      </w:r>
      <w:r w:rsidRPr="00FC0787" w:rsidR="000E6213">
        <w:rPr>
          <w:rFonts w:ascii="Arial" w:hAnsi="Arial" w:cs="Arial"/>
          <w:sz w:val="20"/>
        </w:rPr>
        <w:t>pháp</w:t>
      </w:r>
      <w:r w:rsidRPr="00FC0787">
        <w:rPr>
          <w:rFonts w:ascii="Arial" w:hAnsi="Arial" w:cs="Arial"/>
          <w:sz w:val="20"/>
        </w:rPr>
        <w:t xml:space="preserve">, có sẵn và được ghi chép, phản ánh theo các </w:t>
      </w:r>
      <w:r w:rsidRPr="00FC0787" w:rsidR="00012461">
        <w:rPr>
          <w:rFonts w:ascii="Arial" w:hAnsi="Arial" w:cs="Arial"/>
          <w:sz w:val="20"/>
        </w:rPr>
        <w:t>quy định</w:t>
      </w:r>
      <w:r w:rsidRPr="00FC0787">
        <w:rPr>
          <w:rFonts w:ascii="Arial" w:hAnsi="Arial" w:cs="Arial"/>
          <w:sz w:val="20"/>
        </w:rPr>
        <w:t xml:space="preserve">, chuẩn mực của kế toán Việt Nam. Các </w:t>
      </w:r>
      <w:r w:rsidRPr="00FC0787" w:rsidR="00012461">
        <w:rPr>
          <w:rFonts w:ascii="Arial" w:hAnsi="Arial" w:cs="Arial"/>
          <w:sz w:val="20"/>
        </w:rPr>
        <w:t>khoản</w:t>
      </w:r>
      <w:r w:rsidRPr="00FC0787">
        <w:rPr>
          <w:rFonts w:ascii="Arial" w:hAnsi="Arial" w:cs="Arial"/>
          <w:sz w:val="20"/>
        </w:rPr>
        <w:t xml:space="preserve"> được khấu trừ phải là những </w:t>
      </w:r>
      <w:r w:rsidRPr="00FC0787" w:rsidR="00012461">
        <w:rPr>
          <w:rFonts w:ascii="Arial" w:hAnsi="Arial" w:cs="Arial"/>
          <w:sz w:val="20"/>
        </w:rPr>
        <w:t>khoản</w:t>
      </w:r>
      <w:r w:rsidRPr="00FC0787">
        <w:rPr>
          <w:rFonts w:ascii="Arial" w:hAnsi="Arial" w:cs="Arial"/>
          <w:sz w:val="20"/>
        </w:rPr>
        <w:t xml:space="preserve"> được phép hạch toán vào chi phí hợp lý của doanh nghiệp theo </w:t>
      </w:r>
      <w:bookmarkStart w:id="66" w:name="tvpllink_ignfeduxem"/>
      <w:r w:rsidRPr="00FC0787" w:rsidR="006B7DAB">
        <w:rPr>
          <w:rFonts w:ascii="Arial" w:hAnsi="Arial" w:cs="Arial"/>
          <w:sz w:val="20"/>
        </w:rPr>
        <w:t>Luật kế toán</w:t>
      </w:r>
      <w:bookmarkEnd w:id="66"/>
      <w:r w:rsidRPr="00FC0787" w:rsidR="006B7DAB">
        <w:rPr>
          <w:rFonts w:ascii="Arial" w:hAnsi="Arial" w:cs="Arial"/>
          <w:sz w:val="20"/>
        </w:rPr>
        <w:t xml:space="preserve"> </w:t>
      </w:r>
      <w:r w:rsidRPr="00FC0787">
        <w:rPr>
          <w:rFonts w:ascii="Arial" w:hAnsi="Arial" w:cs="Arial"/>
          <w:sz w:val="20"/>
        </w:rPr>
        <w:t>Việt Nam.</w:t>
      </w:r>
    </w:p>
    <w:p w:rsidR="008256E9" w:rsidRPr="00FC0787" w:rsidP="001A0720">
      <w:pPr>
        <w:spacing w:before="120"/>
        <w:rPr>
          <w:rFonts w:ascii="Arial" w:hAnsi="Arial" w:cs="Arial"/>
          <w:sz w:val="20"/>
        </w:rPr>
      </w:pPr>
      <w:r w:rsidRPr="00FC0787" w:rsidR="00023544">
        <w:rPr>
          <w:rFonts w:ascii="Arial" w:hAnsi="Arial" w:cs="Arial"/>
          <w:sz w:val="20"/>
        </w:rPr>
        <w:t xml:space="preserve">5.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được khấu trừ khỏi đơn giá bán hàng:</w:t>
      </w:r>
    </w:p>
    <w:p w:rsidR="008256E9" w:rsidRPr="00FC0787" w:rsidP="001A0720">
      <w:pPr>
        <w:spacing w:before="120"/>
        <w:rPr>
          <w:rFonts w:ascii="Arial" w:hAnsi="Arial" w:cs="Arial"/>
          <w:sz w:val="20"/>
        </w:rPr>
      </w:pP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được khấu trừ khỏi đơn giá bán hàng </w:t>
      </w:r>
      <w:r w:rsidRPr="00FC0787" w:rsidR="005777BB">
        <w:rPr>
          <w:rFonts w:ascii="Arial" w:hAnsi="Arial" w:cs="Arial"/>
          <w:sz w:val="20"/>
        </w:rPr>
        <w:t>là</w:t>
      </w:r>
      <w:r w:rsidRPr="00FC0787">
        <w:rPr>
          <w:rFonts w:ascii="Arial" w:hAnsi="Arial" w:cs="Arial"/>
          <w:sz w:val="20"/>
        </w:rPr>
        <w:t xml:space="preserve"> nh</w:t>
      </w:r>
      <w:r w:rsidRPr="00FC0787" w:rsidR="00C721DC">
        <w:rPr>
          <w:rFonts w:ascii="Arial" w:hAnsi="Arial" w:cs="Arial"/>
          <w:sz w:val="20"/>
        </w:rPr>
        <w:t>ữ</w:t>
      </w:r>
      <w:r w:rsidRPr="00FC0787">
        <w:rPr>
          <w:rFonts w:ascii="Arial" w:hAnsi="Arial" w:cs="Arial"/>
          <w:sz w:val="20"/>
        </w:rPr>
        <w:t xml:space="preserve">ng chi phí hợp lý và lợi nhuận thu được sau khi bán hàng </w:t>
      </w:r>
      <w:r w:rsidRPr="00FC0787" w:rsidR="002D4B5B">
        <w:rPr>
          <w:rFonts w:ascii="Arial" w:hAnsi="Arial" w:cs="Arial"/>
          <w:sz w:val="20"/>
        </w:rPr>
        <w:t>trên</w:t>
      </w:r>
      <w:r w:rsidRPr="00FC0787">
        <w:rPr>
          <w:rFonts w:ascii="Arial" w:hAnsi="Arial" w:cs="Arial"/>
          <w:sz w:val="20"/>
        </w:rPr>
        <w:t xml:space="preserve"> thị </w:t>
      </w:r>
      <w:r w:rsidRPr="00FC0787" w:rsidR="00023544">
        <w:rPr>
          <w:rFonts w:ascii="Arial" w:hAnsi="Arial" w:cs="Arial"/>
          <w:sz w:val="20"/>
        </w:rPr>
        <w:t xml:space="preserve">trường </w:t>
      </w:r>
      <w:r w:rsidRPr="00FC0787">
        <w:rPr>
          <w:rFonts w:ascii="Arial" w:hAnsi="Arial" w:cs="Arial"/>
          <w:sz w:val="20"/>
        </w:rPr>
        <w:t>Việt Nam, bao gồm:</w:t>
      </w:r>
    </w:p>
    <w:p w:rsidR="008256E9" w:rsidRPr="00FC0787" w:rsidP="001A0720">
      <w:pPr>
        <w:spacing w:before="120"/>
        <w:rPr>
          <w:rFonts w:ascii="Arial" w:hAnsi="Arial" w:cs="Arial"/>
          <w:sz w:val="20"/>
        </w:rPr>
      </w:pPr>
      <w:r w:rsidRPr="00FC0787" w:rsidR="00023544">
        <w:rPr>
          <w:rFonts w:ascii="Arial" w:hAnsi="Arial" w:cs="Arial"/>
          <w:sz w:val="20"/>
        </w:rPr>
        <w:t xml:space="preserve">a) </w:t>
      </w:r>
      <w:r w:rsidRPr="00FC0787">
        <w:rPr>
          <w:rFonts w:ascii="Arial" w:hAnsi="Arial" w:cs="Arial"/>
          <w:sz w:val="20"/>
        </w:rPr>
        <w:t xml:space="preserve">Chi phí vận tải, phí bảo hiểm và chi phí cho các hoạt động khác liên quan đến việc vận tải hàng </w:t>
      </w:r>
      <w:r w:rsidRPr="00FC0787" w:rsidR="005777BB">
        <w:rPr>
          <w:rFonts w:ascii="Arial" w:hAnsi="Arial" w:cs="Arial"/>
          <w:sz w:val="20"/>
        </w:rPr>
        <w:t>hóa</w:t>
      </w:r>
      <w:r w:rsidRPr="00FC0787">
        <w:rPr>
          <w:rFonts w:ascii="Arial" w:hAnsi="Arial" w:cs="Arial"/>
          <w:sz w:val="20"/>
        </w:rPr>
        <w:t xml:space="preserve"> sau khi nhập khẩu, cụ thể:</w:t>
      </w:r>
    </w:p>
    <w:p w:rsidR="008256E9" w:rsidRPr="00FC0787" w:rsidP="001A0720">
      <w:pPr>
        <w:spacing w:before="120"/>
        <w:rPr>
          <w:rFonts w:ascii="Arial" w:hAnsi="Arial" w:cs="Arial"/>
          <w:sz w:val="20"/>
        </w:rPr>
      </w:pPr>
      <w:r w:rsidRPr="00FC0787" w:rsidR="00023544">
        <w:rPr>
          <w:rFonts w:ascii="Arial" w:hAnsi="Arial" w:cs="Arial"/>
          <w:sz w:val="20"/>
        </w:rPr>
        <w:t>a.1</w:t>
      </w:r>
      <w:r w:rsidRPr="00FC0787">
        <w:rPr>
          <w:rFonts w:ascii="Arial" w:hAnsi="Arial" w:cs="Arial"/>
          <w:sz w:val="20"/>
        </w:rPr>
        <w:t>) Chi phí vận t</w:t>
      </w:r>
      <w:r w:rsidRPr="00FC0787" w:rsidR="00023544">
        <w:rPr>
          <w:rFonts w:ascii="Arial" w:hAnsi="Arial" w:cs="Arial"/>
          <w:sz w:val="20"/>
        </w:rPr>
        <w:t>ả</w:t>
      </w:r>
      <w:r w:rsidRPr="00FC0787">
        <w:rPr>
          <w:rFonts w:ascii="Arial" w:hAnsi="Arial" w:cs="Arial"/>
          <w:sz w:val="20"/>
        </w:rPr>
        <w:t xml:space="preserve">i, phí bảo hiểm và các chi phí khác liên quan đến việc vận tải hàng </w:t>
      </w:r>
      <w:r w:rsidRPr="00FC0787" w:rsidR="005777BB">
        <w:rPr>
          <w:rFonts w:ascii="Arial" w:hAnsi="Arial" w:cs="Arial"/>
          <w:sz w:val="20"/>
        </w:rPr>
        <w:t>hóa</w:t>
      </w:r>
      <w:r w:rsidRPr="00FC0787">
        <w:rPr>
          <w:rFonts w:ascii="Arial" w:hAnsi="Arial" w:cs="Arial"/>
          <w:sz w:val="20"/>
        </w:rPr>
        <w:t xml:space="preserve"> phát sinh từ cửa khẩu nhập đầu tiên đến kho hàng của người nhập khẩu hoặc địa </w:t>
      </w:r>
      <w:r w:rsidRPr="00FC0787" w:rsidR="000E6213">
        <w:rPr>
          <w:rFonts w:ascii="Arial" w:hAnsi="Arial" w:cs="Arial"/>
          <w:sz w:val="20"/>
        </w:rPr>
        <w:t>điểm</w:t>
      </w:r>
      <w:r w:rsidRPr="00FC0787">
        <w:rPr>
          <w:rFonts w:ascii="Arial" w:hAnsi="Arial" w:cs="Arial"/>
          <w:sz w:val="20"/>
        </w:rPr>
        <w:t xml:space="preserve"> giao hàng trong nội địa Việt Nam;</w:t>
      </w:r>
    </w:p>
    <w:p w:rsidR="008256E9" w:rsidRPr="00FC0787" w:rsidP="001A0720">
      <w:pPr>
        <w:spacing w:before="120"/>
        <w:rPr>
          <w:rFonts w:ascii="Arial" w:hAnsi="Arial" w:cs="Arial"/>
          <w:sz w:val="20"/>
        </w:rPr>
      </w:pPr>
      <w:r w:rsidRPr="00FC0787" w:rsidR="00023544">
        <w:rPr>
          <w:rFonts w:ascii="Arial" w:hAnsi="Arial" w:cs="Arial"/>
          <w:sz w:val="20"/>
        </w:rPr>
        <w:t>a.</w:t>
      </w:r>
      <w:r w:rsidRPr="00FC0787">
        <w:rPr>
          <w:rFonts w:ascii="Arial" w:hAnsi="Arial" w:cs="Arial"/>
          <w:sz w:val="20"/>
        </w:rPr>
        <w:t xml:space="preserve">2) Chi </w:t>
      </w:r>
      <w:r w:rsidRPr="00FC0787" w:rsidR="005777BB">
        <w:rPr>
          <w:rFonts w:ascii="Arial" w:hAnsi="Arial" w:cs="Arial"/>
          <w:sz w:val="20"/>
        </w:rPr>
        <w:t>phí</w:t>
      </w:r>
      <w:r w:rsidRPr="00FC0787">
        <w:rPr>
          <w:rFonts w:ascii="Arial" w:hAnsi="Arial" w:cs="Arial"/>
          <w:sz w:val="20"/>
        </w:rPr>
        <w:t xml:space="preserve"> vận tải, phí bảo hiểm và các chi phí khác liên quan đến việc vận tải từ kho hàng </w:t>
      </w:r>
      <w:r w:rsidRPr="00FC0787" w:rsidR="005777BB">
        <w:rPr>
          <w:rFonts w:ascii="Arial" w:hAnsi="Arial" w:cs="Arial"/>
          <w:sz w:val="20"/>
        </w:rPr>
        <w:t>của</w:t>
      </w:r>
      <w:r w:rsidRPr="00FC0787">
        <w:rPr>
          <w:rFonts w:ascii="Arial" w:hAnsi="Arial" w:cs="Arial"/>
          <w:sz w:val="20"/>
        </w:rPr>
        <w:t xml:space="preserve"> người nhập khẩu </w:t>
      </w:r>
      <w:r w:rsidRPr="00FC0787" w:rsidR="005777BB">
        <w:rPr>
          <w:rFonts w:ascii="Arial" w:hAnsi="Arial" w:cs="Arial"/>
          <w:sz w:val="20"/>
        </w:rPr>
        <w:t>trong</w:t>
      </w:r>
      <w:r w:rsidRPr="00FC0787">
        <w:rPr>
          <w:rFonts w:ascii="Arial" w:hAnsi="Arial" w:cs="Arial"/>
          <w:sz w:val="20"/>
        </w:rPr>
        <w:t xml:space="preserve"> nội địa Việt Nam đến địa </w:t>
      </w:r>
      <w:r w:rsidRPr="00FC0787" w:rsidR="000E6213">
        <w:rPr>
          <w:rFonts w:ascii="Arial" w:hAnsi="Arial" w:cs="Arial"/>
          <w:sz w:val="20"/>
        </w:rPr>
        <w:t>điểm</w:t>
      </w:r>
      <w:r w:rsidRPr="00FC0787">
        <w:rPr>
          <w:rFonts w:ascii="Arial" w:hAnsi="Arial" w:cs="Arial"/>
          <w:sz w:val="20"/>
        </w:rPr>
        <w:t xml:space="preserve"> bán hàng, nếu người nhập khẩu phải chịu các </w:t>
      </w:r>
      <w:r w:rsidRPr="00FC0787" w:rsidR="00012461">
        <w:rPr>
          <w:rFonts w:ascii="Arial" w:hAnsi="Arial" w:cs="Arial"/>
          <w:sz w:val="20"/>
        </w:rPr>
        <w:t>khoản</w:t>
      </w:r>
      <w:r w:rsidRPr="00FC0787">
        <w:rPr>
          <w:rFonts w:ascii="Arial" w:hAnsi="Arial" w:cs="Arial"/>
          <w:sz w:val="20"/>
        </w:rPr>
        <w:t xml:space="preserve"> này.</w:t>
      </w:r>
    </w:p>
    <w:p w:rsidR="008256E9" w:rsidRPr="00FC0787" w:rsidP="001A0720">
      <w:pPr>
        <w:spacing w:before="120"/>
        <w:rPr>
          <w:rFonts w:ascii="Arial" w:hAnsi="Arial" w:cs="Arial"/>
          <w:sz w:val="20"/>
        </w:rPr>
      </w:pPr>
      <w:r w:rsidRPr="00FC0787" w:rsidR="00226511">
        <w:rPr>
          <w:rFonts w:ascii="Arial" w:hAnsi="Arial" w:cs="Arial"/>
          <w:sz w:val="20"/>
        </w:rPr>
        <w:t xml:space="preserve">b)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thuế, phí và lệ phí phải nộp tại Việt Nam khi </w:t>
      </w:r>
      <w:r w:rsidRPr="00FC0787" w:rsidR="005777BB">
        <w:rPr>
          <w:rFonts w:ascii="Arial" w:hAnsi="Arial" w:cs="Arial"/>
          <w:sz w:val="20"/>
        </w:rPr>
        <w:t>nhập khẩu</w:t>
      </w:r>
      <w:r w:rsidRPr="00FC0787">
        <w:rPr>
          <w:rFonts w:ascii="Arial" w:hAnsi="Arial" w:cs="Arial"/>
          <w:sz w:val="20"/>
        </w:rPr>
        <w:t xml:space="preserve"> và bán hàng </w:t>
      </w:r>
      <w:r w:rsidRPr="00FC0787" w:rsidR="005777BB">
        <w:rPr>
          <w:rFonts w:ascii="Arial" w:hAnsi="Arial" w:cs="Arial"/>
          <w:sz w:val="20"/>
        </w:rPr>
        <w:t>hóa</w:t>
      </w:r>
      <w:r w:rsidRPr="00FC0787">
        <w:rPr>
          <w:rFonts w:ascii="Arial" w:hAnsi="Arial" w:cs="Arial"/>
          <w:sz w:val="20"/>
        </w:rPr>
        <w:t xml:space="preserve"> nhập khẩu </w:t>
      </w:r>
      <w:r w:rsidRPr="00FC0787" w:rsidR="002D4B5B">
        <w:rPr>
          <w:rFonts w:ascii="Arial" w:hAnsi="Arial" w:cs="Arial"/>
          <w:sz w:val="20"/>
        </w:rPr>
        <w:t>trên</w:t>
      </w:r>
      <w:r w:rsidRPr="00FC0787">
        <w:rPr>
          <w:rFonts w:ascii="Arial" w:hAnsi="Arial" w:cs="Arial"/>
          <w:sz w:val="20"/>
        </w:rPr>
        <w:t xml:space="preserve"> thị trường nội địa Việt Nam;</w:t>
      </w:r>
    </w:p>
    <w:p w:rsidR="008256E9" w:rsidRPr="00FC0787" w:rsidP="001A0720">
      <w:pPr>
        <w:spacing w:before="120"/>
        <w:rPr>
          <w:rFonts w:ascii="Arial" w:hAnsi="Arial" w:cs="Arial"/>
          <w:sz w:val="20"/>
        </w:rPr>
      </w:pPr>
      <w:r w:rsidRPr="00FC0787" w:rsidR="00226511">
        <w:rPr>
          <w:rFonts w:ascii="Arial" w:hAnsi="Arial" w:cs="Arial"/>
          <w:sz w:val="20"/>
        </w:rPr>
        <w:t xml:space="preserve">c) </w:t>
      </w:r>
      <w:r w:rsidRPr="00FC0787">
        <w:rPr>
          <w:rFonts w:ascii="Arial" w:hAnsi="Arial" w:cs="Arial"/>
          <w:sz w:val="20"/>
        </w:rPr>
        <w:t xml:space="preserve">Hoa hồng hoặc chi phí chung và lợi nhuận liên quan đến các hoạt động bán hàng </w:t>
      </w:r>
      <w:r w:rsidRPr="00FC0787" w:rsidR="005777BB">
        <w:rPr>
          <w:rFonts w:ascii="Arial" w:hAnsi="Arial" w:cs="Arial"/>
          <w:sz w:val="20"/>
        </w:rPr>
        <w:t>hóa</w:t>
      </w:r>
      <w:r w:rsidRPr="00FC0787">
        <w:rPr>
          <w:rFonts w:ascii="Arial" w:hAnsi="Arial" w:cs="Arial"/>
          <w:sz w:val="20"/>
        </w:rPr>
        <w:t xml:space="preserve"> nhập khẩu tại Việt</w:t>
      </w:r>
      <w:r w:rsidRPr="00FC0787">
        <w:rPr>
          <w:rFonts w:ascii="Arial" w:hAnsi="Arial" w:cs="Arial"/>
          <w:sz w:val="20"/>
        </w:rPr>
        <w:t xml:space="preserve"> Nam:</w:t>
      </w:r>
    </w:p>
    <w:p w:rsidR="008256E9" w:rsidRPr="00FC0787" w:rsidP="001A0720">
      <w:pPr>
        <w:spacing w:before="120"/>
        <w:rPr>
          <w:rFonts w:ascii="Arial" w:hAnsi="Arial" w:cs="Arial"/>
          <w:sz w:val="20"/>
        </w:rPr>
      </w:pPr>
      <w:r w:rsidRPr="00FC0787" w:rsidR="00226511">
        <w:rPr>
          <w:rFonts w:ascii="Arial" w:hAnsi="Arial" w:cs="Arial"/>
          <w:sz w:val="20"/>
        </w:rPr>
        <w:t>c.1</w:t>
      </w:r>
      <w:r w:rsidRPr="00FC0787">
        <w:rPr>
          <w:rFonts w:ascii="Arial" w:hAnsi="Arial" w:cs="Arial"/>
          <w:sz w:val="20"/>
        </w:rPr>
        <w:t>) Trường hợp người nhập khẩu là đại lý bán hàng cho thương nhân nước ngoài th</w:t>
      </w:r>
      <w:r w:rsidRPr="00FC0787" w:rsidR="00226511">
        <w:rPr>
          <w:rFonts w:ascii="Arial" w:hAnsi="Arial" w:cs="Arial"/>
          <w:sz w:val="20"/>
        </w:rPr>
        <w:t>ì</w:t>
      </w:r>
      <w:r w:rsidRPr="00FC0787">
        <w:rPr>
          <w:rFonts w:ascii="Arial" w:hAnsi="Arial" w:cs="Arial"/>
          <w:sz w:val="20"/>
        </w:rPr>
        <w:t xml:space="preserve"> khấu trừ </w:t>
      </w:r>
      <w:r w:rsidRPr="00FC0787" w:rsidR="00012461">
        <w:rPr>
          <w:rFonts w:ascii="Arial" w:hAnsi="Arial" w:cs="Arial"/>
          <w:sz w:val="20"/>
        </w:rPr>
        <w:t>khoản</w:t>
      </w:r>
      <w:r w:rsidRPr="00FC0787">
        <w:rPr>
          <w:rFonts w:ascii="Arial" w:hAnsi="Arial" w:cs="Arial"/>
          <w:sz w:val="20"/>
        </w:rPr>
        <w:t xml:space="preserve"> hoa hồng. Nếu </w:t>
      </w:r>
      <w:r w:rsidRPr="00FC0787" w:rsidR="005777BB">
        <w:rPr>
          <w:rFonts w:ascii="Arial" w:hAnsi="Arial" w:cs="Arial"/>
          <w:sz w:val="20"/>
        </w:rPr>
        <w:t>trong</w:t>
      </w:r>
      <w:r w:rsidRPr="00FC0787">
        <w:rPr>
          <w:rFonts w:ascii="Arial" w:hAnsi="Arial" w:cs="Arial"/>
          <w:sz w:val="20"/>
        </w:rPr>
        <w:t xml:space="preserve"> </w:t>
      </w:r>
      <w:r w:rsidRPr="00FC0787" w:rsidR="00012461">
        <w:rPr>
          <w:rFonts w:ascii="Arial" w:hAnsi="Arial" w:cs="Arial"/>
          <w:sz w:val="20"/>
        </w:rPr>
        <w:t>khoản</w:t>
      </w:r>
      <w:r w:rsidRPr="00FC0787">
        <w:rPr>
          <w:rFonts w:ascii="Arial" w:hAnsi="Arial" w:cs="Arial"/>
          <w:sz w:val="20"/>
        </w:rPr>
        <w:t xml:space="preserve"> hoa hồng đã bao gồm các chi phí nêu tại </w:t>
      </w:r>
      <w:r w:rsidRPr="00FC0787" w:rsidR="000E6213">
        <w:rPr>
          <w:rFonts w:ascii="Arial" w:hAnsi="Arial" w:cs="Arial"/>
          <w:sz w:val="20"/>
        </w:rPr>
        <w:t>điểm</w:t>
      </w:r>
      <w:r w:rsidRPr="00FC0787">
        <w:rPr>
          <w:rFonts w:ascii="Arial" w:hAnsi="Arial" w:cs="Arial"/>
          <w:sz w:val="20"/>
        </w:rPr>
        <w:t xml:space="preserve"> a và b </w:t>
      </w:r>
      <w:r w:rsidRPr="00FC0787" w:rsidR="00012461">
        <w:rPr>
          <w:rFonts w:ascii="Arial" w:hAnsi="Arial" w:cs="Arial"/>
          <w:sz w:val="20"/>
        </w:rPr>
        <w:t>khoản</w:t>
      </w:r>
      <w:r w:rsidRPr="00FC0787">
        <w:rPr>
          <w:rFonts w:ascii="Arial" w:hAnsi="Arial" w:cs="Arial"/>
          <w:sz w:val="20"/>
        </w:rPr>
        <w:t xml:space="preserve"> này thì không được khấu trừ thêm các </w:t>
      </w:r>
      <w:r w:rsidRPr="00FC0787" w:rsidR="00012461">
        <w:rPr>
          <w:rFonts w:ascii="Arial" w:hAnsi="Arial" w:cs="Arial"/>
          <w:sz w:val="20"/>
        </w:rPr>
        <w:t>khoản</w:t>
      </w:r>
      <w:r w:rsidRPr="00FC0787">
        <w:rPr>
          <w:rFonts w:ascii="Arial" w:hAnsi="Arial" w:cs="Arial"/>
          <w:sz w:val="20"/>
        </w:rPr>
        <w:t xml:space="preserve"> này;</w:t>
      </w:r>
    </w:p>
    <w:p w:rsidR="008256E9" w:rsidRPr="00FC0787" w:rsidP="001A0720">
      <w:pPr>
        <w:spacing w:before="120"/>
        <w:rPr>
          <w:rFonts w:ascii="Arial" w:hAnsi="Arial" w:cs="Arial"/>
          <w:sz w:val="20"/>
        </w:rPr>
      </w:pPr>
      <w:r w:rsidRPr="00FC0787" w:rsidR="00226511">
        <w:rPr>
          <w:rFonts w:ascii="Arial" w:hAnsi="Arial" w:cs="Arial"/>
          <w:sz w:val="20"/>
        </w:rPr>
        <w:t>c</w:t>
      </w:r>
      <w:r w:rsidRPr="00FC0787">
        <w:rPr>
          <w:rFonts w:ascii="Arial" w:hAnsi="Arial" w:cs="Arial"/>
          <w:sz w:val="20"/>
        </w:rPr>
        <w:t xml:space="preserve">.2) Trường hợp nhập khẩu theo phương thức mua đứt bán đoạn thì khấu trừ các </w:t>
      </w:r>
      <w:r w:rsidRPr="00FC0787" w:rsidR="00012461">
        <w:rPr>
          <w:rFonts w:ascii="Arial" w:hAnsi="Arial" w:cs="Arial"/>
          <w:sz w:val="20"/>
        </w:rPr>
        <w:t>khoản</w:t>
      </w:r>
      <w:r w:rsidRPr="00FC0787">
        <w:rPr>
          <w:rFonts w:ascii="Arial" w:hAnsi="Arial" w:cs="Arial"/>
          <w:sz w:val="20"/>
        </w:rPr>
        <w:t xml:space="preserve"> chi phí chung và lợi nhuận: Chi phí chung và lợi nhuận phải được xem xét một cách tổng thể khi xác định trị giá khấu trừ. Việc xác định và phân bổ chi phí chung và lợi nhuận cho lô hàng nhập khẩu phải được thực hiện theo các </w:t>
      </w:r>
      <w:r w:rsidRPr="00FC0787" w:rsidR="00012461">
        <w:rPr>
          <w:rFonts w:ascii="Arial" w:hAnsi="Arial" w:cs="Arial"/>
          <w:sz w:val="20"/>
        </w:rPr>
        <w:t>quy định</w:t>
      </w:r>
      <w:r w:rsidRPr="00FC0787">
        <w:rPr>
          <w:rFonts w:ascii="Arial" w:hAnsi="Arial" w:cs="Arial"/>
          <w:sz w:val="20"/>
        </w:rPr>
        <w:t xml:space="preserve"> và chuẩn mực kế toán Việt Nam.</w:t>
      </w:r>
    </w:p>
    <w:p w:rsidR="008256E9" w:rsidRPr="00FC0787" w:rsidP="001A0720">
      <w:pPr>
        <w:spacing w:before="120"/>
        <w:rPr>
          <w:rFonts w:ascii="Arial" w:hAnsi="Arial" w:cs="Arial"/>
          <w:sz w:val="20"/>
        </w:rPr>
      </w:pPr>
      <w:r w:rsidRPr="00FC0787">
        <w:rPr>
          <w:rFonts w:ascii="Arial" w:hAnsi="Arial" w:cs="Arial"/>
          <w:sz w:val="20"/>
        </w:rPr>
        <w:t xml:space="preserve">Chi phí chung bao gồm các chi phí trực tiếp, chi phí gián tiếp phục vụ cho việc nhập khẩu và bán hàng </w:t>
      </w:r>
      <w:r w:rsidRPr="00FC0787" w:rsidR="005777BB">
        <w:rPr>
          <w:rFonts w:ascii="Arial" w:hAnsi="Arial" w:cs="Arial"/>
          <w:sz w:val="20"/>
        </w:rPr>
        <w:t>hóa</w:t>
      </w:r>
      <w:r w:rsidRPr="00FC0787">
        <w:rPr>
          <w:rFonts w:ascii="Arial" w:hAnsi="Arial" w:cs="Arial"/>
          <w:sz w:val="20"/>
        </w:rPr>
        <w:t xml:space="preserve"> trên thị trường nội địa, như: Chi phí về tiếp thị hàng </w:t>
      </w:r>
      <w:r w:rsidRPr="00FC0787" w:rsidR="005777BB">
        <w:rPr>
          <w:rFonts w:ascii="Arial" w:hAnsi="Arial" w:cs="Arial"/>
          <w:sz w:val="20"/>
        </w:rPr>
        <w:t>hóa</w:t>
      </w:r>
      <w:r w:rsidRPr="00FC0787">
        <w:rPr>
          <w:rFonts w:ascii="Arial" w:hAnsi="Arial" w:cs="Arial"/>
          <w:sz w:val="20"/>
        </w:rPr>
        <w:t xml:space="preserve">, chi phí về lưu giữ và bảo quản hàng </w:t>
      </w:r>
      <w:r w:rsidRPr="00FC0787" w:rsidR="005777BB">
        <w:rPr>
          <w:rFonts w:ascii="Arial" w:hAnsi="Arial" w:cs="Arial"/>
          <w:sz w:val="20"/>
        </w:rPr>
        <w:t>hóa</w:t>
      </w:r>
      <w:r w:rsidRPr="00FC0787">
        <w:rPr>
          <w:rFonts w:ascii="Arial" w:hAnsi="Arial" w:cs="Arial"/>
          <w:sz w:val="20"/>
        </w:rPr>
        <w:t xml:space="preserve"> trước khi bán hàng, chi phí về các hoạt động quản lý phục vụ cho việc nhập khẩu và bán hàng.</w:t>
      </w:r>
    </w:p>
    <w:p w:rsidR="008256E9" w:rsidRPr="00FC0787" w:rsidP="001A0720">
      <w:pPr>
        <w:spacing w:before="120"/>
        <w:rPr>
          <w:rFonts w:ascii="Arial" w:hAnsi="Arial" w:cs="Arial"/>
          <w:sz w:val="20"/>
        </w:rPr>
      </w:pPr>
      <w:r w:rsidRPr="00FC0787">
        <w:rPr>
          <w:rFonts w:ascii="Arial" w:hAnsi="Arial" w:cs="Arial"/>
          <w:sz w:val="20"/>
        </w:rPr>
        <w:t xml:space="preserve">Căn cứ để xác định các </w:t>
      </w:r>
      <w:r w:rsidRPr="00FC0787" w:rsidR="00012461">
        <w:rPr>
          <w:rFonts w:ascii="Arial" w:hAnsi="Arial" w:cs="Arial"/>
          <w:sz w:val="20"/>
        </w:rPr>
        <w:t>khoản</w:t>
      </w:r>
      <w:r w:rsidRPr="00FC0787">
        <w:rPr>
          <w:rFonts w:ascii="Arial" w:hAnsi="Arial" w:cs="Arial"/>
          <w:sz w:val="20"/>
        </w:rPr>
        <w:t xml:space="preserve"> khấu trừ là số liệu được ghi chép và ph</w:t>
      </w:r>
      <w:r w:rsidRPr="00FC0787" w:rsidR="00226511">
        <w:rPr>
          <w:rFonts w:ascii="Arial" w:hAnsi="Arial" w:cs="Arial"/>
          <w:sz w:val="20"/>
        </w:rPr>
        <w:t>ả</w:t>
      </w:r>
      <w:r w:rsidRPr="00FC0787">
        <w:rPr>
          <w:rFonts w:ascii="Arial" w:hAnsi="Arial" w:cs="Arial"/>
          <w:sz w:val="20"/>
        </w:rPr>
        <w:t>n ánh trên chứng từ, sổ sách kế toán của người nhập khẩu, phù hợp v</w:t>
      </w:r>
      <w:r w:rsidRPr="00FC0787" w:rsidR="00226511">
        <w:rPr>
          <w:rFonts w:ascii="Arial" w:hAnsi="Arial" w:cs="Arial"/>
          <w:sz w:val="20"/>
        </w:rPr>
        <w:t>ớ</w:t>
      </w:r>
      <w:r w:rsidRPr="00FC0787">
        <w:rPr>
          <w:rFonts w:ascii="Arial" w:hAnsi="Arial" w:cs="Arial"/>
          <w:sz w:val="20"/>
        </w:rPr>
        <w:t xml:space="preserve">i </w:t>
      </w:r>
      <w:r w:rsidRPr="00FC0787" w:rsidR="00012461">
        <w:rPr>
          <w:rFonts w:ascii="Arial" w:hAnsi="Arial" w:cs="Arial"/>
          <w:sz w:val="20"/>
        </w:rPr>
        <w:t>quy định</w:t>
      </w:r>
      <w:r w:rsidRPr="00FC0787">
        <w:rPr>
          <w:rFonts w:ascii="Arial" w:hAnsi="Arial" w:cs="Arial"/>
          <w:sz w:val="20"/>
        </w:rPr>
        <w:t>, chu</w:t>
      </w:r>
      <w:r w:rsidRPr="00FC0787" w:rsidR="00226511">
        <w:rPr>
          <w:rFonts w:ascii="Arial" w:hAnsi="Arial" w:cs="Arial"/>
          <w:sz w:val="20"/>
        </w:rPr>
        <w:t>ẩ</w:t>
      </w:r>
      <w:r w:rsidRPr="00FC0787">
        <w:rPr>
          <w:rFonts w:ascii="Arial" w:hAnsi="Arial" w:cs="Arial"/>
          <w:sz w:val="20"/>
        </w:rPr>
        <w:t xml:space="preserve">n mực của kế toán Việt Nam. </w:t>
      </w:r>
      <w:r w:rsidRPr="00FC0787" w:rsidR="00226511">
        <w:rPr>
          <w:rFonts w:ascii="Arial" w:hAnsi="Arial" w:cs="Arial"/>
          <w:sz w:val="20"/>
        </w:rPr>
        <w:t>S</w:t>
      </w:r>
      <w:r w:rsidRPr="00FC0787">
        <w:rPr>
          <w:rFonts w:ascii="Arial" w:hAnsi="Arial" w:cs="Arial"/>
          <w:sz w:val="20"/>
        </w:rPr>
        <w:t xml:space="preserve">ố liệu này phải tương ứng với những số liệu thu được từ những hoạt động mua bán hàng </w:t>
      </w:r>
      <w:r w:rsidRPr="00FC0787" w:rsidR="005777BB">
        <w:rPr>
          <w:rFonts w:ascii="Arial" w:hAnsi="Arial" w:cs="Arial"/>
          <w:sz w:val="20"/>
        </w:rPr>
        <w:t>hóa</w:t>
      </w:r>
      <w:r w:rsidRPr="00FC0787">
        <w:rPr>
          <w:rFonts w:ascii="Arial" w:hAnsi="Arial" w:cs="Arial"/>
          <w:sz w:val="20"/>
        </w:rPr>
        <w:t xml:space="preserve"> nhập khẩu cùng phẩm cấp hoặc cùng chủng loại tại Việt Nam.</w:t>
      </w:r>
    </w:p>
    <w:p w:rsidR="008256E9" w:rsidRPr="00FC0787" w:rsidP="001A0720">
      <w:pPr>
        <w:spacing w:before="120"/>
        <w:rPr>
          <w:rFonts w:ascii="Arial" w:hAnsi="Arial" w:cs="Arial"/>
          <w:sz w:val="20"/>
        </w:rPr>
      </w:pPr>
      <w:r w:rsidRPr="00FC0787" w:rsidR="00226511">
        <w:rPr>
          <w:rFonts w:ascii="Arial" w:hAnsi="Arial" w:cs="Arial"/>
          <w:sz w:val="20"/>
        </w:rPr>
        <w:t xml:space="preserve">6.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khẩu qua quá trình gia công, chế biến thêm ở trong nước được xác định trị giá hải quan theo nguyên tắc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1 </w:t>
      </w:r>
      <w:r w:rsidRPr="00FC0787" w:rsidR="00012461">
        <w:rPr>
          <w:rFonts w:ascii="Arial" w:hAnsi="Arial" w:cs="Arial"/>
          <w:sz w:val="20"/>
        </w:rPr>
        <w:t xml:space="preserve">Điều </w:t>
      </w:r>
      <w:r w:rsidRPr="00FC0787">
        <w:rPr>
          <w:rFonts w:ascii="Arial" w:hAnsi="Arial" w:cs="Arial"/>
          <w:sz w:val="20"/>
        </w:rPr>
        <w:t>này và trừ đi các chi phí gia công, chế b</w:t>
      </w:r>
      <w:r w:rsidRPr="00FC0787" w:rsidR="00226511">
        <w:rPr>
          <w:rFonts w:ascii="Arial" w:hAnsi="Arial" w:cs="Arial"/>
          <w:sz w:val="20"/>
        </w:rPr>
        <w:t>i</w:t>
      </w:r>
      <w:r w:rsidRPr="00FC0787">
        <w:rPr>
          <w:rFonts w:ascii="Arial" w:hAnsi="Arial" w:cs="Arial"/>
          <w:sz w:val="20"/>
        </w:rPr>
        <w:t xml:space="preserve">ến làm tăng thêm trị giá </w:t>
      </w:r>
      <w:r w:rsidRPr="00FC0787" w:rsidR="005777BB">
        <w:rPr>
          <w:rFonts w:ascii="Arial" w:hAnsi="Arial" w:cs="Arial"/>
          <w:sz w:val="20"/>
        </w:rPr>
        <w:t>của</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Không áp dụng phương </w:t>
      </w:r>
      <w:r w:rsidRPr="00FC0787" w:rsidR="000E6213">
        <w:rPr>
          <w:rFonts w:ascii="Arial" w:hAnsi="Arial" w:cs="Arial"/>
          <w:sz w:val="20"/>
        </w:rPr>
        <w:t>pháp</w:t>
      </w:r>
      <w:r w:rsidRPr="00FC0787">
        <w:rPr>
          <w:rFonts w:ascii="Arial" w:hAnsi="Arial" w:cs="Arial"/>
          <w:sz w:val="20"/>
        </w:rPr>
        <w:t xml:space="preserve"> xác định trị giá hải quan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Điều </w:t>
      </w:r>
      <w:r w:rsidRPr="00FC0787">
        <w:rPr>
          <w:rFonts w:ascii="Arial" w:hAnsi="Arial" w:cs="Arial"/>
          <w:sz w:val="20"/>
        </w:rPr>
        <w:t>này đối với các trường hợp:</w:t>
      </w:r>
    </w:p>
    <w:p w:rsidR="008256E9" w:rsidRPr="00FC0787" w:rsidP="001A0720">
      <w:pPr>
        <w:spacing w:before="120"/>
        <w:rPr>
          <w:rFonts w:ascii="Arial" w:hAnsi="Arial" w:cs="Arial"/>
          <w:sz w:val="20"/>
        </w:rPr>
      </w:pPr>
      <w:r w:rsidRPr="00FC0787" w:rsidR="00226511">
        <w:rPr>
          <w:rFonts w:ascii="Arial" w:hAnsi="Arial" w:cs="Arial"/>
          <w:sz w:val="20"/>
        </w:rPr>
        <w:t xml:space="preserve">a)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khẩu sau khi gia công, chế biến không còn nguyên trạng như khi nhập khẩu và không xác định được chính xác giá trị tăng thêm do quá trình gia công, chế biến;</w:t>
      </w:r>
    </w:p>
    <w:p w:rsidR="008256E9" w:rsidRPr="00FC0787" w:rsidP="001A0720">
      <w:pPr>
        <w:spacing w:before="120"/>
        <w:rPr>
          <w:rFonts w:ascii="Arial" w:hAnsi="Arial" w:cs="Arial"/>
          <w:sz w:val="20"/>
        </w:rPr>
      </w:pPr>
      <w:r w:rsidRPr="00FC0787" w:rsidR="00226511">
        <w:rPr>
          <w:rFonts w:ascii="Arial" w:hAnsi="Arial" w:cs="Arial"/>
          <w:sz w:val="20"/>
        </w:rPr>
        <w:t xml:space="preserve">b)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khẩu sau khi gia công, chế biến vẫn giữ nguyên đặc </w:t>
      </w:r>
      <w:r w:rsidRPr="00FC0787" w:rsidR="000E6213">
        <w:rPr>
          <w:rFonts w:ascii="Arial" w:hAnsi="Arial" w:cs="Arial"/>
          <w:sz w:val="20"/>
        </w:rPr>
        <w:t>điểm</w:t>
      </w:r>
      <w:r w:rsidRPr="00FC0787">
        <w:rPr>
          <w:rFonts w:ascii="Arial" w:hAnsi="Arial" w:cs="Arial"/>
          <w:sz w:val="20"/>
        </w:rPr>
        <w:t>, tính chất, công dụng như khi nhập khẩu nhưng ch</w:t>
      </w:r>
      <w:r w:rsidRPr="00FC0787" w:rsidR="0051736E">
        <w:rPr>
          <w:rFonts w:ascii="Arial" w:hAnsi="Arial" w:cs="Arial"/>
          <w:sz w:val="20"/>
        </w:rPr>
        <w:t>ỉ</w:t>
      </w:r>
      <w:r w:rsidRPr="00FC0787">
        <w:rPr>
          <w:rFonts w:ascii="Arial" w:hAnsi="Arial" w:cs="Arial"/>
          <w:sz w:val="20"/>
        </w:rPr>
        <w:t xml:space="preserve"> còn là một bộ phận </w:t>
      </w:r>
      <w:r w:rsidRPr="00FC0787" w:rsidR="005777BB">
        <w:rPr>
          <w:rFonts w:ascii="Arial" w:hAnsi="Arial" w:cs="Arial"/>
          <w:sz w:val="20"/>
        </w:rPr>
        <w:t>của</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được bán ra trên thị trường Việt Nam.</w:t>
      </w:r>
    </w:p>
    <w:p w:rsidR="008256E9" w:rsidRPr="00FC0787" w:rsidP="001A0720">
      <w:pPr>
        <w:spacing w:before="120"/>
        <w:rPr>
          <w:rFonts w:ascii="Arial" w:hAnsi="Arial" w:cs="Arial"/>
          <w:sz w:val="20"/>
        </w:rPr>
      </w:pPr>
      <w:bookmarkStart w:id="67" w:name="khoan_7_10"/>
      <w:r w:rsidRPr="00FC0787" w:rsidR="00226511">
        <w:rPr>
          <w:rFonts w:ascii="Arial" w:hAnsi="Arial" w:cs="Arial"/>
          <w:sz w:val="20"/>
        </w:rPr>
        <w:t xml:space="preserve">7. </w:t>
      </w:r>
      <w:r w:rsidRPr="00FC0787">
        <w:rPr>
          <w:rFonts w:ascii="Arial" w:hAnsi="Arial" w:cs="Arial"/>
          <w:sz w:val="20"/>
        </w:rPr>
        <w:t>Chứng từ, tài liệu để x</w:t>
      </w:r>
      <w:r w:rsidRPr="00FC0787" w:rsidR="00226511">
        <w:rPr>
          <w:rFonts w:ascii="Arial" w:hAnsi="Arial" w:cs="Arial"/>
          <w:sz w:val="20"/>
        </w:rPr>
        <w:t>á</w:t>
      </w:r>
      <w:r w:rsidRPr="00FC0787">
        <w:rPr>
          <w:rFonts w:ascii="Arial" w:hAnsi="Arial" w:cs="Arial"/>
          <w:sz w:val="20"/>
        </w:rPr>
        <w:t xml:space="preserve">c định trị giá hải quan theo phương </w:t>
      </w:r>
      <w:r w:rsidRPr="00FC0787" w:rsidR="000E6213">
        <w:rPr>
          <w:rFonts w:ascii="Arial" w:hAnsi="Arial" w:cs="Arial"/>
          <w:sz w:val="20"/>
        </w:rPr>
        <w:t>pháp</w:t>
      </w:r>
      <w:r w:rsidRPr="00FC0787">
        <w:rPr>
          <w:rFonts w:ascii="Arial" w:hAnsi="Arial" w:cs="Arial"/>
          <w:sz w:val="20"/>
        </w:rPr>
        <w:t xml:space="preserve"> này bao</w:t>
      </w:r>
      <w:r w:rsidRPr="00FC0787" w:rsidR="00226511">
        <w:rPr>
          <w:rFonts w:ascii="Arial" w:hAnsi="Arial" w:cs="Arial"/>
          <w:sz w:val="20"/>
        </w:rPr>
        <w:t xml:space="preserve"> </w:t>
      </w:r>
      <w:r w:rsidRPr="00FC0787">
        <w:rPr>
          <w:rFonts w:ascii="Arial" w:hAnsi="Arial" w:cs="Arial"/>
          <w:sz w:val="20"/>
        </w:rPr>
        <w:t>gồm:</w:t>
      </w:r>
      <w:bookmarkEnd w:id="67"/>
    </w:p>
    <w:p w:rsidR="008256E9" w:rsidRPr="00FC0787" w:rsidP="001A0720">
      <w:pPr>
        <w:spacing w:before="120"/>
        <w:rPr>
          <w:rFonts w:ascii="Arial" w:hAnsi="Arial" w:cs="Arial"/>
          <w:sz w:val="20"/>
        </w:rPr>
      </w:pPr>
      <w:r w:rsidRPr="00FC0787" w:rsidR="00226511">
        <w:rPr>
          <w:rFonts w:ascii="Arial" w:hAnsi="Arial" w:cs="Arial"/>
          <w:sz w:val="20"/>
        </w:rPr>
        <w:t xml:space="preserve">a) </w:t>
      </w:r>
      <w:r w:rsidRPr="00FC0787" w:rsidR="005777BB">
        <w:rPr>
          <w:rFonts w:ascii="Arial" w:hAnsi="Arial" w:cs="Arial"/>
          <w:sz w:val="20"/>
        </w:rPr>
        <w:t>Hóa</w:t>
      </w:r>
      <w:r w:rsidRPr="00FC0787">
        <w:rPr>
          <w:rFonts w:ascii="Arial" w:hAnsi="Arial" w:cs="Arial"/>
          <w:sz w:val="20"/>
        </w:rPr>
        <w:t xml:space="preserve"> đ</w:t>
      </w:r>
      <w:r w:rsidRPr="00FC0787" w:rsidR="00226511">
        <w:rPr>
          <w:rFonts w:ascii="Arial" w:hAnsi="Arial" w:cs="Arial"/>
          <w:sz w:val="20"/>
        </w:rPr>
        <w:t>ơn</w:t>
      </w:r>
      <w:r w:rsidRPr="00FC0787">
        <w:rPr>
          <w:rFonts w:ascii="Arial" w:hAnsi="Arial" w:cs="Arial"/>
          <w:sz w:val="20"/>
        </w:rPr>
        <w:t xml:space="preserve"> bán hàng hoặc hóa đơn giá trị gia tăng theo </w:t>
      </w:r>
      <w:r w:rsidRPr="00FC0787" w:rsidR="00012461">
        <w:rPr>
          <w:rFonts w:ascii="Arial" w:hAnsi="Arial" w:cs="Arial"/>
          <w:sz w:val="20"/>
        </w:rPr>
        <w:t>quy định</w:t>
      </w:r>
      <w:r w:rsidRPr="00FC0787">
        <w:rPr>
          <w:rFonts w:ascii="Arial" w:hAnsi="Arial" w:cs="Arial"/>
          <w:sz w:val="20"/>
        </w:rPr>
        <w:t>;</w:t>
      </w:r>
    </w:p>
    <w:p w:rsidR="008256E9" w:rsidRPr="00FC0787" w:rsidP="001A0720">
      <w:pPr>
        <w:spacing w:before="120"/>
        <w:rPr>
          <w:rFonts w:ascii="Arial" w:hAnsi="Arial" w:cs="Arial"/>
          <w:sz w:val="20"/>
        </w:rPr>
      </w:pPr>
      <w:r w:rsidRPr="00FC0787" w:rsidR="00226511">
        <w:rPr>
          <w:rFonts w:ascii="Arial" w:hAnsi="Arial" w:cs="Arial"/>
          <w:sz w:val="20"/>
        </w:rPr>
        <w:t xml:space="preserve">b) </w:t>
      </w:r>
      <w:r w:rsidRPr="00FC0787">
        <w:rPr>
          <w:rFonts w:ascii="Arial" w:hAnsi="Arial" w:cs="Arial"/>
          <w:sz w:val="20"/>
        </w:rPr>
        <w:t xml:space="preserve">Hợp đồng đại lý bán hàng nếu người nhập khẩu là đại lý bán hàng </w:t>
      </w:r>
      <w:r w:rsidRPr="00FC0787" w:rsidR="005777BB">
        <w:rPr>
          <w:rFonts w:ascii="Arial" w:hAnsi="Arial" w:cs="Arial"/>
          <w:sz w:val="20"/>
        </w:rPr>
        <w:t>của</w:t>
      </w:r>
      <w:r w:rsidRPr="00FC0787">
        <w:rPr>
          <w:rFonts w:ascii="Arial" w:hAnsi="Arial" w:cs="Arial"/>
          <w:sz w:val="20"/>
        </w:rPr>
        <w:t xml:space="preserve"> người xuất khẩu. Hợp đồng này phải </w:t>
      </w:r>
      <w:r w:rsidRPr="00FC0787" w:rsidR="00012461">
        <w:rPr>
          <w:rFonts w:ascii="Arial" w:hAnsi="Arial" w:cs="Arial"/>
          <w:sz w:val="20"/>
        </w:rPr>
        <w:t>quy định</w:t>
      </w:r>
      <w:r w:rsidRPr="00FC0787">
        <w:rPr>
          <w:rFonts w:ascii="Arial" w:hAnsi="Arial" w:cs="Arial"/>
          <w:sz w:val="20"/>
        </w:rPr>
        <w:t xml:space="preserve"> cụ thể </w:t>
      </w:r>
      <w:r w:rsidRPr="00FC0787" w:rsidR="00012461">
        <w:rPr>
          <w:rFonts w:ascii="Arial" w:hAnsi="Arial" w:cs="Arial"/>
          <w:sz w:val="20"/>
        </w:rPr>
        <w:t>khoản</w:t>
      </w:r>
      <w:r w:rsidRPr="00FC0787">
        <w:rPr>
          <w:rFonts w:ascii="Arial" w:hAnsi="Arial" w:cs="Arial"/>
          <w:sz w:val="20"/>
        </w:rPr>
        <w:t xml:space="preserve"> phí hoa hồng mà người đại lý được hưởng, các loại chi </w:t>
      </w:r>
      <w:r w:rsidRPr="00FC0787" w:rsidR="005777BB">
        <w:rPr>
          <w:rFonts w:ascii="Arial" w:hAnsi="Arial" w:cs="Arial"/>
          <w:sz w:val="20"/>
        </w:rPr>
        <w:t>phí</w:t>
      </w:r>
      <w:r w:rsidRPr="00FC0787">
        <w:rPr>
          <w:rFonts w:ascii="Arial" w:hAnsi="Arial" w:cs="Arial"/>
          <w:sz w:val="20"/>
        </w:rPr>
        <w:t xml:space="preserve"> mà người đại lý phải trả;</w:t>
      </w:r>
    </w:p>
    <w:p w:rsidR="008256E9" w:rsidRPr="00FC0787" w:rsidP="001A0720">
      <w:pPr>
        <w:spacing w:before="120"/>
        <w:rPr>
          <w:rFonts w:ascii="Arial" w:hAnsi="Arial" w:cs="Arial"/>
          <w:sz w:val="20"/>
        </w:rPr>
      </w:pPr>
      <w:r w:rsidRPr="00FC0787" w:rsidR="0068184E">
        <w:rPr>
          <w:rFonts w:ascii="Arial" w:hAnsi="Arial" w:cs="Arial"/>
          <w:sz w:val="20"/>
        </w:rPr>
        <w:t xml:space="preserve">c) </w:t>
      </w:r>
      <w:r w:rsidRPr="00FC0787">
        <w:rPr>
          <w:rFonts w:ascii="Arial" w:hAnsi="Arial" w:cs="Arial"/>
          <w:sz w:val="20"/>
        </w:rPr>
        <w:t xml:space="preserve">Bản giải </w:t>
      </w:r>
      <w:r w:rsidRPr="00FC0787" w:rsidR="0068184E">
        <w:rPr>
          <w:rFonts w:ascii="Arial" w:hAnsi="Arial" w:cs="Arial"/>
          <w:sz w:val="20"/>
        </w:rPr>
        <w:t>tr</w:t>
      </w:r>
      <w:r w:rsidRPr="00FC0787">
        <w:rPr>
          <w:rFonts w:ascii="Arial" w:hAnsi="Arial" w:cs="Arial"/>
          <w:sz w:val="20"/>
        </w:rPr>
        <w:t>ình về doanh thu bán hàng và</w:t>
      </w:r>
      <w:r w:rsidRPr="00FC0787">
        <w:rPr>
          <w:rFonts w:ascii="Arial" w:hAnsi="Arial" w:cs="Arial"/>
          <w:sz w:val="20"/>
        </w:rPr>
        <w:t xml:space="preserve"> cá</w:t>
      </w:r>
      <w:r w:rsidRPr="00FC0787" w:rsidR="0068184E">
        <w:rPr>
          <w:rFonts w:ascii="Arial" w:hAnsi="Arial" w:cs="Arial"/>
          <w:sz w:val="20"/>
        </w:rPr>
        <w:t>c</w:t>
      </w:r>
      <w:r w:rsidRPr="00FC0787">
        <w:rPr>
          <w:rFonts w:ascii="Arial" w:hAnsi="Arial" w:cs="Arial"/>
          <w:sz w:val="20"/>
        </w:rPr>
        <w:t xml:space="preserve"> chứng từ, sổ sách kế toán phản ánh các </w:t>
      </w:r>
      <w:r w:rsidRPr="00FC0787" w:rsidR="00012461">
        <w:rPr>
          <w:rFonts w:ascii="Arial" w:hAnsi="Arial" w:cs="Arial"/>
          <w:sz w:val="20"/>
        </w:rPr>
        <w:t>khoản</w:t>
      </w:r>
      <w:r w:rsidRPr="00FC0787">
        <w:rPr>
          <w:rFonts w:ascii="Arial" w:hAnsi="Arial" w:cs="Arial"/>
          <w:sz w:val="20"/>
        </w:rPr>
        <w:t xml:space="preserve"> chi phí nêu tại </w:t>
      </w:r>
      <w:r w:rsidRPr="00FC0787" w:rsidR="00012461">
        <w:rPr>
          <w:rFonts w:ascii="Arial" w:hAnsi="Arial" w:cs="Arial"/>
          <w:sz w:val="20"/>
        </w:rPr>
        <w:t>khoản</w:t>
      </w:r>
      <w:r w:rsidRPr="00FC0787">
        <w:rPr>
          <w:rFonts w:ascii="Arial" w:hAnsi="Arial" w:cs="Arial"/>
          <w:sz w:val="20"/>
        </w:rPr>
        <w:t xml:space="preserve"> 5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sz w:val="20"/>
        </w:rPr>
      </w:pPr>
      <w:r w:rsidRPr="00FC0787" w:rsidR="0068184E">
        <w:rPr>
          <w:rFonts w:ascii="Arial" w:hAnsi="Arial" w:cs="Arial"/>
          <w:sz w:val="20"/>
        </w:rPr>
        <w:t xml:space="preserve">d) </w:t>
      </w:r>
      <w:r w:rsidRPr="00FC0787">
        <w:rPr>
          <w:rFonts w:ascii="Arial" w:hAnsi="Arial" w:cs="Arial"/>
          <w:sz w:val="20"/>
        </w:rPr>
        <w:t>Tờ khai hải quan và tờ khai trị giá hải quan của lô hàng được lựa chọn để khấu trừ;</w:t>
      </w:r>
    </w:p>
    <w:p w:rsidR="008256E9" w:rsidRPr="00FC0787" w:rsidP="001A0720">
      <w:pPr>
        <w:spacing w:before="120"/>
        <w:rPr>
          <w:rFonts w:ascii="Arial" w:hAnsi="Arial" w:cs="Arial"/>
          <w:sz w:val="20"/>
        </w:rPr>
      </w:pPr>
      <w:r w:rsidRPr="00FC0787">
        <w:rPr>
          <w:rFonts w:ascii="Arial" w:hAnsi="Arial" w:cs="Arial"/>
          <w:sz w:val="20"/>
        </w:rPr>
        <w:t>đ) Các tài liệu cần thiết khác để kiểm tra, xác định trị giá hải quan.</w:t>
      </w:r>
    </w:p>
    <w:p w:rsidR="008256E9" w:rsidRPr="00FC0787" w:rsidP="001A0720">
      <w:pPr>
        <w:spacing w:before="120"/>
        <w:rPr>
          <w:rFonts w:ascii="Arial" w:hAnsi="Arial" w:cs="Arial"/>
          <w:b/>
          <w:sz w:val="20"/>
        </w:rPr>
      </w:pPr>
      <w:bookmarkStart w:id="68" w:name="dieu_11"/>
      <w:r w:rsidRPr="00FC0787" w:rsidR="00012461">
        <w:rPr>
          <w:rFonts w:ascii="Arial" w:hAnsi="Arial" w:cs="Arial"/>
          <w:b/>
          <w:sz w:val="20"/>
        </w:rPr>
        <w:t xml:space="preserve">Điều </w:t>
      </w:r>
      <w:r w:rsidRPr="00FC0787">
        <w:rPr>
          <w:rFonts w:ascii="Arial" w:hAnsi="Arial" w:cs="Arial"/>
          <w:b/>
          <w:sz w:val="20"/>
        </w:rPr>
        <w:t>11. Phươn</w:t>
      </w:r>
      <w:r w:rsidRPr="00FC0787">
        <w:rPr>
          <w:rFonts w:ascii="Arial" w:hAnsi="Arial" w:cs="Arial"/>
          <w:b/>
          <w:sz w:val="20"/>
        </w:rPr>
        <w:t xml:space="preserve">g </w:t>
      </w:r>
      <w:r w:rsidRPr="00FC0787" w:rsidR="000E6213">
        <w:rPr>
          <w:rFonts w:ascii="Arial" w:hAnsi="Arial" w:cs="Arial"/>
          <w:b/>
          <w:sz w:val="20"/>
        </w:rPr>
        <w:t>pháp</w:t>
      </w:r>
      <w:r w:rsidRPr="00FC0787">
        <w:rPr>
          <w:rFonts w:ascii="Arial" w:hAnsi="Arial" w:cs="Arial"/>
          <w:b/>
          <w:sz w:val="20"/>
        </w:rPr>
        <w:t xml:space="preserve"> trị giá tính toán</w:t>
      </w:r>
    </w:p>
    <w:p w:rsidR="008256E9" w:rsidRPr="00FC0787" w:rsidP="001A0720">
      <w:pPr>
        <w:spacing w:before="120"/>
        <w:rPr>
          <w:rFonts w:ascii="Arial" w:hAnsi="Arial" w:cs="Arial"/>
          <w:sz w:val="20"/>
        </w:rPr>
      </w:pPr>
      <w:bookmarkEnd w:id="68"/>
      <w:r w:rsidRPr="00FC0787" w:rsidR="0068184E">
        <w:rPr>
          <w:rFonts w:ascii="Arial" w:hAnsi="Arial" w:cs="Arial"/>
          <w:sz w:val="20"/>
        </w:rPr>
        <w:t xml:space="preserve">1. </w:t>
      </w:r>
      <w:r w:rsidRPr="00FC0787">
        <w:rPr>
          <w:rFonts w:ascii="Arial" w:hAnsi="Arial" w:cs="Arial"/>
          <w:sz w:val="20"/>
        </w:rPr>
        <w:t xml:space="preserve">Trường hợp áp dụng: Nếu không xác định được trị giá hải quan theo các phương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quy định</w:t>
      </w:r>
      <w:r w:rsidRPr="00FC0787">
        <w:rPr>
          <w:rFonts w:ascii="Arial" w:hAnsi="Arial" w:cs="Arial"/>
          <w:sz w:val="20"/>
        </w:rPr>
        <w:t xml:space="preserve"> tại </w:t>
      </w:r>
      <w:bookmarkStart w:id="69" w:name="tc_19"/>
      <w:r w:rsidRPr="00FC0787" w:rsidR="00012461">
        <w:rPr>
          <w:rFonts w:ascii="Arial" w:hAnsi="Arial" w:cs="Arial"/>
          <w:sz w:val="20"/>
        </w:rPr>
        <w:t xml:space="preserve">Điều </w:t>
      </w:r>
      <w:r w:rsidRPr="00FC0787">
        <w:rPr>
          <w:rFonts w:ascii="Arial" w:hAnsi="Arial" w:cs="Arial"/>
          <w:sz w:val="20"/>
        </w:rPr>
        <w:t xml:space="preserve">6, </w:t>
      </w:r>
      <w:r w:rsidRPr="00FC0787" w:rsidR="00012461">
        <w:rPr>
          <w:rFonts w:ascii="Arial" w:hAnsi="Arial" w:cs="Arial"/>
          <w:sz w:val="20"/>
        </w:rPr>
        <w:t xml:space="preserve">Điều </w:t>
      </w:r>
      <w:r w:rsidRPr="00FC0787">
        <w:rPr>
          <w:rFonts w:ascii="Arial" w:hAnsi="Arial" w:cs="Arial"/>
          <w:sz w:val="20"/>
        </w:rPr>
        <w:t xml:space="preserve">8, </w:t>
      </w:r>
      <w:r w:rsidRPr="00FC0787" w:rsidR="00012461">
        <w:rPr>
          <w:rFonts w:ascii="Arial" w:hAnsi="Arial" w:cs="Arial"/>
          <w:sz w:val="20"/>
        </w:rPr>
        <w:t xml:space="preserve">Điều </w:t>
      </w:r>
      <w:r w:rsidRPr="00FC0787">
        <w:rPr>
          <w:rFonts w:ascii="Arial" w:hAnsi="Arial" w:cs="Arial"/>
          <w:sz w:val="20"/>
        </w:rPr>
        <w:t xml:space="preserve">9, </w:t>
      </w:r>
      <w:r w:rsidRPr="00FC0787" w:rsidR="00012461">
        <w:rPr>
          <w:rFonts w:ascii="Arial" w:hAnsi="Arial" w:cs="Arial"/>
          <w:sz w:val="20"/>
        </w:rPr>
        <w:t xml:space="preserve">Điều </w:t>
      </w:r>
      <w:r w:rsidRPr="00FC0787">
        <w:rPr>
          <w:rFonts w:ascii="Arial" w:hAnsi="Arial" w:cs="Arial"/>
          <w:sz w:val="20"/>
        </w:rPr>
        <w:t xml:space="preserve">10 </w:t>
      </w:r>
      <w:r w:rsidRPr="00FC0787" w:rsidR="00012461">
        <w:rPr>
          <w:rFonts w:ascii="Arial" w:hAnsi="Arial" w:cs="Arial"/>
          <w:sz w:val="20"/>
        </w:rPr>
        <w:t xml:space="preserve">Thông tư </w:t>
      </w:r>
      <w:r w:rsidRPr="00FC0787" w:rsidR="00793CDE">
        <w:rPr>
          <w:rFonts w:ascii="Arial" w:hAnsi="Arial" w:cs="Arial"/>
          <w:sz w:val="20"/>
        </w:rPr>
        <w:t>này</w:t>
      </w:r>
      <w:bookmarkEnd w:id="69"/>
      <w:r w:rsidRPr="00FC0787">
        <w:rPr>
          <w:rFonts w:ascii="Arial" w:hAnsi="Arial" w:cs="Arial"/>
          <w:sz w:val="20"/>
        </w:rPr>
        <w:t xml:space="preserve"> thì trị giá hải quan của hàng </w:t>
      </w:r>
      <w:r w:rsidRPr="00FC0787" w:rsidR="005777BB">
        <w:rPr>
          <w:rFonts w:ascii="Arial" w:hAnsi="Arial" w:cs="Arial"/>
          <w:sz w:val="20"/>
        </w:rPr>
        <w:t>hóa</w:t>
      </w:r>
      <w:r w:rsidRPr="00FC0787">
        <w:rPr>
          <w:rFonts w:ascii="Arial" w:hAnsi="Arial" w:cs="Arial"/>
          <w:sz w:val="20"/>
        </w:rPr>
        <w:t xml:space="preserve"> nhập khẩu được xác định theo phương </w:t>
      </w:r>
      <w:r w:rsidRPr="00FC0787" w:rsidR="000E6213">
        <w:rPr>
          <w:rFonts w:ascii="Arial" w:hAnsi="Arial" w:cs="Arial"/>
          <w:sz w:val="20"/>
        </w:rPr>
        <w:t>pháp</w:t>
      </w:r>
      <w:r w:rsidRPr="00FC0787">
        <w:rPr>
          <w:rFonts w:ascii="Arial" w:hAnsi="Arial" w:cs="Arial"/>
          <w:sz w:val="20"/>
        </w:rPr>
        <w:t xml:space="preserve"> trị giá tính toán. Trị giá tính toán của hàng </w:t>
      </w:r>
      <w:r w:rsidRPr="00FC0787" w:rsidR="005777BB">
        <w:rPr>
          <w:rFonts w:ascii="Arial" w:hAnsi="Arial" w:cs="Arial"/>
          <w:sz w:val="20"/>
        </w:rPr>
        <w:t>hóa</w:t>
      </w:r>
      <w:r w:rsidRPr="00FC0787">
        <w:rPr>
          <w:rFonts w:ascii="Arial" w:hAnsi="Arial" w:cs="Arial"/>
          <w:sz w:val="20"/>
        </w:rPr>
        <w:t xml:space="preserve"> nhập khẩu bao gồm:</w:t>
      </w:r>
    </w:p>
    <w:p w:rsidR="008256E9" w:rsidRPr="00FC0787" w:rsidP="001A0720">
      <w:pPr>
        <w:spacing w:before="120"/>
        <w:rPr>
          <w:rFonts w:ascii="Arial" w:hAnsi="Arial" w:cs="Arial"/>
          <w:sz w:val="20"/>
        </w:rPr>
      </w:pPr>
      <w:r w:rsidRPr="00FC0787" w:rsidR="0068184E">
        <w:rPr>
          <w:rFonts w:ascii="Arial" w:hAnsi="Arial" w:cs="Arial"/>
          <w:sz w:val="20"/>
        </w:rPr>
        <w:t xml:space="preserve">a) </w:t>
      </w:r>
      <w:r w:rsidRPr="00FC0787">
        <w:rPr>
          <w:rFonts w:ascii="Arial" w:hAnsi="Arial" w:cs="Arial"/>
          <w:sz w:val="20"/>
        </w:rPr>
        <w:t xml:space="preserve">Chi phí trực tiếp để sản xuất ra hàng </w:t>
      </w:r>
      <w:r w:rsidRPr="00FC0787" w:rsidR="005777BB">
        <w:rPr>
          <w:rFonts w:ascii="Arial" w:hAnsi="Arial" w:cs="Arial"/>
          <w:sz w:val="20"/>
        </w:rPr>
        <w:t>hóa</w:t>
      </w:r>
      <w:r w:rsidRPr="00FC0787">
        <w:rPr>
          <w:rFonts w:ascii="Arial" w:hAnsi="Arial" w:cs="Arial"/>
          <w:sz w:val="20"/>
        </w:rPr>
        <w:t xml:space="preserve"> nhập khẩu: Giá th</w:t>
      </w:r>
      <w:r w:rsidRPr="00FC0787" w:rsidR="0068184E">
        <w:rPr>
          <w:rFonts w:ascii="Arial" w:hAnsi="Arial" w:cs="Arial"/>
          <w:sz w:val="20"/>
        </w:rPr>
        <w:t>à</w:t>
      </w:r>
      <w:r w:rsidRPr="00FC0787">
        <w:rPr>
          <w:rFonts w:ascii="Arial" w:hAnsi="Arial" w:cs="Arial"/>
          <w:sz w:val="20"/>
        </w:rPr>
        <w:t xml:space="preserve">nh hoặc trị giá của nguyên vật liệu, chi phí của quá trình sản xuất hoặc quá trình gia công khác được sử dụng vào sản xuất hàng nhập khẩu. Chi phí này bao hàm cả các </w:t>
      </w:r>
      <w:r w:rsidRPr="00FC0787" w:rsidR="00012461">
        <w:rPr>
          <w:rFonts w:ascii="Arial" w:hAnsi="Arial" w:cs="Arial"/>
          <w:sz w:val="20"/>
        </w:rPr>
        <w:t>khoản</w:t>
      </w:r>
      <w:r w:rsidRPr="00FC0787">
        <w:rPr>
          <w:rFonts w:ascii="Arial" w:hAnsi="Arial" w:cs="Arial"/>
          <w:sz w:val="20"/>
        </w:rPr>
        <w:t xml:space="preserve"> ch</w:t>
      </w:r>
      <w:r w:rsidRPr="00FC0787" w:rsidR="0068184E">
        <w:rPr>
          <w:rFonts w:ascii="Arial" w:hAnsi="Arial" w:cs="Arial"/>
          <w:sz w:val="20"/>
        </w:rPr>
        <w:t>i</w:t>
      </w:r>
      <w:r w:rsidRPr="00FC0787">
        <w:rPr>
          <w:rFonts w:ascii="Arial" w:hAnsi="Arial" w:cs="Arial"/>
          <w:sz w:val="20"/>
        </w:rPr>
        <w:t xml:space="preserve"> phí sau:</w:t>
      </w:r>
    </w:p>
    <w:p w:rsidR="008256E9" w:rsidRPr="00FC0787" w:rsidP="001A0720">
      <w:pPr>
        <w:spacing w:before="120"/>
        <w:rPr>
          <w:rFonts w:ascii="Arial" w:hAnsi="Arial" w:cs="Arial"/>
          <w:sz w:val="20"/>
        </w:rPr>
      </w:pPr>
      <w:r w:rsidRPr="00FC0787" w:rsidR="0068184E">
        <w:rPr>
          <w:rFonts w:ascii="Arial" w:hAnsi="Arial" w:cs="Arial"/>
          <w:sz w:val="20"/>
        </w:rPr>
        <w:t>a.1</w:t>
      </w:r>
      <w:r w:rsidRPr="00FC0787">
        <w:rPr>
          <w:rFonts w:ascii="Arial" w:hAnsi="Arial" w:cs="Arial"/>
          <w:sz w:val="20"/>
        </w:rPr>
        <w:t xml:space="preserve">) Chi phí </w:t>
      </w:r>
      <w:r w:rsidRPr="00FC0787" w:rsidR="00012461">
        <w:rPr>
          <w:rFonts w:ascii="Arial" w:hAnsi="Arial" w:cs="Arial"/>
          <w:sz w:val="20"/>
        </w:rPr>
        <w:t>quy định</w:t>
      </w:r>
      <w:r w:rsidRPr="00FC0787">
        <w:rPr>
          <w:rFonts w:ascii="Arial" w:hAnsi="Arial" w:cs="Arial"/>
          <w:sz w:val="20"/>
        </w:rPr>
        <w:t xml:space="preserve"> tại </w:t>
      </w:r>
      <w:bookmarkStart w:id="70" w:name="tc_20"/>
      <w:r w:rsidRPr="00FC0787" w:rsidR="000E6213">
        <w:rPr>
          <w:rFonts w:ascii="Arial" w:hAnsi="Arial" w:cs="Arial"/>
          <w:sz w:val="20"/>
        </w:rPr>
        <w:t>điểm</w:t>
      </w:r>
      <w:r w:rsidRPr="00FC0787">
        <w:rPr>
          <w:rFonts w:ascii="Arial" w:hAnsi="Arial" w:cs="Arial"/>
          <w:sz w:val="20"/>
        </w:rPr>
        <w:t xml:space="preserve"> a, </w:t>
      </w:r>
      <w:r w:rsidRPr="00FC0787" w:rsidR="000E6213">
        <w:rPr>
          <w:rFonts w:ascii="Arial" w:hAnsi="Arial" w:cs="Arial"/>
          <w:sz w:val="20"/>
        </w:rPr>
        <w:t>điểm</w:t>
      </w:r>
      <w:r w:rsidRPr="00FC0787">
        <w:rPr>
          <w:rFonts w:ascii="Arial" w:hAnsi="Arial" w:cs="Arial"/>
          <w:sz w:val="20"/>
        </w:rPr>
        <w:t xml:space="preserve"> b</w:t>
      </w:r>
      <w:r w:rsidRPr="00FC0787" w:rsidR="0068184E">
        <w:rPr>
          <w:rFonts w:ascii="Arial" w:hAnsi="Arial" w:cs="Arial"/>
          <w:sz w:val="20"/>
        </w:rPr>
        <w:t>,</w:t>
      </w:r>
      <w:r w:rsidRPr="00FC0787">
        <w:rPr>
          <w:rFonts w:ascii="Arial" w:hAnsi="Arial" w:cs="Arial"/>
          <w:sz w:val="20"/>
        </w:rPr>
        <w:t xml:space="preserve"> </w:t>
      </w:r>
      <w:r w:rsidRPr="00FC0787" w:rsidR="000E6213">
        <w:rPr>
          <w:rFonts w:ascii="Arial" w:hAnsi="Arial" w:cs="Arial"/>
          <w:sz w:val="20"/>
        </w:rPr>
        <w:t>điểm</w:t>
      </w:r>
      <w:r w:rsidRPr="00FC0787">
        <w:rPr>
          <w:rFonts w:ascii="Arial" w:hAnsi="Arial" w:cs="Arial"/>
          <w:sz w:val="20"/>
        </w:rPr>
        <w:t xml:space="preserve"> c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 xml:space="preserve">13 </w:t>
      </w:r>
      <w:r w:rsidRPr="00FC0787" w:rsidR="00012461">
        <w:rPr>
          <w:rFonts w:ascii="Arial" w:hAnsi="Arial" w:cs="Arial"/>
          <w:sz w:val="20"/>
        </w:rPr>
        <w:t xml:space="preserve">Thông tư </w:t>
      </w:r>
      <w:r w:rsidRPr="00FC0787" w:rsidR="00793CDE">
        <w:rPr>
          <w:rFonts w:ascii="Arial" w:hAnsi="Arial" w:cs="Arial"/>
          <w:sz w:val="20"/>
        </w:rPr>
        <w:t>này</w:t>
      </w:r>
      <w:bookmarkEnd w:id="70"/>
      <w:r w:rsidRPr="00FC0787">
        <w:rPr>
          <w:rFonts w:ascii="Arial" w:hAnsi="Arial" w:cs="Arial"/>
          <w:sz w:val="20"/>
        </w:rPr>
        <w:t>;</w:t>
      </w:r>
    </w:p>
    <w:p w:rsidR="008256E9" w:rsidRPr="00FC0787" w:rsidP="001A0720">
      <w:pPr>
        <w:spacing w:before="120"/>
        <w:rPr>
          <w:rFonts w:ascii="Arial" w:hAnsi="Arial" w:cs="Arial"/>
          <w:sz w:val="20"/>
        </w:rPr>
      </w:pPr>
      <w:r w:rsidRPr="00FC0787" w:rsidR="0068184E">
        <w:rPr>
          <w:rFonts w:ascii="Arial" w:hAnsi="Arial" w:cs="Arial"/>
          <w:sz w:val="20"/>
        </w:rPr>
        <w:t>a.</w:t>
      </w:r>
      <w:r w:rsidRPr="00FC0787">
        <w:rPr>
          <w:rFonts w:ascii="Arial" w:hAnsi="Arial" w:cs="Arial"/>
          <w:sz w:val="20"/>
        </w:rPr>
        <w:t>2) Trị giá c</w:t>
      </w:r>
      <w:r w:rsidRPr="00FC0787" w:rsidR="0068184E">
        <w:rPr>
          <w:rFonts w:ascii="Arial" w:hAnsi="Arial" w:cs="Arial"/>
          <w:sz w:val="20"/>
        </w:rPr>
        <w:t>ủ</w:t>
      </w:r>
      <w:r w:rsidRPr="00FC0787">
        <w:rPr>
          <w:rFonts w:ascii="Arial" w:hAnsi="Arial" w:cs="Arial"/>
          <w:sz w:val="20"/>
        </w:rPr>
        <w:t xml:space="preserve">a các </w:t>
      </w:r>
      <w:r w:rsidRPr="00FC0787" w:rsidR="00012461">
        <w:rPr>
          <w:rFonts w:ascii="Arial" w:hAnsi="Arial" w:cs="Arial"/>
          <w:sz w:val="20"/>
        </w:rPr>
        <w:t>khoản</w:t>
      </w:r>
      <w:r w:rsidRPr="00FC0787">
        <w:rPr>
          <w:rFonts w:ascii="Arial" w:hAnsi="Arial" w:cs="Arial"/>
          <w:sz w:val="20"/>
        </w:rPr>
        <w:t xml:space="preserve"> trợ giúp theo </w:t>
      </w:r>
      <w:r w:rsidRPr="00FC0787" w:rsidR="00012461">
        <w:rPr>
          <w:rFonts w:ascii="Arial" w:hAnsi="Arial" w:cs="Arial"/>
          <w:sz w:val="20"/>
        </w:rPr>
        <w:t>quy định</w:t>
      </w:r>
      <w:r w:rsidRPr="00FC0787">
        <w:rPr>
          <w:rFonts w:ascii="Arial" w:hAnsi="Arial" w:cs="Arial"/>
          <w:sz w:val="20"/>
        </w:rPr>
        <w:t xml:space="preserve"> tại </w:t>
      </w:r>
      <w:bookmarkStart w:id="71" w:name="tc_21"/>
      <w:r w:rsidRPr="00FC0787" w:rsidR="000E6213">
        <w:rPr>
          <w:rFonts w:ascii="Arial" w:hAnsi="Arial" w:cs="Arial"/>
          <w:sz w:val="20"/>
        </w:rPr>
        <w:t>điểm</w:t>
      </w:r>
      <w:r w:rsidRPr="00FC0787" w:rsidR="0068184E">
        <w:rPr>
          <w:rFonts w:ascii="Arial" w:hAnsi="Arial" w:cs="Arial"/>
          <w:sz w:val="20"/>
        </w:rPr>
        <w:t xml:space="preserve"> d.</w:t>
      </w:r>
      <w:r w:rsidRPr="00FC0787">
        <w:rPr>
          <w:rFonts w:ascii="Arial" w:hAnsi="Arial" w:cs="Arial"/>
          <w:sz w:val="20"/>
        </w:rPr>
        <w:t xml:space="preserve">1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sidR="0068184E">
        <w:rPr>
          <w:rFonts w:ascii="Arial" w:hAnsi="Arial" w:cs="Arial"/>
          <w:sz w:val="20"/>
        </w:rPr>
        <w:t xml:space="preserve">13 </w:t>
      </w:r>
      <w:r w:rsidRPr="00FC0787" w:rsidR="00012461">
        <w:rPr>
          <w:rFonts w:ascii="Arial" w:hAnsi="Arial" w:cs="Arial"/>
          <w:sz w:val="20"/>
        </w:rPr>
        <w:t xml:space="preserve">Thông tư </w:t>
      </w:r>
      <w:r w:rsidRPr="00FC0787" w:rsidR="00793CDE">
        <w:rPr>
          <w:rFonts w:ascii="Arial" w:hAnsi="Arial" w:cs="Arial"/>
          <w:sz w:val="20"/>
        </w:rPr>
        <w:t>này</w:t>
      </w:r>
      <w:bookmarkEnd w:id="71"/>
      <w:r w:rsidRPr="00FC0787">
        <w:rPr>
          <w:rFonts w:ascii="Arial" w:hAnsi="Arial" w:cs="Arial"/>
          <w:sz w:val="20"/>
        </w:rPr>
        <w:t>;</w:t>
      </w:r>
    </w:p>
    <w:p w:rsidR="008256E9" w:rsidRPr="00FC0787" w:rsidP="001A0720">
      <w:pPr>
        <w:spacing w:before="120"/>
        <w:rPr>
          <w:rFonts w:ascii="Arial" w:hAnsi="Arial" w:cs="Arial"/>
          <w:sz w:val="20"/>
        </w:rPr>
      </w:pPr>
      <w:r w:rsidRPr="00FC0787" w:rsidR="0068184E">
        <w:rPr>
          <w:rFonts w:ascii="Arial" w:hAnsi="Arial" w:cs="Arial"/>
          <w:sz w:val="20"/>
        </w:rPr>
        <w:t>a.</w:t>
      </w:r>
      <w:r w:rsidRPr="00FC0787">
        <w:rPr>
          <w:rFonts w:ascii="Arial" w:hAnsi="Arial" w:cs="Arial"/>
          <w:sz w:val="20"/>
        </w:rPr>
        <w:t xml:space="preserve">3) Chỉ tính vào trị giá hải quan trị giá </w:t>
      </w:r>
      <w:r w:rsidRPr="00FC0787" w:rsidR="005777BB">
        <w:rPr>
          <w:rFonts w:ascii="Arial" w:hAnsi="Arial" w:cs="Arial"/>
          <w:sz w:val="20"/>
        </w:rPr>
        <w:t>của</w:t>
      </w:r>
      <w:r w:rsidRPr="00FC0787">
        <w:rPr>
          <w:rFonts w:ascii="Arial" w:hAnsi="Arial" w:cs="Arial"/>
          <w:sz w:val="20"/>
        </w:rPr>
        <w:t xml:space="preserve"> các </w:t>
      </w:r>
      <w:r w:rsidRPr="00FC0787" w:rsidR="00012461">
        <w:rPr>
          <w:rFonts w:ascii="Arial" w:hAnsi="Arial" w:cs="Arial"/>
          <w:sz w:val="20"/>
        </w:rPr>
        <w:t>khoản</w:t>
      </w:r>
      <w:r w:rsidRPr="00FC0787">
        <w:rPr>
          <w:rFonts w:ascii="Arial" w:hAnsi="Arial" w:cs="Arial"/>
          <w:sz w:val="20"/>
        </w:rPr>
        <w:t xml:space="preserve"> </w:t>
      </w:r>
      <w:r w:rsidRPr="00FC0787" w:rsidR="0068184E">
        <w:rPr>
          <w:rFonts w:ascii="Arial" w:hAnsi="Arial" w:cs="Arial"/>
          <w:sz w:val="20"/>
        </w:rPr>
        <w:t>tr</w:t>
      </w:r>
      <w:r w:rsidRPr="00FC0787">
        <w:rPr>
          <w:rFonts w:ascii="Arial" w:hAnsi="Arial" w:cs="Arial"/>
          <w:sz w:val="20"/>
        </w:rPr>
        <w:t xml:space="preserve">ợ giúp </w:t>
      </w:r>
      <w:r w:rsidRPr="00FC0787" w:rsidR="00012461">
        <w:rPr>
          <w:rFonts w:ascii="Arial" w:hAnsi="Arial" w:cs="Arial"/>
          <w:sz w:val="20"/>
        </w:rPr>
        <w:t>quy định</w:t>
      </w:r>
      <w:r w:rsidRPr="00FC0787">
        <w:rPr>
          <w:rFonts w:ascii="Arial" w:hAnsi="Arial" w:cs="Arial"/>
          <w:sz w:val="20"/>
        </w:rPr>
        <w:t xml:space="preserve"> tại </w:t>
      </w:r>
      <w:bookmarkStart w:id="72" w:name="tc_22"/>
      <w:r w:rsidRPr="00FC0787" w:rsidR="000E6213">
        <w:rPr>
          <w:rFonts w:ascii="Arial" w:hAnsi="Arial" w:cs="Arial"/>
          <w:sz w:val="20"/>
        </w:rPr>
        <w:t>điểm</w:t>
      </w:r>
      <w:r w:rsidRPr="00FC0787">
        <w:rPr>
          <w:rFonts w:ascii="Arial" w:hAnsi="Arial" w:cs="Arial"/>
          <w:sz w:val="20"/>
        </w:rPr>
        <w:t xml:space="preserve"> d.1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 xml:space="preserve">13 </w:t>
      </w:r>
      <w:r w:rsidRPr="00FC0787" w:rsidR="00012461">
        <w:rPr>
          <w:rFonts w:ascii="Arial" w:hAnsi="Arial" w:cs="Arial"/>
          <w:sz w:val="20"/>
        </w:rPr>
        <w:t xml:space="preserve">Thông tư </w:t>
      </w:r>
      <w:r w:rsidRPr="00FC0787" w:rsidR="00793CDE">
        <w:rPr>
          <w:rFonts w:ascii="Arial" w:hAnsi="Arial" w:cs="Arial"/>
          <w:sz w:val="20"/>
        </w:rPr>
        <w:t>này</w:t>
      </w:r>
      <w:bookmarkEnd w:id="72"/>
      <w:r w:rsidRPr="00FC0787">
        <w:rPr>
          <w:rFonts w:ascii="Arial" w:hAnsi="Arial" w:cs="Arial"/>
          <w:sz w:val="20"/>
        </w:rPr>
        <w:t xml:space="preserve"> được thực hiện ở Việt Nam nếu người sản xuất chịu chi </w:t>
      </w:r>
      <w:r w:rsidRPr="00FC0787" w:rsidR="005777BB">
        <w:rPr>
          <w:rFonts w:ascii="Arial" w:hAnsi="Arial" w:cs="Arial"/>
          <w:sz w:val="20"/>
        </w:rPr>
        <w:t>phí</w:t>
      </w:r>
      <w:r w:rsidRPr="00FC0787">
        <w:rPr>
          <w:rFonts w:ascii="Arial" w:hAnsi="Arial" w:cs="Arial"/>
          <w:sz w:val="20"/>
        </w:rPr>
        <w:t xml:space="preserve"> cho các sản phẩm trợ giúp đó.</w:t>
      </w:r>
    </w:p>
    <w:p w:rsidR="008256E9" w:rsidRPr="00FC0787" w:rsidP="001A0720">
      <w:pPr>
        <w:spacing w:before="120"/>
        <w:rPr>
          <w:rFonts w:ascii="Arial" w:hAnsi="Arial" w:cs="Arial"/>
          <w:sz w:val="20"/>
        </w:rPr>
      </w:pPr>
      <w:r w:rsidRPr="00FC0787" w:rsidR="0068184E">
        <w:rPr>
          <w:rFonts w:ascii="Arial" w:hAnsi="Arial" w:cs="Arial"/>
          <w:sz w:val="20"/>
        </w:rPr>
        <w:t xml:space="preserve">b) </w:t>
      </w:r>
      <w:r w:rsidRPr="00FC0787">
        <w:rPr>
          <w:rFonts w:ascii="Arial" w:hAnsi="Arial" w:cs="Arial"/>
          <w:sz w:val="20"/>
        </w:rPr>
        <w:t xml:space="preserve">Chi phí chung và lợi nhuận phát sinh </w:t>
      </w:r>
      <w:r w:rsidRPr="00FC0787" w:rsidR="005777BB">
        <w:rPr>
          <w:rFonts w:ascii="Arial" w:hAnsi="Arial" w:cs="Arial"/>
          <w:sz w:val="20"/>
        </w:rPr>
        <w:t>trong</w:t>
      </w:r>
      <w:r w:rsidRPr="00FC0787">
        <w:rPr>
          <w:rFonts w:ascii="Arial" w:hAnsi="Arial" w:cs="Arial"/>
          <w:sz w:val="20"/>
        </w:rPr>
        <w:t xml:space="preserve"> hoạt động bán hàng </w:t>
      </w:r>
      <w:r w:rsidRPr="00FC0787" w:rsidR="005777BB">
        <w:rPr>
          <w:rFonts w:ascii="Arial" w:hAnsi="Arial" w:cs="Arial"/>
          <w:sz w:val="20"/>
        </w:rPr>
        <w:t>hóa</w:t>
      </w:r>
      <w:r w:rsidRPr="00FC0787">
        <w:rPr>
          <w:rFonts w:ascii="Arial" w:hAnsi="Arial" w:cs="Arial"/>
          <w:sz w:val="20"/>
        </w:rPr>
        <w:t xml:space="preserve"> cùng phẩm cấp hoặc</w:t>
      </w:r>
      <w:r w:rsidRPr="00FC0787">
        <w:rPr>
          <w:rFonts w:ascii="Arial" w:hAnsi="Arial" w:cs="Arial"/>
          <w:sz w:val="20"/>
        </w:rPr>
        <w:t xml:space="preserve"> cùng ch</w:t>
      </w:r>
      <w:r w:rsidRPr="00FC0787" w:rsidR="0068184E">
        <w:rPr>
          <w:rFonts w:ascii="Arial" w:hAnsi="Arial" w:cs="Arial"/>
          <w:sz w:val="20"/>
        </w:rPr>
        <w:t>ủ</w:t>
      </w:r>
      <w:r w:rsidRPr="00FC0787">
        <w:rPr>
          <w:rFonts w:ascii="Arial" w:hAnsi="Arial" w:cs="Arial"/>
          <w:sz w:val="20"/>
        </w:rPr>
        <w:t>ng loại với hà</w:t>
      </w:r>
      <w:r w:rsidRPr="00FC0787" w:rsidR="0068184E">
        <w:rPr>
          <w:rFonts w:ascii="Arial" w:hAnsi="Arial" w:cs="Arial"/>
          <w:sz w:val="20"/>
        </w:rPr>
        <w:t>n</w:t>
      </w:r>
      <w:r w:rsidRPr="00FC0787">
        <w:rPr>
          <w:rFonts w:ascii="Arial" w:hAnsi="Arial" w:cs="Arial"/>
          <w:sz w:val="20"/>
        </w:rPr>
        <w:t xml:space="preserve">g </w:t>
      </w:r>
      <w:r w:rsidRPr="00FC0787" w:rsidR="005777BB">
        <w:rPr>
          <w:rFonts w:ascii="Arial" w:hAnsi="Arial" w:cs="Arial"/>
          <w:sz w:val="20"/>
        </w:rPr>
        <w:t>hóa</w:t>
      </w:r>
      <w:r w:rsidRPr="00FC0787">
        <w:rPr>
          <w:rFonts w:ascii="Arial" w:hAnsi="Arial" w:cs="Arial"/>
          <w:sz w:val="20"/>
        </w:rPr>
        <w:t xml:space="preserve"> nhập khẩu đang xác định trị giá, được sản xuất </w:t>
      </w:r>
      <w:r w:rsidRPr="00FC0787" w:rsidR="0068184E">
        <w:rPr>
          <w:rFonts w:ascii="Arial" w:hAnsi="Arial" w:cs="Arial"/>
          <w:sz w:val="20"/>
        </w:rPr>
        <w:t>ở</w:t>
      </w:r>
      <w:r w:rsidRPr="00FC0787">
        <w:rPr>
          <w:rFonts w:ascii="Arial" w:hAnsi="Arial" w:cs="Arial"/>
          <w:sz w:val="20"/>
        </w:rPr>
        <w:t xml:space="preserve"> n</w:t>
      </w:r>
      <w:r w:rsidRPr="00FC0787" w:rsidR="005777BB">
        <w:rPr>
          <w:rFonts w:ascii="Arial" w:hAnsi="Arial" w:cs="Arial"/>
          <w:sz w:val="20"/>
        </w:rPr>
        <w:t>ư</w:t>
      </w:r>
      <w:r w:rsidRPr="00FC0787" w:rsidR="0068184E">
        <w:rPr>
          <w:rFonts w:ascii="Arial" w:hAnsi="Arial" w:cs="Arial"/>
          <w:sz w:val="20"/>
        </w:rPr>
        <w:t>ớ</w:t>
      </w:r>
      <w:r w:rsidRPr="00FC0787">
        <w:rPr>
          <w:rFonts w:ascii="Arial" w:hAnsi="Arial" w:cs="Arial"/>
          <w:sz w:val="20"/>
        </w:rPr>
        <w:t xml:space="preserve">c xuất khẩu để bán hàng đến Việt Nam. </w:t>
      </w:r>
      <w:r w:rsidRPr="00FC0787" w:rsidR="00012461">
        <w:rPr>
          <w:rFonts w:ascii="Arial" w:hAnsi="Arial" w:cs="Arial"/>
          <w:sz w:val="20"/>
        </w:rPr>
        <w:t>Khoản</w:t>
      </w:r>
      <w:r w:rsidRPr="00FC0787">
        <w:rPr>
          <w:rFonts w:ascii="Arial" w:hAnsi="Arial" w:cs="Arial"/>
          <w:sz w:val="20"/>
        </w:rPr>
        <w:t xml:space="preserve"> lợi nhuận và chi phí chung phải được xem xét một cách tổng thể khi xác định trị giá tính toán.</w:t>
      </w:r>
    </w:p>
    <w:p w:rsidR="008256E9" w:rsidRPr="00FC0787" w:rsidP="001A0720">
      <w:pPr>
        <w:spacing w:before="120"/>
        <w:rPr>
          <w:rFonts w:ascii="Arial" w:hAnsi="Arial" w:cs="Arial"/>
          <w:sz w:val="20"/>
        </w:rPr>
      </w:pPr>
      <w:r w:rsidRPr="00FC0787">
        <w:rPr>
          <w:rFonts w:ascii="Arial" w:hAnsi="Arial" w:cs="Arial"/>
          <w:sz w:val="20"/>
        </w:rPr>
        <w:t>Chi phí chung bao gồm tất cả các chi phí trực tiếp hay gián tiếp của quá trình sản xuất và bán đ</w:t>
      </w:r>
      <w:r w:rsidRPr="00FC0787" w:rsidR="0068184E">
        <w:rPr>
          <w:rFonts w:ascii="Arial" w:hAnsi="Arial" w:cs="Arial"/>
          <w:sz w:val="20"/>
        </w:rPr>
        <w:t>ể</w:t>
      </w:r>
      <w:r w:rsidRPr="00FC0787">
        <w:rPr>
          <w:rFonts w:ascii="Arial" w:hAnsi="Arial" w:cs="Arial"/>
          <w:sz w:val="20"/>
        </w:rPr>
        <w:t xml:space="preserve"> xuất khẩu hàng </w:t>
      </w:r>
      <w:r w:rsidRPr="00FC0787" w:rsidR="005777BB">
        <w:rPr>
          <w:rFonts w:ascii="Arial" w:hAnsi="Arial" w:cs="Arial"/>
          <w:sz w:val="20"/>
        </w:rPr>
        <w:t>hóa</w:t>
      </w:r>
      <w:r w:rsidRPr="00FC0787">
        <w:rPr>
          <w:rFonts w:ascii="Arial" w:hAnsi="Arial" w:cs="Arial"/>
          <w:sz w:val="20"/>
        </w:rPr>
        <w:t xml:space="preserve">, nhưng chưa được tính toán theo </w:t>
      </w:r>
      <w:r w:rsidRPr="00FC0787" w:rsidR="00012461">
        <w:rPr>
          <w:rFonts w:ascii="Arial" w:hAnsi="Arial" w:cs="Arial"/>
          <w:sz w:val="20"/>
        </w:rPr>
        <w:t>quy định</w:t>
      </w:r>
      <w:r w:rsidRPr="00FC0787">
        <w:rPr>
          <w:rFonts w:ascii="Arial" w:hAnsi="Arial" w:cs="Arial"/>
          <w:sz w:val="20"/>
        </w:rPr>
        <w:t xml:space="preserve"> nêu tại </w:t>
      </w:r>
      <w:r w:rsidRPr="00FC0787" w:rsidR="000E6213">
        <w:rPr>
          <w:rFonts w:ascii="Arial" w:hAnsi="Arial" w:cs="Arial"/>
          <w:sz w:val="20"/>
        </w:rPr>
        <w:t>điểm</w:t>
      </w:r>
      <w:r w:rsidRPr="00FC0787">
        <w:rPr>
          <w:rFonts w:ascii="Arial" w:hAnsi="Arial" w:cs="Arial"/>
          <w:sz w:val="20"/>
        </w:rPr>
        <w:t xml:space="preserve"> a </w:t>
      </w:r>
      <w:r w:rsidRPr="00FC0787" w:rsidR="00012461">
        <w:rPr>
          <w:rFonts w:ascii="Arial" w:hAnsi="Arial" w:cs="Arial"/>
          <w:sz w:val="20"/>
        </w:rPr>
        <w:t>khoản</w:t>
      </w:r>
      <w:r w:rsidRPr="00FC0787">
        <w:rPr>
          <w:rFonts w:ascii="Arial" w:hAnsi="Arial" w:cs="Arial"/>
          <w:sz w:val="20"/>
        </w:rPr>
        <w:t xml:space="preserve"> này.</w:t>
      </w:r>
    </w:p>
    <w:p w:rsidR="008256E9" w:rsidRPr="00FC0787" w:rsidP="001A0720">
      <w:pPr>
        <w:spacing w:before="120"/>
        <w:rPr>
          <w:rFonts w:ascii="Arial" w:hAnsi="Arial" w:cs="Arial"/>
          <w:sz w:val="20"/>
        </w:rPr>
      </w:pPr>
      <w:r w:rsidRPr="00FC0787" w:rsidR="0068184E">
        <w:rPr>
          <w:rFonts w:ascii="Arial" w:hAnsi="Arial" w:cs="Arial"/>
          <w:sz w:val="20"/>
        </w:rPr>
        <w:t xml:space="preserve">c) </w:t>
      </w:r>
      <w:r w:rsidRPr="00FC0787">
        <w:rPr>
          <w:rFonts w:ascii="Arial" w:hAnsi="Arial" w:cs="Arial"/>
          <w:sz w:val="20"/>
        </w:rPr>
        <w:t>Các chi phí vận tải, b</w:t>
      </w:r>
      <w:r w:rsidRPr="00FC0787" w:rsidR="0068184E">
        <w:rPr>
          <w:rFonts w:ascii="Arial" w:hAnsi="Arial" w:cs="Arial"/>
          <w:sz w:val="20"/>
        </w:rPr>
        <w:t>ả</w:t>
      </w:r>
      <w:r w:rsidRPr="00FC0787">
        <w:rPr>
          <w:rFonts w:ascii="Arial" w:hAnsi="Arial" w:cs="Arial"/>
          <w:sz w:val="20"/>
        </w:rPr>
        <w:t xml:space="preserve">o hiểm và các chi phí có liên quan đến việc vận tải hàng </w:t>
      </w:r>
      <w:r w:rsidRPr="00FC0787" w:rsidR="005777BB">
        <w:rPr>
          <w:rFonts w:ascii="Arial" w:hAnsi="Arial" w:cs="Arial"/>
          <w:sz w:val="20"/>
        </w:rPr>
        <w:t>hóa</w:t>
      </w:r>
      <w:r w:rsidRPr="00FC0787">
        <w:rPr>
          <w:rFonts w:ascii="Arial" w:hAnsi="Arial" w:cs="Arial"/>
          <w:sz w:val="20"/>
        </w:rPr>
        <w:t xml:space="preserve"> nhập khẩu theo </w:t>
      </w:r>
      <w:r w:rsidRPr="00FC0787" w:rsidR="00012461">
        <w:rPr>
          <w:rFonts w:ascii="Arial" w:hAnsi="Arial" w:cs="Arial"/>
          <w:sz w:val="20"/>
        </w:rPr>
        <w:t>quy định</w:t>
      </w:r>
      <w:r w:rsidRPr="00FC0787">
        <w:rPr>
          <w:rFonts w:ascii="Arial" w:hAnsi="Arial" w:cs="Arial"/>
          <w:sz w:val="20"/>
        </w:rPr>
        <w:t xml:space="preserve"> tại </w:t>
      </w:r>
      <w:bookmarkStart w:id="73" w:name="tc_23"/>
      <w:r w:rsidRPr="00FC0787" w:rsidR="000E6213">
        <w:rPr>
          <w:rFonts w:ascii="Arial" w:hAnsi="Arial" w:cs="Arial"/>
          <w:sz w:val="20"/>
        </w:rPr>
        <w:t>điểm</w:t>
      </w:r>
      <w:r w:rsidRPr="00FC0787">
        <w:rPr>
          <w:rFonts w:ascii="Arial" w:hAnsi="Arial" w:cs="Arial"/>
          <w:sz w:val="20"/>
        </w:rPr>
        <w:t xml:space="preserve"> g, </w:t>
      </w:r>
      <w:r w:rsidRPr="00FC0787" w:rsidR="000E6213">
        <w:rPr>
          <w:rFonts w:ascii="Arial" w:hAnsi="Arial" w:cs="Arial"/>
          <w:sz w:val="20"/>
        </w:rPr>
        <w:t>điểm</w:t>
      </w:r>
      <w:r w:rsidRPr="00FC0787">
        <w:rPr>
          <w:rFonts w:ascii="Arial" w:hAnsi="Arial" w:cs="Arial"/>
          <w:sz w:val="20"/>
        </w:rPr>
        <w:t xml:space="preserve"> h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 xml:space="preserve">13 </w:t>
      </w:r>
      <w:r w:rsidRPr="00FC0787" w:rsidR="00012461">
        <w:rPr>
          <w:rFonts w:ascii="Arial" w:hAnsi="Arial" w:cs="Arial"/>
          <w:sz w:val="20"/>
        </w:rPr>
        <w:t xml:space="preserve">Thông tư </w:t>
      </w:r>
      <w:r w:rsidRPr="00FC0787" w:rsidR="00793CDE">
        <w:rPr>
          <w:rFonts w:ascii="Arial" w:hAnsi="Arial" w:cs="Arial"/>
          <w:sz w:val="20"/>
        </w:rPr>
        <w:t>này</w:t>
      </w:r>
      <w:bookmarkEnd w:id="73"/>
      <w:r w:rsidRPr="00FC0787">
        <w:rPr>
          <w:rFonts w:ascii="Arial" w:hAnsi="Arial" w:cs="Arial"/>
          <w:sz w:val="20"/>
        </w:rPr>
        <w:t>.</w:t>
      </w:r>
    </w:p>
    <w:p w:rsidR="008256E9" w:rsidRPr="00FC0787" w:rsidP="001A0720">
      <w:pPr>
        <w:spacing w:before="120"/>
        <w:rPr>
          <w:rFonts w:ascii="Arial" w:hAnsi="Arial" w:cs="Arial"/>
          <w:sz w:val="20"/>
        </w:rPr>
      </w:pPr>
      <w:r w:rsidRPr="00FC0787" w:rsidR="0068184E">
        <w:rPr>
          <w:rFonts w:ascii="Arial" w:hAnsi="Arial" w:cs="Arial"/>
          <w:sz w:val="20"/>
        </w:rPr>
        <w:t xml:space="preserve">2. </w:t>
      </w:r>
      <w:r w:rsidRPr="00FC0787">
        <w:rPr>
          <w:rFonts w:ascii="Arial" w:hAnsi="Arial" w:cs="Arial"/>
          <w:sz w:val="20"/>
        </w:rPr>
        <w:t>Căn cứ để xác định trị giá tính toán:</w:t>
      </w:r>
    </w:p>
    <w:p w:rsidR="008256E9" w:rsidRPr="00FC0787" w:rsidP="001A0720">
      <w:pPr>
        <w:spacing w:before="120"/>
        <w:rPr>
          <w:rFonts w:ascii="Arial" w:hAnsi="Arial" w:cs="Arial"/>
          <w:sz w:val="20"/>
        </w:rPr>
      </w:pPr>
      <w:r w:rsidRPr="00FC0787">
        <w:rPr>
          <w:rFonts w:ascii="Arial" w:hAnsi="Arial" w:cs="Arial"/>
          <w:sz w:val="20"/>
        </w:rPr>
        <w:t>Là số liệu được ghi chép và phản ánh trên chứng từ, s</w:t>
      </w:r>
      <w:r w:rsidRPr="00FC0787" w:rsidR="0068184E">
        <w:rPr>
          <w:rFonts w:ascii="Arial" w:hAnsi="Arial" w:cs="Arial"/>
          <w:sz w:val="20"/>
        </w:rPr>
        <w:t>ổ</w:t>
      </w:r>
      <w:r w:rsidRPr="00FC0787">
        <w:rPr>
          <w:rFonts w:ascii="Arial" w:hAnsi="Arial" w:cs="Arial"/>
          <w:sz w:val="20"/>
        </w:rPr>
        <w:t xml:space="preserve"> sách kế toán của người sản xuất trừ khi các số liệu này kh</w:t>
      </w:r>
      <w:r w:rsidRPr="00FC0787" w:rsidR="0068184E">
        <w:rPr>
          <w:rFonts w:ascii="Arial" w:hAnsi="Arial" w:cs="Arial"/>
          <w:sz w:val="20"/>
        </w:rPr>
        <w:t>ô</w:t>
      </w:r>
      <w:r w:rsidRPr="00FC0787">
        <w:rPr>
          <w:rFonts w:ascii="Arial" w:hAnsi="Arial" w:cs="Arial"/>
          <w:sz w:val="20"/>
        </w:rPr>
        <w:t xml:space="preserve">ng phù hợp các số liệu thu thập </w:t>
      </w:r>
      <w:r w:rsidRPr="00FC0787" w:rsidR="0068184E">
        <w:rPr>
          <w:rFonts w:ascii="Arial" w:hAnsi="Arial" w:cs="Arial"/>
          <w:sz w:val="20"/>
        </w:rPr>
        <w:t>đ</w:t>
      </w:r>
      <w:r w:rsidRPr="00FC0787">
        <w:rPr>
          <w:rFonts w:ascii="Arial" w:hAnsi="Arial" w:cs="Arial"/>
          <w:sz w:val="20"/>
        </w:rPr>
        <w:t xml:space="preserve">ược tại Việt Nam. Số liệu này phải tương ứng với những số liệu thu được từ những hoạt động </w:t>
      </w:r>
      <w:r w:rsidRPr="00FC0787" w:rsidR="005777BB">
        <w:rPr>
          <w:rFonts w:ascii="Arial" w:hAnsi="Arial" w:cs="Arial"/>
          <w:sz w:val="20"/>
        </w:rPr>
        <w:t>sản xuất</w:t>
      </w:r>
      <w:r w:rsidRPr="00FC0787">
        <w:rPr>
          <w:rFonts w:ascii="Arial" w:hAnsi="Arial" w:cs="Arial"/>
          <w:sz w:val="20"/>
        </w:rPr>
        <w:t xml:space="preserve">, mua bán hàng </w:t>
      </w:r>
      <w:r w:rsidRPr="00FC0787" w:rsidR="005777BB">
        <w:rPr>
          <w:rFonts w:ascii="Arial" w:hAnsi="Arial" w:cs="Arial"/>
          <w:sz w:val="20"/>
        </w:rPr>
        <w:t>hóa</w:t>
      </w:r>
      <w:r w:rsidRPr="00FC0787">
        <w:rPr>
          <w:rFonts w:ascii="Arial" w:hAnsi="Arial" w:cs="Arial"/>
          <w:sz w:val="20"/>
        </w:rPr>
        <w:t xml:space="preserve"> nhập khẩu cùng phẩm cấp hoặc cùng chủng loại do người sản xuất tại nước xuất khẩu </w:t>
      </w:r>
      <w:r w:rsidRPr="00FC0787" w:rsidR="005777BB">
        <w:rPr>
          <w:rFonts w:ascii="Arial" w:hAnsi="Arial" w:cs="Arial"/>
          <w:sz w:val="20"/>
        </w:rPr>
        <w:t>sản xuất</w:t>
      </w:r>
      <w:r w:rsidRPr="00FC0787">
        <w:rPr>
          <w:rFonts w:ascii="Arial" w:hAnsi="Arial" w:cs="Arial"/>
          <w:sz w:val="20"/>
        </w:rPr>
        <w:t xml:space="preserve"> ra để xuất khẩu đ</w:t>
      </w:r>
      <w:r w:rsidRPr="00FC0787" w:rsidR="0068184E">
        <w:rPr>
          <w:rFonts w:ascii="Arial" w:hAnsi="Arial" w:cs="Arial"/>
          <w:sz w:val="20"/>
        </w:rPr>
        <w:t>ế</w:t>
      </w:r>
      <w:r w:rsidRPr="00FC0787">
        <w:rPr>
          <w:rFonts w:ascii="Arial" w:hAnsi="Arial" w:cs="Arial"/>
          <w:sz w:val="20"/>
        </w:rPr>
        <w:t>n Việt Nam.</w:t>
      </w:r>
    </w:p>
    <w:p w:rsidR="008256E9" w:rsidRPr="00FC0787" w:rsidP="001A0720">
      <w:pPr>
        <w:spacing w:before="120"/>
        <w:rPr>
          <w:rFonts w:ascii="Arial" w:hAnsi="Arial" w:cs="Arial"/>
          <w:sz w:val="20"/>
        </w:rPr>
      </w:pPr>
      <w:r w:rsidRPr="00FC0787" w:rsidR="00D25376">
        <w:rPr>
          <w:rFonts w:ascii="Arial" w:hAnsi="Arial" w:cs="Arial"/>
          <w:sz w:val="20"/>
        </w:rPr>
        <w:t xml:space="preserve">3. </w:t>
      </w:r>
      <w:r w:rsidRPr="00FC0787">
        <w:rPr>
          <w:rFonts w:ascii="Arial" w:hAnsi="Arial" w:cs="Arial"/>
          <w:sz w:val="20"/>
        </w:rPr>
        <w:t xml:space="preserve">Không được tiến hành việc kiểm tra hoặc yêu cầu xuất trình để </w:t>
      </w:r>
      <w:r w:rsidRPr="00FC0787" w:rsidR="00B45331">
        <w:rPr>
          <w:rFonts w:ascii="Arial" w:hAnsi="Arial" w:cs="Arial"/>
          <w:sz w:val="20"/>
        </w:rPr>
        <w:t>kiểm tra</w:t>
      </w:r>
      <w:r w:rsidRPr="00FC0787">
        <w:rPr>
          <w:rFonts w:ascii="Arial" w:hAnsi="Arial" w:cs="Arial"/>
          <w:sz w:val="20"/>
        </w:rPr>
        <w:t xml:space="preserve"> sổ sách kế toán hay bất kỳ hồ sơ nào khác của các đối tượng không cư trú trên lãnh thổ Việt Nam, nhằm mục đích xác định trị giá tính toán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sz w:val="20"/>
        </w:rPr>
      </w:pPr>
      <w:r w:rsidRPr="00FC0787">
        <w:rPr>
          <w:rFonts w:ascii="Arial" w:hAnsi="Arial" w:cs="Arial"/>
          <w:sz w:val="20"/>
        </w:rPr>
        <w:t xml:space="preserve">Việc thẩm tra các thông tin do người sản xuất hàng </w:t>
      </w:r>
      <w:r w:rsidRPr="00FC0787" w:rsidR="005777BB">
        <w:rPr>
          <w:rFonts w:ascii="Arial" w:hAnsi="Arial" w:cs="Arial"/>
          <w:sz w:val="20"/>
        </w:rPr>
        <w:t>hó</w:t>
      </w:r>
      <w:r w:rsidRPr="00FC0787" w:rsidR="005777BB">
        <w:rPr>
          <w:rFonts w:ascii="Arial" w:hAnsi="Arial" w:cs="Arial"/>
          <w:sz w:val="20"/>
        </w:rPr>
        <w:t>a</w:t>
      </w:r>
      <w:r w:rsidRPr="00FC0787">
        <w:rPr>
          <w:rFonts w:ascii="Arial" w:hAnsi="Arial" w:cs="Arial"/>
          <w:sz w:val="20"/>
        </w:rPr>
        <w:t xml:space="preserve"> cung cấp phục vụ xác định trị giá hải quan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Điều </w:t>
      </w:r>
      <w:r w:rsidRPr="00FC0787">
        <w:rPr>
          <w:rFonts w:ascii="Arial" w:hAnsi="Arial" w:cs="Arial"/>
          <w:sz w:val="20"/>
        </w:rPr>
        <w:t xml:space="preserve">này </w:t>
      </w:r>
      <w:r w:rsidRPr="00FC0787" w:rsidR="009F4E04">
        <w:rPr>
          <w:rFonts w:ascii="Arial" w:hAnsi="Arial" w:cs="Arial"/>
          <w:sz w:val="20"/>
        </w:rPr>
        <w:t>c</w:t>
      </w:r>
      <w:r w:rsidRPr="00FC0787">
        <w:rPr>
          <w:rFonts w:ascii="Arial" w:hAnsi="Arial" w:cs="Arial"/>
          <w:sz w:val="20"/>
        </w:rPr>
        <w:t>ó thể được thực hiện ngoài lãnh thổ Việt Nam nếu được sự đồng ý của nhà sản xuất và phải được thông báo trước bằng văn bản cho cơ quan có thẩm quyền của nước có liên quan và được cơ quan này chấp thuận cho phép tiến hành việc thẩm tra.</w:t>
      </w:r>
    </w:p>
    <w:p w:rsidR="008256E9" w:rsidRPr="00FC0787" w:rsidP="001A0720">
      <w:pPr>
        <w:spacing w:before="120"/>
        <w:rPr>
          <w:rFonts w:ascii="Arial" w:hAnsi="Arial" w:cs="Arial"/>
          <w:sz w:val="20"/>
        </w:rPr>
      </w:pPr>
      <w:bookmarkStart w:id="74" w:name="khoan_4_11"/>
      <w:r w:rsidRPr="00FC0787" w:rsidR="009F4E04">
        <w:rPr>
          <w:rFonts w:ascii="Arial" w:hAnsi="Arial" w:cs="Arial"/>
          <w:sz w:val="20"/>
        </w:rPr>
        <w:t xml:space="preserve">4. </w:t>
      </w:r>
      <w:r w:rsidRPr="00FC0787">
        <w:rPr>
          <w:rFonts w:ascii="Arial" w:hAnsi="Arial" w:cs="Arial"/>
          <w:sz w:val="20"/>
        </w:rPr>
        <w:t xml:space="preserve">Chứng từ, tài liệu để xác định trị giá hải quan theo phương </w:t>
      </w:r>
      <w:r w:rsidRPr="00FC0787" w:rsidR="000E6213">
        <w:rPr>
          <w:rFonts w:ascii="Arial" w:hAnsi="Arial" w:cs="Arial"/>
          <w:sz w:val="20"/>
        </w:rPr>
        <w:t>pháp</w:t>
      </w:r>
      <w:r w:rsidRPr="00FC0787">
        <w:rPr>
          <w:rFonts w:ascii="Arial" w:hAnsi="Arial" w:cs="Arial"/>
          <w:sz w:val="20"/>
        </w:rPr>
        <w:t xml:space="preserve"> này bao</w:t>
      </w:r>
      <w:r w:rsidRPr="00FC0787" w:rsidR="009F4E04">
        <w:rPr>
          <w:rFonts w:ascii="Arial" w:hAnsi="Arial" w:cs="Arial"/>
          <w:sz w:val="20"/>
        </w:rPr>
        <w:t xml:space="preserve"> </w:t>
      </w:r>
      <w:r w:rsidRPr="00FC0787">
        <w:rPr>
          <w:rFonts w:ascii="Arial" w:hAnsi="Arial" w:cs="Arial"/>
          <w:sz w:val="20"/>
        </w:rPr>
        <w:t>gồm:</w:t>
      </w:r>
      <w:bookmarkEnd w:id="74"/>
    </w:p>
    <w:p w:rsidR="008256E9" w:rsidRPr="00FC0787" w:rsidP="001A0720">
      <w:pPr>
        <w:spacing w:before="120"/>
        <w:rPr>
          <w:rFonts w:ascii="Arial" w:hAnsi="Arial" w:cs="Arial"/>
          <w:sz w:val="20"/>
        </w:rPr>
      </w:pPr>
      <w:r w:rsidRPr="00FC0787" w:rsidR="009F4E04">
        <w:rPr>
          <w:rFonts w:ascii="Arial" w:hAnsi="Arial" w:cs="Arial"/>
          <w:sz w:val="20"/>
        </w:rPr>
        <w:t xml:space="preserve">a) </w:t>
      </w:r>
      <w:r w:rsidRPr="00FC0787">
        <w:rPr>
          <w:rFonts w:ascii="Arial" w:hAnsi="Arial" w:cs="Arial"/>
          <w:sz w:val="20"/>
        </w:rPr>
        <w:t xml:space="preserve">Bản giải trình </w:t>
      </w:r>
      <w:r w:rsidRPr="00FC0787" w:rsidR="005777BB">
        <w:rPr>
          <w:rFonts w:ascii="Arial" w:hAnsi="Arial" w:cs="Arial"/>
          <w:sz w:val="20"/>
        </w:rPr>
        <w:t>của</w:t>
      </w:r>
      <w:r w:rsidRPr="00FC0787">
        <w:rPr>
          <w:rFonts w:ascii="Arial" w:hAnsi="Arial" w:cs="Arial"/>
          <w:sz w:val="20"/>
        </w:rPr>
        <w:t xml:space="preserve"> người sản xuất về các chi phí nêu tại </w:t>
      </w:r>
      <w:r w:rsidRPr="00FC0787" w:rsidR="000E6213">
        <w:rPr>
          <w:rFonts w:ascii="Arial" w:hAnsi="Arial" w:cs="Arial"/>
          <w:sz w:val="20"/>
        </w:rPr>
        <w:t>điểm</w:t>
      </w:r>
      <w:r w:rsidRPr="00FC0787">
        <w:rPr>
          <w:rFonts w:ascii="Arial" w:hAnsi="Arial" w:cs="Arial"/>
          <w:sz w:val="20"/>
        </w:rPr>
        <w:t xml:space="preserve"> a và </w:t>
      </w:r>
      <w:r w:rsidRPr="00FC0787" w:rsidR="000E6213">
        <w:rPr>
          <w:rFonts w:ascii="Arial" w:hAnsi="Arial" w:cs="Arial"/>
          <w:sz w:val="20"/>
        </w:rPr>
        <w:t>điểm</w:t>
      </w:r>
      <w:r w:rsidRPr="00FC0787">
        <w:rPr>
          <w:rFonts w:ascii="Arial" w:hAnsi="Arial" w:cs="Arial"/>
          <w:sz w:val="20"/>
        </w:rPr>
        <w:t xml:space="preserve"> b </w:t>
      </w:r>
      <w:r w:rsidRPr="00FC0787" w:rsidR="00012461">
        <w:rPr>
          <w:rFonts w:ascii="Arial" w:hAnsi="Arial" w:cs="Arial"/>
          <w:sz w:val="20"/>
        </w:rPr>
        <w:t>khoản</w:t>
      </w:r>
      <w:r w:rsidRPr="00FC0787">
        <w:rPr>
          <w:rFonts w:ascii="Arial" w:hAnsi="Arial" w:cs="Arial"/>
          <w:sz w:val="20"/>
        </w:rPr>
        <w:t xml:space="preserve"> </w:t>
      </w:r>
      <w:r w:rsidRPr="00FC0787" w:rsidR="009F4E04">
        <w:rPr>
          <w:rFonts w:ascii="Arial" w:hAnsi="Arial" w:cs="Arial"/>
          <w:sz w:val="20"/>
        </w:rPr>
        <w:t>1</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này c</w:t>
      </w:r>
      <w:r w:rsidRPr="00FC0787" w:rsidR="009F4E04">
        <w:rPr>
          <w:rFonts w:ascii="Arial" w:hAnsi="Arial" w:cs="Arial"/>
          <w:sz w:val="20"/>
        </w:rPr>
        <w:t>ó</w:t>
      </w:r>
      <w:r w:rsidRPr="00FC0787">
        <w:rPr>
          <w:rFonts w:ascii="Arial" w:hAnsi="Arial" w:cs="Arial"/>
          <w:sz w:val="20"/>
        </w:rPr>
        <w:t xml:space="preserve"> xác nhận của người sản xuất về các chứng từ, số liệu kế toán phù hợp v</w:t>
      </w:r>
      <w:r w:rsidRPr="00FC0787" w:rsidR="009F4E04">
        <w:rPr>
          <w:rFonts w:ascii="Arial" w:hAnsi="Arial" w:cs="Arial"/>
          <w:sz w:val="20"/>
        </w:rPr>
        <w:t>ớ</w:t>
      </w:r>
      <w:r w:rsidRPr="00FC0787">
        <w:rPr>
          <w:rFonts w:ascii="Arial" w:hAnsi="Arial" w:cs="Arial"/>
          <w:sz w:val="20"/>
        </w:rPr>
        <w:t>i bản giải trình này;</w:t>
      </w:r>
    </w:p>
    <w:p w:rsidR="008256E9" w:rsidRPr="00FC0787" w:rsidP="001A0720">
      <w:pPr>
        <w:spacing w:before="120"/>
        <w:rPr>
          <w:rFonts w:ascii="Arial" w:hAnsi="Arial" w:cs="Arial"/>
          <w:sz w:val="20"/>
        </w:rPr>
      </w:pPr>
      <w:r w:rsidRPr="00FC0787" w:rsidR="009F4E04">
        <w:rPr>
          <w:rFonts w:ascii="Arial" w:hAnsi="Arial" w:cs="Arial"/>
          <w:sz w:val="20"/>
        </w:rPr>
        <w:t xml:space="preserve">b) </w:t>
      </w:r>
      <w:r w:rsidRPr="00FC0787" w:rsidR="005777BB">
        <w:rPr>
          <w:rFonts w:ascii="Arial" w:hAnsi="Arial" w:cs="Arial"/>
          <w:sz w:val="20"/>
        </w:rPr>
        <w:t>Hóa</w:t>
      </w:r>
      <w:r w:rsidRPr="00FC0787">
        <w:rPr>
          <w:rFonts w:ascii="Arial" w:hAnsi="Arial" w:cs="Arial"/>
          <w:sz w:val="20"/>
        </w:rPr>
        <w:t xml:space="preserve"> đơn bán hàng của người sản xuất;</w:t>
      </w:r>
    </w:p>
    <w:p w:rsidR="008256E9" w:rsidRPr="00FC0787" w:rsidP="001A0720">
      <w:pPr>
        <w:spacing w:before="120"/>
        <w:rPr>
          <w:rFonts w:ascii="Arial" w:hAnsi="Arial" w:cs="Arial"/>
          <w:sz w:val="20"/>
        </w:rPr>
      </w:pPr>
      <w:r w:rsidRPr="00FC0787" w:rsidR="009F4E04">
        <w:rPr>
          <w:rFonts w:ascii="Arial" w:hAnsi="Arial" w:cs="Arial"/>
          <w:sz w:val="20"/>
        </w:rPr>
        <w:t xml:space="preserve">c) </w:t>
      </w:r>
      <w:r w:rsidRPr="00FC0787">
        <w:rPr>
          <w:rFonts w:ascii="Arial" w:hAnsi="Arial" w:cs="Arial"/>
          <w:sz w:val="20"/>
        </w:rPr>
        <w:t xml:space="preserve">Chứng từ về các chi phí nêu tại </w:t>
      </w:r>
      <w:r w:rsidRPr="00FC0787" w:rsidR="000E6213">
        <w:rPr>
          <w:rFonts w:ascii="Arial" w:hAnsi="Arial" w:cs="Arial"/>
          <w:sz w:val="20"/>
        </w:rPr>
        <w:t>điểm</w:t>
      </w:r>
      <w:r w:rsidRPr="00FC0787">
        <w:rPr>
          <w:rFonts w:ascii="Arial" w:hAnsi="Arial" w:cs="Arial"/>
          <w:sz w:val="20"/>
        </w:rPr>
        <w:t xml:space="preserve"> c </w:t>
      </w:r>
      <w:r w:rsidRPr="00FC0787" w:rsidR="00012461">
        <w:rPr>
          <w:rFonts w:ascii="Arial" w:hAnsi="Arial" w:cs="Arial"/>
          <w:sz w:val="20"/>
        </w:rPr>
        <w:t>khoản</w:t>
      </w:r>
      <w:r w:rsidRPr="00FC0787">
        <w:rPr>
          <w:rFonts w:ascii="Arial" w:hAnsi="Arial" w:cs="Arial"/>
          <w:sz w:val="20"/>
        </w:rPr>
        <w:t xml:space="preserve"> 1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b/>
          <w:sz w:val="20"/>
        </w:rPr>
      </w:pPr>
      <w:bookmarkStart w:id="75" w:name="dieu_12"/>
      <w:r w:rsidRPr="00FC0787" w:rsidR="00012461">
        <w:rPr>
          <w:rFonts w:ascii="Arial" w:hAnsi="Arial" w:cs="Arial"/>
          <w:b/>
          <w:sz w:val="20"/>
        </w:rPr>
        <w:t xml:space="preserve">Điều </w:t>
      </w:r>
      <w:r w:rsidRPr="00FC0787">
        <w:rPr>
          <w:rFonts w:ascii="Arial" w:hAnsi="Arial" w:cs="Arial"/>
          <w:b/>
          <w:sz w:val="20"/>
        </w:rPr>
        <w:t xml:space="preserve">12. Phương </w:t>
      </w:r>
      <w:r w:rsidRPr="00FC0787" w:rsidR="000E6213">
        <w:rPr>
          <w:rFonts w:ascii="Arial" w:hAnsi="Arial" w:cs="Arial"/>
          <w:b/>
          <w:sz w:val="20"/>
        </w:rPr>
        <w:t>pháp</w:t>
      </w:r>
      <w:r w:rsidRPr="00FC0787">
        <w:rPr>
          <w:rFonts w:ascii="Arial" w:hAnsi="Arial" w:cs="Arial"/>
          <w:b/>
          <w:sz w:val="20"/>
        </w:rPr>
        <w:t xml:space="preserve"> suy </w:t>
      </w:r>
      <w:r w:rsidRPr="00FC0787" w:rsidR="009F4E04">
        <w:rPr>
          <w:rFonts w:ascii="Arial" w:hAnsi="Arial" w:cs="Arial"/>
          <w:b/>
          <w:sz w:val="20"/>
        </w:rPr>
        <w:t>l</w:t>
      </w:r>
      <w:r w:rsidRPr="00FC0787">
        <w:rPr>
          <w:rFonts w:ascii="Arial" w:hAnsi="Arial" w:cs="Arial"/>
          <w:b/>
          <w:sz w:val="20"/>
        </w:rPr>
        <w:t>uận</w:t>
      </w:r>
    </w:p>
    <w:p w:rsidR="008256E9" w:rsidRPr="00FC0787" w:rsidP="001A0720">
      <w:pPr>
        <w:spacing w:before="120"/>
        <w:rPr>
          <w:rFonts w:ascii="Arial" w:hAnsi="Arial" w:cs="Arial"/>
          <w:sz w:val="20"/>
        </w:rPr>
      </w:pPr>
      <w:bookmarkEnd w:id="75"/>
      <w:r w:rsidRPr="00FC0787">
        <w:rPr>
          <w:rFonts w:ascii="Arial" w:hAnsi="Arial" w:cs="Arial"/>
          <w:sz w:val="20"/>
        </w:rPr>
        <w:t>1</w:t>
      </w:r>
      <w:r w:rsidRPr="00FC0787" w:rsidR="009F4E04">
        <w:rPr>
          <w:rFonts w:ascii="Arial" w:hAnsi="Arial" w:cs="Arial"/>
          <w:sz w:val="20"/>
        </w:rPr>
        <w:t>.</w:t>
      </w:r>
      <w:r w:rsidRPr="00FC0787">
        <w:rPr>
          <w:rFonts w:ascii="Arial" w:hAnsi="Arial" w:cs="Arial"/>
          <w:sz w:val="20"/>
        </w:rPr>
        <w:t xml:space="preserve"> Trường hợp áp dụng: Nếu không xác định được trị giá h</w:t>
      </w:r>
      <w:r w:rsidRPr="00FC0787" w:rsidR="009F4E04">
        <w:rPr>
          <w:rFonts w:ascii="Arial" w:hAnsi="Arial" w:cs="Arial"/>
          <w:sz w:val="20"/>
        </w:rPr>
        <w:t>ả</w:t>
      </w:r>
      <w:r w:rsidRPr="00FC0787">
        <w:rPr>
          <w:rFonts w:ascii="Arial" w:hAnsi="Arial" w:cs="Arial"/>
          <w:sz w:val="20"/>
        </w:rPr>
        <w:t xml:space="preserve">i quan theo các phương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quy định</w:t>
      </w:r>
      <w:r w:rsidRPr="00FC0787">
        <w:rPr>
          <w:rFonts w:ascii="Arial" w:hAnsi="Arial" w:cs="Arial"/>
          <w:sz w:val="20"/>
        </w:rPr>
        <w:t xml:space="preserve"> tại </w:t>
      </w:r>
      <w:bookmarkStart w:id="76" w:name="tc_24"/>
      <w:r w:rsidRPr="00FC0787" w:rsidR="00012461">
        <w:rPr>
          <w:rFonts w:ascii="Arial" w:hAnsi="Arial" w:cs="Arial"/>
          <w:sz w:val="20"/>
        </w:rPr>
        <w:t xml:space="preserve">Điều </w:t>
      </w:r>
      <w:r w:rsidRPr="00FC0787">
        <w:rPr>
          <w:rFonts w:ascii="Arial" w:hAnsi="Arial" w:cs="Arial"/>
          <w:sz w:val="20"/>
        </w:rPr>
        <w:t xml:space="preserve">6, </w:t>
      </w:r>
      <w:r w:rsidRPr="00FC0787" w:rsidR="00012461">
        <w:rPr>
          <w:rFonts w:ascii="Arial" w:hAnsi="Arial" w:cs="Arial"/>
          <w:sz w:val="20"/>
        </w:rPr>
        <w:t xml:space="preserve">Điều </w:t>
      </w:r>
      <w:r w:rsidRPr="00FC0787">
        <w:rPr>
          <w:rFonts w:ascii="Arial" w:hAnsi="Arial" w:cs="Arial"/>
          <w:sz w:val="20"/>
        </w:rPr>
        <w:t xml:space="preserve">8, </w:t>
      </w:r>
      <w:r w:rsidRPr="00FC0787" w:rsidR="00012461">
        <w:rPr>
          <w:rFonts w:ascii="Arial" w:hAnsi="Arial" w:cs="Arial"/>
          <w:sz w:val="20"/>
        </w:rPr>
        <w:t xml:space="preserve">Điều </w:t>
      </w:r>
      <w:r w:rsidRPr="00FC0787">
        <w:rPr>
          <w:rFonts w:ascii="Arial" w:hAnsi="Arial" w:cs="Arial"/>
          <w:sz w:val="20"/>
        </w:rPr>
        <w:t>9,</w:t>
      </w:r>
      <w:bookmarkEnd w:id="76"/>
      <w:r w:rsidRPr="00FC0787">
        <w:rPr>
          <w:rFonts w:ascii="Arial" w:hAnsi="Arial" w:cs="Arial"/>
          <w:sz w:val="20"/>
        </w:rPr>
        <w:t xml:space="preserve"> </w:t>
      </w:r>
      <w:bookmarkStart w:id="77" w:name="tc_25"/>
      <w:r w:rsidRPr="00FC0787" w:rsidR="00012461">
        <w:rPr>
          <w:rFonts w:ascii="Arial" w:hAnsi="Arial" w:cs="Arial"/>
          <w:sz w:val="20"/>
        </w:rPr>
        <w:t xml:space="preserve">Điều </w:t>
      </w:r>
      <w:r w:rsidRPr="00FC0787">
        <w:rPr>
          <w:rFonts w:ascii="Arial" w:hAnsi="Arial" w:cs="Arial"/>
          <w:sz w:val="20"/>
        </w:rPr>
        <w:t xml:space="preserve">10, </w:t>
      </w:r>
      <w:r w:rsidRPr="00FC0787" w:rsidR="00012461">
        <w:rPr>
          <w:rFonts w:ascii="Arial" w:hAnsi="Arial" w:cs="Arial"/>
          <w:sz w:val="20"/>
        </w:rPr>
        <w:t xml:space="preserve">Điều </w:t>
      </w:r>
      <w:r w:rsidRPr="00FC0787">
        <w:rPr>
          <w:rFonts w:ascii="Arial" w:hAnsi="Arial" w:cs="Arial"/>
          <w:sz w:val="20"/>
        </w:rPr>
        <w:t xml:space="preserve">11 </w:t>
      </w:r>
      <w:r w:rsidRPr="00FC0787" w:rsidR="00012461">
        <w:rPr>
          <w:rFonts w:ascii="Arial" w:hAnsi="Arial" w:cs="Arial"/>
          <w:sz w:val="20"/>
        </w:rPr>
        <w:t xml:space="preserve">Thông tư </w:t>
      </w:r>
      <w:r w:rsidRPr="00FC0787" w:rsidR="00793CDE">
        <w:rPr>
          <w:rFonts w:ascii="Arial" w:hAnsi="Arial" w:cs="Arial"/>
          <w:sz w:val="20"/>
        </w:rPr>
        <w:t>này</w:t>
      </w:r>
      <w:bookmarkEnd w:id="77"/>
      <w:r w:rsidRPr="00FC0787">
        <w:rPr>
          <w:rFonts w:ascii="Arial" w:hAnsi="Arial" w:cs="Arial"/>
          <w:sz w:val="20"/>
        </w:rPr>
        <w:t xml:space="preserve"> thì trị g</w:t>
      </w:r>
      <w:r w:rsidRPr="00FC0787" w:rsidR="009F4E04">
        <w:rPr>
          <w:rFonts w:ascii="Arial" w:hAnsi="Arial" w:cs="Arial"/>
          <w:sz w:val="20"/>
        </w:rPr>
        <w:t>i</w:t>
      </w:r>
      <w:r w:rsidRPr="00FC0787">
        <w:rPr>
          <w:rFonts w:ascii="Arial" w:hAnsi="Arial" w:cs="Arial"/>
          <w:sz w:val="20"/>
        </w:rPr>
        <w:t xml:space="preserve">á hải quan được xác định theo phương </w:t>
      </w:r>
      <w:r w:rsidRPr="00FC0787" w:rsidR="000E6213">
        <w:rPr>
          <w:rFonts w:ascii="Arial" w:hAnsi="Arial" w:cs="Arial"/>
          <w:sz w:val="20"/>
        </w:rPr>
        <w:t>pháp</w:t>
      </w:r>
      <w:r w:rsidRPr="00FC0787">
        <w:rPr>
          <w:rFonts w:ascii="Arial" w:hAnsi="Arial" w:cs="Arial"/>
          <w:sz w:val="20"/>
        </w:rPr>
        <w:t xml:space="preserve"> suy luận, căn cứ vào các tài liệu, số liệu khách quan, có sẵn tại thời </w:t>
      </w:r>
      <w:r w:rsidRPr="00FC0787" w:rsidR="000E6213">
        <w:rPr>
          <w:rFonts w:ascii="Arial" w:hAnsi="Arial" w:cs="Arial"/>
          <w:sz w:val="20"/>
        </w:rPr>
        <w:t>điểm</w:t>
      </w:r>
      <w:r w:rsidRPr="00FC0787">
        <w:rPr>
          <w:rFonts w:ascii="Arial" w:hAnsi="Arial" w:cs="Arial"/>
          <w:sz w:val="20"/>
        </w:rPr>
        <w:t xml:space="preserve"> xác định trị giá hải quan.</w:t>
      </w:r>
    </w:p>
    <w:p w:rsidR="008256E9" w:rsidRPr="00FC0787" w:rsidP="001A0720">
      <w:pPr>
        <w:spacing w:before="120"/>
        <w:rPr>
          <w:rFonts w:ascii="Arial" w:hAnsi="Arial" w:cs="Arial"/>
          <w:sz w:val="20"/>
        </w:rPr>
      </w:pPr>
      <w:r w:rsidRPr="00FC0787">
        <w:rPr>
          <w:rFonts w:ascii="Arial" w:hAnsi="Arial" w:cs="Arial"/>
          <w:sz w:val="20"/>
        </w:rPr>
        <w:t xml:space="preserve">Trị giá hải quan theo phương </w:t>
      </w:r>
      <w:r w:rsidRPr="00FC0787" w:rsidR="000E6213">
        <w:rPr>
          <w:rFonts w:ascii="Arial" w:hAnsi="Arial" w:cs="Arial"/>
          <w:sz w:val="20"/>
        </w:rPr>
        <w:t>pháp</w:t>
      </w:r>
      <w:r w:rsidRPr="00FC0787">
        <w:rPr>
          <w:rFonts w:ascii="Arial" w:hAnsi="Arial" w:cs="Arial"/>
          <w:sz w:val="20"/>
        </w:rPr>
        <w:t xml:space="preserve"> suy luận được xác định bằng cách áp dụng tuần tự và linh hoạt các ph</w:t>
      </w:r>
      <w:r w:rsidRPr="00FC0787" w:rsidR="005777BB">
        <w:rPr>
          <w:rFonts w:ascii="Arial" w:hAnsi="Arial" w:cs="Arial"/>
          <w:sz w:val="20"/>
        </w:rPr>
        <w:t>ươ</w:t>
      </w:r>
      <w:r w:rsidRPr="00FC0787">
        <w:rPr>
          <w:rFonts w:ascii="Arial" w:hAnsi="Arial" w:cs="Arial"/>
          <w:sz w:val="20"/>
        </w:rPr>
        <w:t xml:space="preserve">ng </w:t>
      </w:r>
      <w:r w:rsidRPr="00FC0787" w:rsidR="000E6213">
        <w:rPr>
          <w:rFonts w:ascii="Arial" w:hAnsi="Arial" w:cs="Arial"/>
          <w:sz w:val="20"/>
        </w:rPr>
        <w:t>pháp</w:t>
      </w:r>
      <w:r w:rsidRPr="00FC0787">
        <w:rPr>
          <w:rFonts w:ascii="Arial" w:hAnsi="Arial" w:cs="Arial"/>
          <w:sz w:val="20"/>
        </w:rPr>
        <w:t xml:space="preserve"> xác định trị giá hải quan </w:t>
      </w:r>
      <w:r w:rsidRPr="00FC0787" w:rsidR="00012461">
        <w:rPr>
          <w:rFonts w:ascii="Arial" w:hAnsi="Arial" w:cs="Arial"/>
          <w:sz w:val="20"/>
        </w:rPr>
        <w:t>quy định</w:t>
      </w:r>
      <w:r w:rsidRPr="00FC0787">
        <w:rPr>
          <w:rFonts w:ascii="Arial" w:hAnsi="Arial" w:cs="Arial"/>
          <w:sz w:val="20"/>
        </w:rPr>
        <w:t xml:space="preserve"> từ </w:t>
      </w:r>
      <w:bookmarkStart w:id="78" w:name="tc_26"/>
      <w:r w:rsidRPr="00FC0787" w:rsidR="00012461">
        <w:rPr>
          <w:rFonts w:ascii="Arial" w:hAnsi="Arial" w:cs="Arial"/>
          <w:sz w:val="20"/>
        </w:rPr>
        <w:t xml:space="preserve">Điều </w:t>
      </w:r>
      <w:r w:rsidRPr="00FC0787">
        <w:rPr>
          <w:rFonts w:ascii="Arial" w:hAnsi="Arial" w:cs="Arial"/>
          <w:sz w:val="20"/>
        </w:rPr>
        <w:t xml:space="preserve">6, </w:t>
      </w:r>
      <w:r w:rsidRPr="00FC0787" w:rsidR="00012461">
        <w:rPr>
          <w:rFonts w:ascii="Arial" w:hAnsi="Arial" w:cs="Arial"/>
          <w:sz w:val="20"/>
        </w:rPr>
        <w:t xml:space="preserve">Điều </w:t>
      </w:r>
      <w:r w:rsidRPr="00FC0787">
        <w:rPr>
          <w:rFonts w:ascii="Arial" w:hAnsi="Arial" w:cs="Arial"/>
          <w:sz w:val="20"/>
        </w:rPr>
        <w:t xml:space="preserve">8, </w:t>
      </w:r>
      <w:r w:rsidRPr="00FC0787" w:rsidR="00012461">
        <w:rPr>
          <w:rFonts w:ascii="Arial" w:hAnsi="Arial" w:cs="Arial"/>
          <w:sz w:val="20"/>
        </w:rPr>
        <w:t xml:space="preserve">Điều </w:t>
      </w:r>
      <w:r w:rsidRPr="00FC0787">
        <w:rPr>
          <w:rFonts w:ascii="Arial" w:hAnsi="Arial" w:cs="Arial"/>
          <w:sz w:val="20"/>
        </w:rPr>
        <w:t>9,</w:t>
      </w:r>
      <w:bookmarkEnd w:id="78"/>
      <w:r w:rsidRPr="00FC0787">
        <w:rPr>
          <w:rFonts w:ascii="Arial" w:hAnsi="Arial" w:cs="Arial"/>
          <w:sz w:val="20"/>
        </w:rPr>
        <w:t xml:space="preserve"> </w:t>
      </w:r>
      <w:bookmarkStart w:id="79" w:name="tc_27"/>
      <w:r w:rsidRPr="00FC0787" w:rsidR="00012461">
        <w:rPr>
          <w:rFonts w:ascii="Arial" w:hAnsi="Arial" w:cs="Arial"/>
          <w:sz w:val="20"/>
        </w:rPr>
        <w:t xml:space="preserve">Điều </w:t>
      </w:r>
      <w:r w:rsidRPr="00FC0787">
        <w:rPr>
          <w:rFonts w:ascii="Arial" w:hAnsi="Arial" w:cs="Arial"/>
          <w:sz w:val="20"/>
        </w:rPr>
        <w:t xml:space="preserve">10, </w:t>
      </w:r>
      <w:r w:rsidRPr="00FC0787" w:rsidR="00012461">
        <w:rPr>
          <w:rFonts w:ascii="Arial" w:hAnsi="Arial" w:cs="Arial"/>
          <w:sz w:val="20"/>
        </w:rPr>
        <w:t xml:space="preserve">Điều </w:t>
      </w:r>
      <w:r w:rsidRPr="00FC0787">
        <w:rPr>
          <w:rFonts w:ascii="Arial" w:hAnsi="Arial" w:cs="Arial"/>
          <w:sz w:val="20"/>
        </w:rPr>
        <w:t xml:space="preserve">11 </w:t>
      </w:r>
      <w:r w:rsidRPr="00FC0787" w:rsidR="00012461">
        <w:rPr>
          <w:rFonts w:ascii="Arial" w:hAnsi="Arial" w:cs="Arial"/>
          <w:sz w:val="20"/>
        </w:rPr>
        <w:t xml:space="preserve">Thông tư </w:t>
      </w:r>
      <w:r w:rsidRPr="00FC0787" w:rsidR="00793CDE">
        <w:rPr>
          <w:rFonts w:ascii="Arial" w:hAnsi="Arial" w:cs="Arial"/>
          <w:sz w:val="20"/>
        </w:rPr>
        <w:t>này</w:t>
      </w:r>
      <w:bookmarkEnd w:id="79"/>
      <w:r w:rsidRPr="00FC0787">
        <w:rPr>
          <w:rFonts w:ascii="Arial" w:hAnsi="Arial" w:cs="Arial"/>
          <w:sz w:val="20"/>
        </w:rPr>
        <w:t xml:space="preserve"> và dừng ngay tại phương </w:t>
      </w:r>
      <w:r w:rsidRPr="00FC0787" w:rsidR="000E6213">
        <w:rPr>
          <w:rFonts w:ascii="Arial" w:hAnsi="Arial" w:cs="Arial"/>
          <w:sz w:val="20"/>
        </w:rPr>
        <w:t>pháp</w:t>
      </w:r>
      <w:r w:rsidRPr="00FC0787">
        <w:rPr>
          <w:rFonts w:ascii="Arial" w:hAnsi="Arial" w:cs="Arial"/>
          <w:sz w:val="20"/>
        </w:rPr>
        <w:t xml:space="preserve"> xác định được trị giá hải quan, với</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 xml:space="preserve">kiện việc áp dụng như vậy phù hợp với các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sz w:val="20"/>
        </w:rPr>
      </w:pPr>
      <w:r w:rsidRPr="00FC0787" w:rsidR="009F4E04">
        <w:rPr>
          <w:rFonts w:ascii="Arial" w:hAnsi="Arial" w:cs="Arial"/>
          <w:sz w:val="20"/>
        </w:rPr>
        <w:t xml:space="preserve">2. </w:t>
      </w:r>
      <w:r w:rsidRPr="00FC0787">
        <w:rPr>
          <w:rFonts w:ascii="Arial" w:hAnsi="Arial" w:cs="Arial"/>
          <w:sz w:val="20"/>
        </w:rPr>
        <w:t xml:space="preserve">Khi xác định trị giá hải quan theo phương </w:t>
      </w:r>
      <w:r w:rsidRPr="00FC0787" w:rsidR="000E6213">
        <w:rPr>
          <w:rFonts w:ascii="Arial" w:hAnsi="Arial" w:cs="Arial"/>
          <w:sz w:val="20"/>
        </w:rPr>
        <w:t>pháp</w:t>
      </w:r>
      <w:r w:rsidRPr="00FC0787">
        <w:rPr>
          <w:rFonts w:ascii="Arial" w:hAnsi="Arial" w:cs="Arial"/>
          <w:sz w:val="20"/>
        </w:rPr>
        <w:t xml:space="preserve"> này, người khai h</w:t>
      </w:r>
      <w:r w:rsidRPr="00FC0787" w:rsidR="009F4E04">
        <w:rPr>
          <w:rFonts w:ascii="Arial" w:hAnsi="Arial" w:cs="Arial"/>
          <w:sz w:val="20"/>
        </w:rPr>
        <w:t>ả</w:t>
      </w:r>
      <w:r w:rsidRPr="00FC0787">
        <w:rPr>
          <w:rFonts w:ascii="Arial" w:hAnsi="Arial" w:cs="Arial"/>
          <w:sz w:val="20"/>
        </w:rPr>
        <w:t>i quan và cơ quan hải quan không được sử dụng các trị giá dưới đây để xác định trị giá hải quan:</w:t>
      </w:r>
    </w:p>
    <w:p w:rsidR="008256E9" w:rsidRPr="00FC0787" w:rsidP="001A0720">
      <w:pPr>
        <w:spacing w:before="120"/>
        <w:rPr>
          <w:rFonts w:ascii="Arial" w:hAnsi="Arial" w:cs="Arial"/>
          <w:sz w:val="20"/>
        </w:rPr>
      </w:pPr>
      <w:r w:rsidRPr="00FC0787" w:rsidR="009F4E04">
        <w:rPr>
          <w:rFonts w:ascii="Arial" w:hAnsi="Arial" w:cs="Arial"/>
          <w:sz w:val="20"/>
        </w:rPr>
        <w:t xml:space="preserve">a) </w:t>
      </w:r>
      <w:r w:rsidRPr="00FC0787">
        <w:rPr>
          <w:rFonts w:ascii="Arial" w:hAnsi="Arial" w:cs="Arial"/>
          <w:sz w:val="20"/>
        </w:rPr>
        <w:t xml:space="preserve">Giá bán </w:t>
      </w:r>
      <w:r w:rsidRPr="00FC0787" w:rsidR="002D4B5B">
        <w:rPr>
          <w:rFonts w:ascii="Arial" w:hAnsi="Arial" w:cs="Arial"/>
          <w:sz w:val="20"/>
        </w:rPr>
        <w:t>t</w:t>
      </w:r>
      <w:r w:rsidRPr="00FC0787" w:rsidR="002D4B5B">
        <w:rPr>
          <w:rFonts w:ascii="Arial" w:hAnsi="Arial" w:cs="Arial"/>
          <w:sz w:val="20"/>
        </w:rPr>
        <w:t>rên</w:t>
      </w:r>
      <w:r w:rsidRPr="00FC0787">
        <w:rPr>
          <w:rFonts w:ascii="Arial" w:hAnsi="Arial" w:cs="Arial"/>
          <w:sz w:val="20"/>
        </w:rPr>
        <w:t xml:space="preserve"> thị tr</w:t>
      </w:r>
      <w:r w:rsidRPr="00FC0787" w:rsidR="005777BB">
        <w:rPr>
          <w:rFonts w:ascii="Arial" w:hAnsi="Arial" w:cs="Arial"/>
          <w:sz w:val="20"/>
        </w:rPr>
        <w:t>ườ</w:t>
      </w:r>
      <w:r w:rsidRPr="00FC0787">
        <w:rPr>
          <w:rFonts w:ascii="Arial" w:hAnsi="Arial" w:cs="Arial"/>
          <w:sz w:val="20"/>
        </w:rPr>
        <w:t>ng nội địa của mặt hàng cùng loại được sản xuất tại Việt Nam;</w:t>
      </w:r>
    </w:p>
    <w:p w:rsidR="008256E9" w:rsidRPr="00FC0787" w:rsidP="001A0720">
      <w:pPr>
        <w:spacing w:before="120"/>
        <w:rPr>
          <w:rFonts w:ascii="Arial" w:hAnsi="Arial" w:cs="Arial"/>
          <w:sz w:val="20"/>
        </w:rPr>
      </w:pPr>
      <w:r w:rsidRPr="00FC0787" w:rsidR="009F4E04">
        <w:rPr>
          <w:rFonts w:ascii="Arial" w:hAnsi="Arial" w:cs="Arial"/>
          <w:sz w:val="20"/>
        </w:rPr>
        <w:t xml:space="preserve">b) </w:t>
      </w:r>
      <w:r w:rsidRPr="00FC0787">
        <w:rPr>
          <w:rFonts w:ascii="Arial" w:hAnsi="Arial" w:cs="Arial"/>
          <w:sz w:val="20"/>
        </w:rPr>
        <w:t xml:space="preserve">Giá bán hàng </w:t>
      </w:r>
      <w:r w:rsidRPr="00FC0787" w:rsidR="005777BB">
        <w:rPr>
          <w:rFonts w:ascii="Arial" w:hAnsi="Arial" w:cs="Arial"/>
          <w:sz w:val="20"/>
        </w:rPr>
        <w:t>hóa</w:t>
      </w:r>
      <w:r w:rsidRPr="00FC0787">
        <w:rPr>
          <w:rFonts w:ascii="Arial" w:hAnsi="Arial" w:cs="Arial"/>
          <w:sz w:val="20"/>
        </w:rPr>
        <w:t xml:space="preserve"> ở thị trường nội địa nước xuất khẩu;</w:t>
      </w:r>
    </w:p>
    <w:p w:rsidR="008256E9" w:rsidRPr="00FC0787" w:rsidP="001A0720">
      <w:pPr>
        <w:spacing w:before="120"/>
        <w:rPr>
          <w:rFonts w:ascii="Arial" w:hAnsi="Arial" w:cs="Arial"/>
          <w:sz w:val="20"/>
        </w:rPr>
      </w:pPr>
      <w:r w:rsidRPr="00FC0787" w:rsidR="009F4E04">
        <w:rPr>
          <w:rFonts w:ascii="Arial" w:hAnsi="Arial" w:cs="Arial"/>
          <w:sz w:val="20"/>
        </w:rPr>
        <w:t xml:space="preserve">c) </w:t>
      </w:r>
      <w:r w:rsidRPr="00FC0787">
        <w:rPr>
          <w:rFonts w:ascii="Arial" w:hAnsi="Arial" w:cs="Arial"/>
          <w:sz w:val="20"/>
        </w:rPr>
        <w:t xml:space="preserve">Giá bán hàng </w:t>
      </w:r>
      <w:r w:rsidRPr="00FC0787" w:rsidR="005777BB">
        <w:rPr>
          <w:rFonts w:ascii="Arial" w:hAnsi="Arial" w:cs="Arial"/>
          <w:sz w:val="20"/>
        </w:rPr>
        <w:t>hóa</w:t>
      </w:r>
      <w:r w:rsidRPr="00FC0787">
        <w:rPr>
          <w:rFonts w:ascii="Arial" w:hAnsi="Arial" w:cs="Arial"/>
          <w:sz w:val="20"/>
        </w:rPr>
        <w:t xml:space="preserve"> để xuất khẩu đến nước khác;</w:t>
      </w:r>
    </w:p>
    <w:p w:rsidR="008256E9" w:rsidRPr="00FC0787" w:rsidP="001A0720">
      <w:pPr>
        <w:spacing w:before="120"/>
        <w:rPr>
          <w:rFonts w:ascii="Arial" w:hAnsi="Arial" w:cs="Arial"/>
          <w:sz w:val="20"/>
        </w:rPr>
      </w:pPr>
      <w:r w:rsidRPr="00FC0787" w:rsidR="009F4E04">
        <w:rPr>
          <w:rFonts w:ascii="Arial" w:hAnsi="Arial" w:cs="Arial"/>
          <w:sz w:val="20"/>
        </w:rPr>
        <w:t xml:space="preserve">d) </w:t>
      </w:r>
      <w:r w:rsidRPr="00FC0787">
        <w:rPr>
          <w:rFonts w:ascii="Arial" w:hAnsi="Arial" w:cs="Arial"/>
          <w:sz w:val="20"/>
        </w:rPr>
        <w:t xml:space="preserve">Chi </w:t>
      </w:r>
      <w:r w:rsidRPr="00FC0787" w:rsidR="005777BB">
        <w:rPr>
          <w:rFonts w:ascii="Arial" w:hAnsi="Arial" w:cs="Arial"/>
          <w:sz w:val="20"/>
        </w:rPr>
        <w:t>phí</w:t>
      </w:r>
      <w:r w:rsidRPr="00FC0787">
        <w:rPr>
          <w:rFonts w:ascii="Arial" w:hAnsi="Arial" w:cs="Arial"/>
          <w:sz w:val="20"/>
        </w:rPr>
        <w:t xml:space="preserve"> </w:t>
      </w:r>
      <w:r w:rsidRPr="00FC0787" w:rsidR="005777BB">
        <w:rPr>
          <w:rFonts w:ascii="Arial" w:hAnsi="Arial" w:cs="Arial"/>
          <w:sz w:val="20"/>
        </w:rPr>
        <w:t>sản xuất</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trừ các chi phí sản xuất hàng </w:t>
      </w:r>
      <w:r w:rsidRPr="00FC0787" w:rsidR="005777BB">
        <w:rPr>
          <w:rFonts w:ascii="Arial" w:hAnsi="Arial" w:cs="Arial"/>
          <w:sz w:val="20"/>
        </w:rPr>
        <w:t>hóa</w:t>
      </w:r>
      <w:r w:rsidRPr="00FC0787">
        <w:rPr>
          <w:rFonts w:ascii="Arial" w:hAnsi="Arial" w:cs="Arial"/>
          <w:sz w:val="20"/>
        </w:rPr>
        <w:t xml:space="preserve"> được sử dụng trong phương </w:t>
      </w:r>
      <w:r w:rsidRPr="00FC0787" w:rsidR="000E6213">
        <w:rPr>
          <w:rFonts w:ascii="Arial" w:hAnsi="Arial" w:cs="Arial"/>
          <w:sz w:val="20"/>
        </w:rPr>
        <w:t>pháp</w:t>
      </w:r>
      <w:r w:rsidRPr="00FC0787">
        <w:rPr>
          <w:rFonts w:ascii="Arial" w:hAnsi="Arial" w:cs="Arial"/>
          <w:sz w:val="20"/>
        </w:rPr>
        <w:t xml:space="preserve"> tính toán;</w:t>
      </w:r>
    </w:p>
    <w:p w:rsidR="008256E9" w:rsidRPr="00FC0787" w:rsidP="001A0720">
      <w:pPr>
        <w:spacing w:before="120"/>
        <w:rPr>
          <w:rFonts w:ascii="Arial" w:hAnsi="Arial" w:cs="Arial"/>
          <w:sz w:val="20"/>
        </w:rPr>
      </w:pPr>
      <w:r w:rsidRPr="00FC0787">
        <w:rPr>
          <w:rFonts w:ascii="Arial" w:hAnsi="Arial" w:cs="Arial"/>
          <w:sz w:val="20"/>
        </w:rPr>
        <w:t>đ) Trị giá tính thuế tối thiểu;</w:t>
      </w:r>
    </w:p>
    <w:p w:rsidR="008256E9" w:rsidRPr="00FC0787" w:rsidP="001A0720">
      <w:pPr>
        <w:spacing w:before="120"/>
        <w:rPr>
          <w:rFonts w:ascii="Arial" w:hAnsi="Arial" w:cs="Arial"/>
          <w:sz w:val="20"/>
        </w:rPr>
      </w:pPr>
      <w:r w:rsidRPr="00FC0787" w:rsidR="009F4E04">
        <w:rPr>
          <w:rFonts w:ascii="Arial" w:hAnsi="Arial" w:cs="Arial"/>
          <w:sz w:val="20"/>
        </w:rPr>
        <w:t xml:space="preserve">e) </w:t>
      </w:r>
      <w:r w:rsidRPr="00FC0787">
        <w:rPr>
          <w:rFonts w:ascii="Arial" w:hAnsi="Arial" w:cs="Arial"/>
          <w:sz w:val="20"/>
        </w:rPr>
        <w:t xml:space="preserve">Trị giá do cơ quan hải quan xác định không tuân theo nguyên tắc và các phương </w:t>
      </w:r>
      <w:r w:rsidRPr="00FC0787" w:rsidR="000E6213">
        <w:rPr>
          <w:rFonts w:ascii="Arial" w:hAnsi="Arial" w:cs="Arial"/>
          <w:sz w:val="20"/>
        </w:rPr>
        <w:t>pháp</w:t>
      </w:r>
      <w:r w:rsidRPr="00FC0787">
        <w:rPr>
          <w:rFonts w:ascii="Arial" w:hAnsi="Arial" w:cs="Arial"/>
          <w:sz w:val="20"/>
        </w:rPr>
        <w:t xml:space="preserve"> x</w:t>
      </w:r>
      <w:r w:rsidRPr="00FC0787" w:rsidR="009F4E04">
        <w:rPr>
          <w:rFonts w:ascii="Arial" w:hAnsi="Arial" w:cs="Arial"/>
          <w:sz w:val="20"/>
        </w:rPr>
        <w:t>á</w:t>
      </w:r>
      <w:r w:rsidRPr="00FC0787">
        <w:rPr>
          <w:rFonts w:ascii="Arial" w:hAnsi="Arial" w:cs="Arial"/>
          <w:sz w:val="20"/>
        </w:rPr>
        <w:t>c định trị giá h</w:t>
      </w:r>
      <w:r w:rsidRPr="00FC0787" w:rsidR="009F4E04">
        <w:rPr>
          <w:rFonts w:ascii="Arial" w:hAnsi="Arial" w:cs="Arial"/>
          <w:sz w:val="20"/>
        </w:rPr>
        <w:t>ả</w:t>
      </w:r>
      <w:r w:rsidRPr="00FC0787">
        <w:rPr>
          <w:rFonts w:ascii="Arial" w:hAnsi="Arial" w:cs="Arial"/>
          <w:sz w:val="20"/>
        </w:rPr>
        <w:t xml:space="preserve">i quan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xml:space="preserve"> hoặc trị giá do</w:t>
      </w:r>
      <w:r w:rsidRPr="00FC0787" w:rsidR="009F4E04">
        <w:rPr>
          <w:rFonts w:ascii="Arial" w:hAnsi="Arial" w:cs="Arial"/>
          <w:sz w:val="20"/>
        </w:rPr>
        <w:t xml:space="preserve"> </w:t>
      </w:r>
      <w:r w:rsidRPr="00FC0787">
        <w:rPr>
          <w:rFonts w:ascii="Arial" w:hAnsi="Arial" w:cs="Arial"/>
          <w:sz w:val="20"/>
        </w:rPr>
        <w:t xml:space="preserve">người khai hải quan khai báo khi chưa có hoạt động mua bán hàng </w:t>
      </w:r>
      <w:r w:rsidRPr="00FC0787" w:rsidR="005777BB">
        <w:rPr>
          <w:rFonts w:ascii="Arial" w:hAnsi="Arial" w:cs="Arial"/>
          <w:sz w:val="20"/>
        </w:rPr>
        <w:t>hóa</w:t>
      </w:r>
      <w:r w:rsidRPr="00FC0787">
        <w:rPr>
          <w:rFonts w:ascii="Arial" w:hAnsi="Arial" w:cs="Arial"/>
          <w:sz w:val="20"/>
        </w:rPr>
        <w:t xml:space="preserve"> để nhập khẩu hàng </w:t>
      </w:r>
      <w:r w:rsidRPr="00FC0787" w:rsidR="005777BB">
        <w:rPr>
          <w:rFonts w:ascii="Arial" w:hAnsi="Arial" w:cs="Arial"/>
          <w:sz w:val="20"/>
        </w:rPr>
        <w:t>hóa</w:t>
      </w:r>
      <w:r w:rsidRPr="00FC0787">
        <w:rPr>
          <w:rFonts w:ascii="Arial" w:hAnsi="Arial" w:cs="Arial"/>
          <w:sz w:val="20"/>
        </w:rPr>
        <w:t xml:space="preserve"> vào Việt Nam;</w:t>
      </w:r>
    </w:p>
    <w:p w:rsidR="008256E9" w:rsidRPr="00FC0787" w:rsidP="001A0720">
      <w:pPr>
        <w:spacing w:before="120"/>
        <w:rPr>
          <w:rFonts w:ascii="Arial" w:hAnsi="Arial" w:cs="Arial"/>
          <w:sz w:val="20"/>
        </w:rPr>
      </w:pPr>
      <w:r w:rsidRPr="00FC0787" w:rsidR="000D2AC1">
        <w:rPr>
          <w:rFonts w:ascii="Arial" w:hAnsi="Arial" w:cs="Arial"/>
          <w:sz w:val="20"/>
        </w:rPr>
        <w:t xml:space="preserve">g) </w:t>
      </w:r>
      <w:r w:rsidRPr="00FC0787">
        <w:rPr>
          <w:rFonts w:ascii="Arial" w:hAnsi="Arial" w:cs="Arial"/>
          <w:sz w:val="20"/>
        </w:rPr>
        <w:t xml:space="preserve">Sử dụng trị giá cao hơn </w:t>
      </w:r>
      <w:r w:rsidRPr="00FC0787" w:rsidR="005777BB">
        <w:rPr>
          <w:rFonts w:ascii="Arial" w:hAnsi="Arial" w:cs="Arial"/>
          <w:sz w:val="20"/>
        </w:rPr>
        <w:t>trong</w:t>
      </w:r>
      <w:r w:rsidRPr="00FC0787">
        <w:rPr>
          <w:rFonts w:ascii="Arial" w:hAnsi="Arial" w:cs="Arial"/>
          <w:sz w:val="20"/>
        </w:rPr>
        <w:t xml:space="preserve"> hai trị giá thay thế để làm trị giá hải quan.</w:t>
      </w:r>
    </w:p>
    <w:p w:rsidR="008256E9" w:rsidRPr="00FC0787" w:rsidP="001A0720">
      <w:pPr>
        <w:spacing w:before="120"/>
        <w:rPr>
          <w:rFonts w:ascii="Arial" w:hAnsi="Arial" w:cs="Arial"/>
          <w:sz w:val="20"/>
        </w:rPr>
      </w:pPr>
      <w:bookmarkStart w:id="80" w:name="khoan_3_12"/>
      <w:r w:rsidRPr="00FC0787" w:rsidR="000D2AC1">
        <w:rPr>
          <w:rFonts w:ascii="Arial" w:hAnsi="Arial" w:cs="Arial"/>
          <w:sz w:val="20"/>
        </w:rPr>
        <w:t xml:space="preserve">3. </w:t>
      </w:r>
      <w:r w:rsidRPr="00FC0787">
        <w:rPr>
          <w:rFonts w:ascii="Arial" w:hAnsi="Arial" w:cs="Arial"/>
          <w:sz w:val="20"/>
        </w:rPr>
        <w:t xml:space="preserve">Một số trường hợp áp dụng linh hoạt các phương </w:t>
      </w:r>
      <w:r w:rsidRPr="00FC0787" w:rsidR="000E6213">
        <w:rPr>
          <w:rFonts w:ascii="Arial" w:hAnsi="Arial" w:cs="Arial"/>
          <w:sz w:val="20"/>
        </w:rPr>
        <w:t>pháp</w:t>
      </w:r>
      <w:r w:rsidRPr="00FC0787">
        <w:rPr>
          <w:rFonts w:ascii="Arial" w:hAnsi="Arial" w:cs="Arial"/>
          <w:sz w:val="20"/>
        </w:rPr>
        <w:t xml:space="preserve"> xác định trị giá hải</w:t>
      </w:r>
      <w:r w:rsidRPr="00FC0787" w:rsidR="000D2AC1">
        <w:rPr>
          <w:rFonts w:ascii="Arial" w:hAnsi="Arial" w:cs="Arial"/>
          <w:sz w:val="20"/>
        </w:rPr>
        <w:t xml:space="preserve"> </w:t>
      </w:r>
      <w:r w:rsidRPr="00FC0787">
        <w:rPr>
          <w:rFonts w:ascii="Arial" w:hAnsi="Arial" w:cs="Arial"/>
          <w:sz w:val="20"/>
        </w:rPr>
        <w:t>quan:</w:t>
      </w:r>
      <w:bookmarkEnd w:id="80"/>
    </w:p>
    <w:p w:rsidR="008256E9" w:rsidRPr="00FC0787" w:rsidP="001A0720">
      <w:pPr>
        <w:spacing w:before="120"/>
        <w:rPr>
          <w:rFonts w:ascii="Arial" w:hAnsi="Arial" w:cs="Arial"/>
          <w:sz w:val="20"/>
        </w:rPr>
      </w:pPr>
      <w:r w:rsidRPr="00FC0787" w:rsidR="000D2AC1">
        <w:rPr>
          <w:rFonts w:ascii="Arial" w:hAnsi="Arial" w:cs="Arial"/>
          <w:sz w:val="20"/>
        </w:rPr>
        <w:t xml:space="preserve">a) </w:t>
      </w:r>
      <w:r w:rsidRPr="00FC0787">
        <w:rPr>
          <w:rFonts w:ascii="Arial" w:hAnsi="Arial" w:cs="Arial"/>
          <w:sz w:val="20"/>
        </w:rPr>
        <w:t xml:space="preserve">Vận dụng phương </w:t>
      </w:r>
      <w:r w:rsidRPr="00FC0787" w:rsidR="000E6213">
        <w:rPr>
          <w:rFonts w:ascii="Arial" w:hAnsi="Arial" w:cs="Arial"/>
          <w:sz w:val="20"/>
        </w:rPr>
        <w:t>pháp</w:t>
      </w:r>
      <w:r w:rsidRPr="00FC0787">
        <w:rPr>
          <w:rFonts w:ascii="Arial" w:hAnsi="Arial" w:cs="Arial"/>
          <w:sz w:val="20"/>
        </w:rPr>
        <w:t xml:space="preserve"> trị giá giao dịch của hàng </w:t>
      </w:r>
      <w:r w:rsidRPr="00FC0787" w:rsidR="005777BB">
        <w:rPr>
          <w:rFonts w:ascii="Arial" w:hAnsi="Arial" w:cs="Arial"/>
          <w:sz w:val="20"/>
        </w:rPr>
        <w:t>hóa</w:t>
      </w:r>
      <w:r w:rsidRPr="00FC0787">
        <w:rPr>
          <w:rFonts w:ascii="Arial" w:hAnsi="Arial" w:cs="Arial"/>
          <w:sz w:val="20"/>
        </w:rPr>
        <w:t xml:space="preserve"> nhập khẩu giống hệt hoặc hàng </w:t>
      </w:r>
      <w:r w:rsidRPr="00FC0787" w:rsidR="005777BB">
        <w:rPr>
          <w:rFonts w:ascii="Arial" w:hAnsi="Arial" w:cs="Arial"/>
          <w:sz w:val="20"/>
        </w:rPr>
        <w:t>hóa</w:t>
      </w:r>
      <w:r w:rsidRPr="00FC0787">
        <w:rPr>
          <w:rFonts w:ascii="Arial" w:hAnsi="Arial" w:cs="Arial"/>
          <w:sz w:val="20"/>
        </w:rPr>
        <w:t xml:space="preserve"> nhập khẩu tương tự.</w:t>
      </w:r>
    </w:p>
    <w:p w:rsidR="008256E9" w:rsidRPr="00FC0787" w:rsidP="001A0720">
      <w:pPr>
        <w:spacing w:before="120"/>
        <w:rPr>
          <w:rFonts w:ascii="Arial" w:hAnsi="Arial" w:cs="Arial"/>
          <w:sz w:val="20"/>
        </w:rPr>
      </w:pPr>
      <w:r w:rsidRPr="00FC0787">
        <w:rPr>
          <w:rFonts w:ascii="Arial" w:hAnsi="Arial" w:cs="Arial"/>
          <w:sz w:val="20"/>
        </w:rPr>
        <w:t>Nếu không c</w:t>
      </w:r>
      <w:r w:rsidRPr="00FC0787" w:rsidR="007E1790">
        <w:rPr>
          <w:rFonts w:ascii="Arial" w:hAnsi="Arial" w:cs="Arial"/>
          <w:sz w:val="20"/>
        </w:rPr>
        <w:t>ó</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nhập khẩu </w:t>
      </w:r>
      <w:r w:rsidRPr="00FC0787" w:rsidR="007E1790">
        <w:rPr>
          <w:rFonts w:ascii="Arial" w:hAnsi="Arial" w:cs="Arial"/>
          <w:sz w:val="20"/>
        </w:rPr>
        <w:t xml:space="preserve">giống </w:t>
      </w:r>
      <w:r w:rsidRPr="00FC0787">
        <w:rPr>
          <w:rFonts w:ascii="Arial" w:hAnsi="Arial" w:cs="Arial"/>
          <w:sz w:val="20"/>
        </w:rPr>
        <w:t xml:space="preserve">hệt hoặc hàng </w:t>
      </w:r>
      <w:r w:rsidRPr="00FC0787" w:rsidR="005777BB">
        <w:rPr>
          <w:rFonts w:ascii="Arial" w:hAnsi="Arial" w:cs="Arial"/>
          <w:sz w:val="20"/>
        </w:rPr>
        <w:t>hóa</w:t>
      </w:r>
      <w:r w:rsidRPr="00FC0787">
        <w:rPr>
          <w:rFonts w:ascii="Arial" w:hAnsi="Arial" w:cs="Arial"/>
          <w:sz w:val="20"/>
        </w:rPr>
        <w:t xml:space="preserve"> nhập khẩu tương tự được xuất khẩu đến Việt Nam vào cùng ngày hoặc trong </w:t>
      </w:r>
      <w:r w:rsidRPr="00FC0787" w:rsidR="00012461">
        <w:rPr>
          <w:rFonts w:ascii="Arial" w:hAnsi="Arial" w:cs="Arial"/>
          <w:sz w:val="20"/>
        </w:rPr>
        <w:t>khoản</w:t>
      </w:r>
      <w:r w:rsidRPr="00FC0787">
        <w:rPr>
          <w:rFonts w:ascii="Arial" w:hAnsi="Arial" w:cs="Arial"/>
          <w:sz w:val="20"/>
        </w:rPr>
        <w:t xml:space="preserve">g thời gian 60 ngày trước hoặc </w:t>
      </w:r>
      <w:r w:rsidRPr="00FC0787" w:rsidR="007E1790">
        <w:rPr>
          <w:rFonts w:ascii="Arial" w:hAnsi="Arial" w:cs="Arial"/>
          <w:sz w:val="20"/>
        </w:rPr>
        <w:t xml:space="preserve">60 </w:t>
      </w:r>
      <w:r w:rsidRPr="00FC0787">
        <w:rPr>
          <w:rFonts w:ascii="Arial" w:hAnsi="Arial" w:cs="Arial"/>
          <w:sz w:val="20"/>
        </w:rPr>
        <w:t xml:space="preserve">ngày sau ngày xuất khẩu của </w:t>
      </w:r>
      <w:r w:rsidRPr="00FC0787" w:rsidR="007E1790">
        <w:rPr>
          <w:rFonts w:ascii="Arial" w:hAnsi="Arial" w:cs="Arial"/>
          <w:sz w:val="20"/>
        </w:rPr>
        <w:t>l</w:t>
      </w:r>
      <w:r w:rsidRPr="00FC0787">
        <w:rPr>
          <w:rFonts w:ascii="Arial" w:hAnsi="Arial" w:cs="Arial"/>
          <w:sz w:val="20"/>
        </w:rPr>
        <w:t xml:space="preserve">ô hàng nhập khẩu đang được xác định trị giá hải quan thì lựa chọn những hàng </w:t>
      </w:r>
      <w:r w:rsidRPr="00FC0787" w:rsidR="005777BB">
        <w:rPr>
          <w:rFonts w:ascii="Arial" w:hAnsi="Arial" w:cs="Arial"/>
          <w:sz w:val="20"/>
        </w:rPr>
        <w:t>hóa</w:t>
      </w:r>
      <w:r w:rsidRPr="00FC0787">
        <w:rPr>
          <w:rFonts w:ascii="Arial" w:hAnsi="Arial" w:cs="Arial"/>
          <w:sz w:val="20"/>
        </w:rPr>
        <w:t xml:space="preserve"> nhập khẩu </w:t>
      </w:r>
      <w:r w:rsidRPr="00FC0787" w:rsidR="007E1790">
        <w:rPr>
          <w:rFonts w:ascii="Arial" w:hAnsi="Arial" w:cs="Arial"/>
          <w:sz w:val="20"/>
        </w:rPr>
        <w:t xml:space="preserve">giống </w:t>
      </w:r>
      <w:r w:rsidRPr="00FC0787">
        <w:rPr>
          <w:rFonts w:ascii="Arial" w:hAnsi="Arial" w:cs="Arial"/>
          <w:sz w:val="20"/>
        </w:rPr>
        <w:t xml:space="preserve">hệt hoặc hàng </w:t>
      </w:r>
      <w:r w:rsidRPr="00FC0787" w:rsidR="005777BB">
        <w:rPr>
          <w:rFonts w:ascii="Arial" w:hAnsi="Arial" w:cs="Arial"/>
          <w:sz w:val="20"/>
        </w:rPr>
        <w:t>hóa</w:t>
      </w:r>
      <w:r w:rsidRPr="00FC0787">
        <w:rPr>
          <w:rFonts w:ascii="Arial" w:hAnsi="Arial" w:cs="Arial"/>
          <w:sz w:val="20"/>
        </w:rPr>
        <w:t xml:space="preserve"> nhập khẩu tương tự được xuất khẩu trong </w:t>
      </w:r>
      <w:r w:rsidRPr="00FC0787" w:rsidR="00012461">
        <w:rPr>
          <w:rFonts w:ascii="Arial" w:hAnsi="Arial" w:cs="Arial"/>
          <w:sz w:val="20"/>
        </w:rPr>
        <w:t>khoản</w:t>
      </w:r>
      <w:r w:rsidRPr="00FC0787">
        <w:rPr>
          <w:rFonts w:ascii="Arial" w:hAnsi="Arial" w:cs="Arial"/>
          <w:sz w:val="20"/>
        </w:rPr>
        <w:t xml:space="preserve">g thời gian </w:t>
      </w:r>
      <w:r w:rsidRPr="00FC0787" w:rsidR="007E1790">
        <w:rPr>
          <w:rFonts w:ascii="Arial" w:hAnsi="Arial" w:cs="Arial"/>
          <w:sz w:val="20"/>
        </w:rPr>
        <w:t>d</w:t>
      </w:r>
      <w:r w:rsidRPr="00FC0787">
        <w:rPr>
          <w:rFonts w:ascii="Arial" w:hAnsi="Arial" w:cs="Arial"/>
          <w:sz w:val="20"/>
        </w:rPr>
        <w:t>ài hơn, nhưng không quá 90 ngày trước hoặc 90 ngày sau ngày xuất khẩu của lô h</w:t>
      </w:r>
      <w:r w:rsidRPr="00FC0787" w:rsidR="007E1790">
        <w:rPr>
          <w:rFonts w:ascii="Arial" w:hAnsi="Arial" w:cs="Arial"/>
          <w:sz w:val="20"/>
        </w:rPr>
        <w:t>à</w:t>
      </w:r>
      <w:r w:rsidRPr="00FC0787" w:rsidR="002318A3">
        <w:rPr>
          <w:rFonts w:ascii="Arial" w:hAnsi="Arial" w:cs="Arial"/>
          <w:sz w:val="20"/>
        </w:rPr>
        <w:t>ng đang đ</w:t>
      </w:r>
      <w:r w:rsidRPr="00FC0787">
        <w:rPr>
          <w:rFonts w:ascii="Arial" w:hAnsi="Arial" w:cs="Arial"/>
          <w:sz w:val="20"/>
        </w:rPr>
        <w:t>ược xác định trị giá hải quan.</w:t>
      </w:r>
    </w:p>
    <w:p w:rsidR="008256E9" w:rsidRPr="00FC0787" w:rsidP="001A0720">
      <w:pPr>
        <w:spacing w:before="120"/>
        <w:rPr>
          <w:rFonts w:ascii="Arial" w:hAnsi="Arial" w:cs="Arial"/>
          <w:sz w:val="20"/>
        </w:rPr>
      </w:pPr>
      <w:r w:rsidRPr="00FC0787" w:rsidR="007E1790">
        <w:rPr>
          <w:rFonts w:ascii="Arial" w:hAnsi="Arial" w:cs="Arial"/>
          <w:sz w:val="20"/>
        </w:rPr>
        <w:t xml:space="preserve">b) </w:t>
      </w:r>
      <w:r w:rsidRPr="00FC0787">
        <w:rPr>
          <w:rFonts w:ascii="Arial" w:hAnsi="Arial" w:cs="Arial"/>
          <w:sz w:val="20"/>
        </w:rPr>
        <w:t xml:space="preserve">Vận dụng phương </w:t>
      </w:r>
      <w:r w:rsidRPr="00FC0787" w:rsidR="000E6213">
        <w:rPr>
          <w:rFonts w:ascii="Arial" w:hAnsi="Arial" w:cs="Arial"/>
          <w:sz w:val="20"/>
        </w:rPr>
        <w:t>pháp</w:t>
      </w:r>
      <w:r w:rsidRPr="00FC0787">
        <w:rPr>
          <w:rFonts w:ascii="Arial" w:hAnsi="Arial" w:cs="Arial"/>
          <w:sz w:val="20"/>
        </w:rPr>
        <w:t xml:space="preserve"> xác định </w:t>
      </w:r>
      <w:r w:rsidRPr="00FC0787" w:rsidR="007E1790">
        <w:rPr>
          <w:rFonts w:ascii="Arial" w:hAnsi="Arial" w:cs="Arial"/>
          <w:sz w:val="20"/>
        </w:rPr>
        <w:t>trị</w:t>
      </w:r>
      <w:r w:rsidRPr="00FC0787">
        <w:rPr>
          <w:rFonts w:ascii="Arial" w:hAnsi="Arial" w:cs="Arial"/>
          <w:sz w:val="20"/>
        </w:rPr>
        <w:t xml:space="preserve"> giá hải quan theo phương </w:t>
      </w:r>
      <w:r w:rsidRPr="00FC0787" w:rsidR="000E6213">
        <w:rPr>
          <w:rFonts w:ascii="Arial" w:hAnsi="Arial" w:cs="Arial"/>
          <w:sz w:val="20"/>
        </w:rPr>
        <w:t>pháp</w:t>
      </w:r>
      <w:r w:rsidRPr="00FC0787">
        <w:rPr>
          <w:rFonts w:ascii="Arial" w:hAnsi="Arial" w:cs="Arial"/>
          <w:sz w:val="20"/>
        </w:rPr>
        <w:t xml:space="preserve"> trị giá khấu trừ bằng một trong các cách sau đây:</w:t>
      </w:r>
    </w:p>
    <w:p w:rsidR="008256E9" w:rsidRPr="00FC0787" w:rsidP="001A0720">
      <w:pPr>
        <w:spacing w:before="120"/>
        <w:rPr>
          <w:rFonts w:ascii="Arial" w:hAnsi="Arial" w:cs="Arial"/>
          <w:sz w:val="20"/>
        </w:rPr>
      </w:pPr>
      <w:r w:rsidRPr="00FC0787" w:rsidR="007E1790">
        <w:rPr>
          <w:rFonts w:ascii="Arial" w:hAnsi="Arial" w:cs="Arial"/>
          <w:sz w:val="20"/>
        </w:rPr>
        <w:t>b.1</w:t>
      </w:r>
      <w:r w:rsidRPr="00FC0787">
        <w:rPr>
          <w:rFonts w:ascii="Arial" w:hAnsi="Arial" w:cs="Arial"/>
          <w:sz w:val="20"/>
        </w:rPr>
        <w:t xml:space="preserve">) Trong vòng 90 ngày kể từ ngày nhập khẩu mà không xác định được đơn giá </w:t>
      </w:r>
      <w:r w:rsidRPr="00FC0787" w:rsidR="007E1790">
        <w:rPr>
          <w:rFonts w:ascii="Arial" w:hAnsi="Arial" w:cs="Arial"/>
          <w:sz w:val="20"/>
        </w:rPr>
        <w:t>d</w:t>
      </w:r>
      <w:r w:rsidRPr="00FC0787">
        <w:rPr>
          <w:rFonts w:ascii="Arial" w:hAnsi="Arial" w:cs="Arial"/>
          <w:sz w:val="20"/>
        </w:rPr>
        <w:t>ùng để khấu trừ th</w:t>
      </w:r>
      <w:r w:rsidRPr="00FC0787" w:rsidR="007E1790">
        <w:rPr>
          <w:rFonts w:ascii="Arial" w:hAnsi="Arial" w:cs="Arial"/>
          <w:sz w:val="20"/>
        </w:rPr>
        <w:t xml:space="preserve">ì </w:t>
      </w:r>
      <w:r w:rsidRPr="00FC0787">
        <w:rPr>
          <w:rFonts w:ascii="Arial" w:hAnsi="Arial" w:cs="Arial"/>
          <w:sz w:val="20"/>
        </w:rPr>
        <w:t>lựa chọn đơn giá được bán ra với số lượng l</w:t>
      </w:r>
      <w:r w:rsidRPr="00FC0787" w:rsidR="007E1790">
        <w:rPr>
          <w:rFonts w:ascii="Arial" w:hAnsi="Arial" w:cs="Arial"/>
          <w:sz w:val="20"/>
        </w:rPr>
        <w:t>ũ</w:t>
      </w:r>
      <w:r w:rsidRPr="00FC0787">
        <w:rPr>
          <w:rFonts w:ascii="Arial" w:hAnsi="Arial" w:cs="Arial"/>
          <w:sz w:val="20"/>
        </w:rPr>
        <w:t>y kế lớn nhất trong vòng 120 ngày kể từ ngày nhập khẩu của lô hàng được lự</w:t>
      </w:r>
      <w:r w:rsidRPr="00FC0787" w:rsidR="007E1790">
        <w:rPr>
          <w:rFonts w:ascii="Arial" w:hAnsi="Arial" w:cs="Arial"/>
          <w:sz w:val="20"/>
        </w:rPr>
        <w:t>a</w:t>
      </w:r>
      <w:r w:rsidRPr="00FC0787">
        <w:rPr>
          <w:rFonts w:ascii="Arial" w:hAnsi="Arial" w:cs="Arial"/>
          <w:sz w:val="20"/>
        </w:rPr>
        <w:t xml:space="preserve"> chọn để khấu trừ;</w:t>
      </w:r>
    </w:p>
    <w:p w:rsidR="008256E9" w:rsidRPr="00FC0787" w:rsidP="001A0720">
      <w:pPr>
        <w:spacing w:before="120"/>
        <w:rPr>
          <w:rFonts w:ascii="Arial" w:hAnsi="Arial" w:cs="Arial"/>
          <w:sz w:val="20"/>
        </w:rPr>
      </w:pPr>
      <w:r w:rsidRPr="00FC0787" w:rsidR="007E1790">
        <w:rPr>
          <w:rFonts w:ascii="Arial" w:hAnsi="Arial" w:cs="Arial"/>
          <w:sz w:val="20"/>
        </w:rPr>
        <w:t>b.</w:t>
      </w:r>
      <w:r w:rsidRPr="00FC0787">
        <w:rPr>
          <w:rFonts w:ascii="Arial" w:hAnsi="Arial" w:cs="Arial"/>
          <w:sz w:val="20"/>
        </w:rPr>
        <w:t>2) N</w:t>
      </w:r>
      <w:r w:rsidRPr="00FC0787" w:rsidR="007E1790">
        <w:rPr>
          <w:rFonts w:ascii="Arial" w:hAnsi="Arial" w:cs="Arial"/>
          <w:sz w:val="20"/>
        </w:rPr>
        <w:t>ế</w:t>
      </w:r>
      <w:r w:rsidRPr="00FC0787">
        <w:rPr>
          <w:rFonts w:ascii="Arial" w:hAnsi="Arial" w:cs="Arial"/>
          <w:sz w:val="20"/>
        </w:rPr>
        <w:t xml:space="preserve">u không có đơn giá bán lại của chính hàng </w:t>
      </w:r>
      <w:r w:rsidRPr="00FC0787" w:rsidR="005777BB">
        <w:rPr>
          <w:rFonts w:ascii="Arial" w:hAnsi="Arial" w:cs="Arial"/>
          <w:sz w:val="20"/>
        </w:rPr>
        <w:t>hóa</w:t>
      </w:r>
      <w:r w:rsidRPr="00FC0787">
        <w:rPr>
          <w:rFonts w:ascii="Arial" w:hAnsi="Arial" w:cs="Arial"/>
          <w:sz w:val="20"/>
        </w:rPr>
        <w:t xml:space="preserve"> nhập khẩu hoặc hàng </w:t>
      </w:r>
      <w:r w:rsidRPr="00FC0787" w:rsidR="005777BB">
        <w:rPr>
          <w:rFonts w:ascii="Arial" w:hAnsi="Arial" w:cs="Arial"/>
          <w:sz w:val="20"/>
        </w:rPr>
        <w:t>hóa</w:t>
      </w:r>
      <w:r w:rsidRPr="00FC0787">
        <w:rPr>
          <w:rFonts w:ascii="Arial" w:hAnsi="Arial" w:cs="Arial"/>
          <w:sz w:val="20"/>
        </w:rPr>
        <w:t xml:space="preserve"> nhập khẩu giống hệt h</w:t>
      </w:r>
      <w:r w:rsidRPr="00FC0787" w:rsidR="007E1790">
        <w:rPr>
          <w:rFonts w:ascii="Arial" w:hAnsi="Arial" w:cs="Arial"/>
          <w:sz w:val="20"/>
        </w:rPr>
        <w:t>a</w:t>
      </w:r>
      <w:r w:rsidRPr="00FC0787">
        <w:rPr>
          <w:rFonts w:ascii="Arial" w:hAnsi="Arial" w:cs="Arial"/>
          <w:sz w:val="20"/>
        </w:rPr>
        <w:t xml:space="preserve">y hàng </w:t>
      </w:r>
      <w:r w:rsidRPr="00FC0787" w:rsidR="005777BB">
        <w:rPr>
          <w:rFonts w:ascii="Arial" w:hAnsi="Arial" w:cs="Arial"/>
          <w:sz w:val="20"/>
        </w:rPr>
        <w:t>h</w:t>
      </w:r>
      <w:r w:rsidRPr="00FC0787" w:rsidR="005777BB">
        <w:rPr>
          <w:rFonts w:ascii="Arial" w:hAnsi="Arial" w:cs="Arial"/>
          <w:sz w:val="20"/>
        </w:rPr>
        <w:t>óa</w:t>
      </w:r>
      <w:r w:rsidRPr="00FC0787">
        <w:rPr>
          <w:rFonts w:ascii="Arial" w:hAnsi="Arial" w:cs="Arial"/>
          <w:sz w:val="20"/>
        </w:rPr>
        <w:t xml:space="preserve"> nhập khẩu tương tự cho người không c</w:t>
      </w:r>
      <w:r w:rsidRPr="00FC0787" w:rsidR="007E1790">
        <w:rPr>
          <w:rFonts w:ascii="Arial" w:hAnsi="Arial" w:cs="Arial"/>
          <w:sz w:val="20"/>
        </w:rPr>
        <w:t>ó</w:t>
      </w:r>
      <w:r w:rsidRPr="00FC0787">
        <w:rPr>
          <w:rFonts w:ascii="Arial" w:hAnsi="Arial" w:cs="Arial"/>
          <w:sz w:val="20"/>
        </w:rPr>
        <w:t xml:space="preserve"> quan hệ đặc biệt với người nhập kh</w:t>
      </w:r>
      <w:r w:rsidRPr="00FC0787" w:rsidR="007E1790">
        <w:rPr>
          <w:rFonts w:ascii="Arial" w:hAnsi="Arial" w:cs="Arial"/>
          <w:sz w:val="20"/>
        </w:rPr>
        <w:t>ẩ</w:t>
      </w:r>
      <w:r w:rsidRPr="00FC0787">
        <w:rPr>
          <w:rFonts w:ascii="Arial" w:hAnsi="Arial" w:cs="Arial"/>
          <w:sz w:val="20"/>
        </w:rPr>
        <w:t xml:space="preserve">u thì lựa chọn đơn giá bán lại hàng </w:t>
      </w:r>
      <w:r w:rsidRPr="00FC0787" w:rsidR="005777BB">
        <w:rPr>
          <w:rFonts w:ascii="Arial" w:hAnsi="Arial" w:cs="Arial"/>
          <w:sz w:val="20"/>
        </w:rPr>
        <w:t>hóa</w:t>
      </w:r>
      <w:r w:rsidRPr="00FC0787">
        <w:rPr>
          <w:rFonts w:ascii="Arial" w:hAnsi="Arial" w:cs="Arial"/>
          <w:sz w:val="20"/>
        </w:rPr>
        <w:t xml:space="preserve"> cho người mua có quan hệ đặc biệt, với </w:t>
      </w:r>
      <w:r w:rsidRPr="00FC0787" w:rsidR="00012461">
        <w:rPr>
          <w:rFonts w:ascii="Arial" w:hAnsi="Arial" w:cs="Arial"/>
          <w:sz w:val="20"/>
        </w:rPr>
        <w:t xml:space="preserve">điều </w:t>
      </w:r>
      <w:r w:rsidRPr="00FC0787">
        <w:rPr>
          <w:rFonts w:ascii="Arial" w:hAnsi="Arial" w:cs="Arial"/>
          <w:sz w:val="20"/>
        </w:rPr>
        <w:t>kiện mối quan hệ đặc biệt kh</w:t>
      </w:r>
      <w:r w:rsidRPr="00FC0787" w:rsidR="007E1790">
        <w:rPr>
          <w:rFonts w:ascii="Arial" w:hAnsi="Arial" w:cs="Arial"/>
          <w:sz w:val="20"/>
        </w:rPr>
        <w:t>ô</w:t>
      </w:r>
      <w:r w:rsidRPr="00FC0787">
        <w:rPr>
          <w:rFonts w:ascii="Arial" w:hAnsi="Arial" w:cs="Arial"/>
          <w:sz w:val="20"/>
        </w:rPr>
        <w:t>ng ảnh hưởng đến giá cả trong giao dịch mua bán.</w:t>
      </w:r>
    </w:p>
    <w:p w:rsidR="008256E9" w:rsidRPr="00FC0787" w:rsidP="001A0720">
      <w:pPr>
        <w:spacing w:before="120"/>
        <w:rPr>
          <w:rFonts w:ascii="Arial" w:hAnsi="Arial" w:cs="Arial"/>
          <w:sz w:val="20"/>
        </w:rPr>
      </w:pPr>
      <w:r w:rsidRPr="00FC0787" w:rsidR="007E1790">
        <w:rPr>
          <w:rFonts w:ascii="Arial" w:hAnsi="Arial" w:cs="Arial"/>
          <w:sz w:val="20"/>
        </w:rPr>
        <w:t xml:space="preserve">c) </w:t>
      </w:r>
      <w:r w:rsidRPr="00FC0787">
        <w:rPr>
          <w:rFonts w:ascii="Arial" w:hAnsi="Arial" w:cs="Arial"/>
          <w:sz w:val="20"/>
        </w:rPr>
        <w:t xml:space="preserve">Trị giá hải quan của hàng </w:t>
      </w:r>
      <w:r w:rsidRPr="00FC0787" w:rsidR="005777BB">
        <w:rPr>
          <w:rFonts w:ascii="Arial" w:hAnsi="Arial" w:cs="Arial"/>
          <w:sz w:val="20"/>
        </w:rPr>
        <w:t>hóa</w:t>
      </w:r>
      <w:r w:rsidRPr="00FC0787">
        <w:rPr>
          <w:rFonts w:ascii="Arial" w:hAnsi="Arial" w:cs="Arial"/>
          <w:sz w:val="20"/>
        </w:rPr>
        <w:t xml:space="preserve"> nhập khẩu được xác định bằng trị giá hải quan </w:t>
      </w:r>
      <w:r w:rsidRPr="00FC0787" w:rsidR="005777BB">
        <w:rPr>
          <w:rFonts w:ascii="Arial" w:hAnsi="Arial" w:cs="Arial"/>
          <w:sz w:val="20"/>
        </w:rPr>
        <w:t>của</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nhập khẩu giống hệt đã được xác định theo phương </w:t>
      </w:r>
      <w:r w:rsidRPr="00FC0787" w:rsidR="000E6213">
        <w:rPr>
          <w:rFonts w:ascii="Arial" w:hAnsi="Arial" w:cs="Arial"/>
          <w:sz w:val="20"/>
        </w:rPr>
        <w:t>pháp</w:t>
      </w:r>
      <w:r w:rsidRPr="00FC0787">
        <w:rPr>
          <w:rFonts w:ascii="Arial" w:hAnsi="Arial" w:cs="Arial"/>
          <w:sz w:val="20"/>
        </w:rPr>
        <w:t xml:space="preserve"> trị giá khấu trừ hoặc phương </w:t>
      </w:r>
      <w:r w:rsidRPr="00FC0787" w:rsidR="000E6213">
        <w:rPr>
          <w:rFonts w:ascii="Arial" w:hAnsi="Arial" w:cs="Arial"/>
          <w:sz w:val="20"/>
        </w:rPr>
        <w:t>pháp</w:t>
      </w:r>
      <w:r w:rsidRPr="00FC0787">
        <w:rPr>
          <w:rFonts w:ascii="Arial" w:hAnsi="Arial" w:cs="Arial"/>
          <w:sz w:val="20"/>
        </w:rPr>
        <w:t xml:space="preserve"> trị giá tính toán.</w:t>
      </w:r>
    </w:p>
    <w:p w:rsidR="008256E9" w:rsidRPr="00FC0787" w:rsidP="001A0720">
      <w:pPr>
        <w:spacing w:before="120"/>
        <w:rPr>
          <w:rFonts w:ascii="Arial" w:hAnsi="Arial" w:cs="Arial"/>
          <w:sz w:val="20"/>
        </w:rPr>
      </w:pPr>
      <w:r w:rsidRPr="00FC0787" w:rsidR="007E1790">
        <w:rPr>
          <w:rFonts w:ascii="Arial" w:hAnsi="Arial" w:cs="Arial"/>
          <w:sz w:val="20"/>
        </w:rPr>
        <w:t xml:space="preserve">d) </w:t>
      </w:r>
      <w:r w:rsidRPr="00FC0787">
        <w:rPr>
          <w:rFonts w:ascii="Arial" w:hAnsi="Arial" w:cs="Arial"/>
          <w:sz w:val="20"/>
        </w:rPr>
        <w:t xml:space="preserve">Trị giá hải quan của hàng </w:t>
      </w:r>
      <w:r w:rsidRPr="00FC0787" w:rsidR="005777BB">
        <w:rPr>
          <w:rFonts w:ascii="Arial" w:hAnsi="Arial" w:cs="Arial"/>
          <w:sz w:val="20"/>
        </w:rPr>
        <w:t>hóa</w:t>
      </w:r>
      <w:r w:rsidRPr="00FC0787">
        <w:rPr>
          <w:rFonts w:ascii="Arial" w:hAnsi="Arial" w:cs="Arial"/>
          <w:sz w:val="20"/>
        </w:rPr>
        <w:t xml:space="preserve"> nhập khẩu được xác định bằng trị giá hải quan của hàng </w:t>
      </w:r>
      <w:r w:rsidRPr="00FC0787" w:rsidR="005777BB">
        <w:rPr>
          <w:rFonts w:ascii="Arial" w:hAnsi="Arial" w:cs="Arial"/>
          <w:sz w:val="20"/>
        </w:rPr>
        <w:t>hóa</w:t>
      </w:r>
      <w:r w:rsidRPr="00FC0787">
        <w:rPr>
          <w:rFonts w:ascii="Arial" w:hAnsi="Arial" w:cs="Arial"/>
          <w:sz w:val="20"/>
        </w:rPr>
        <w:t xml:space="preserve"> nhập khẩu tương tự đã được xác định theo phương </w:t>
      </w:r>
      <w:r w:rsidRPr="00FC0787" w:rsidR="000E6213">
        <w:rPr>
          <w:rFonts w:ascii="Arial" w:hAnsi="Arial" w:cs="Arial"/>
          <w:sz w:val="20"/>
        </w:rPr>
        <w:t>pháp</w:t>
      </w:r>
      <w:r w:rsidRPr="00FC0787">
        <w:rPr>
          <w:rFonts w:ascii="Arial" w:hAnsi="Arial" w:cs="Arial"/>
          <w:sz w:val="20"/>
        </w:rPr>
        <w:t xml:space="preserve"> trị giá kh</w:t>
      </w:r>
      <w:r w:rsidRPr="00FC0787" w:rsidR="007E1790">
        <w:rPr>
          <w:rFonts w:ascii="Arial" w:hAnsi="Arial" w:cs="Arial"/>
          <w:sz w:val="20"/>
        </w:rPr>
        <w:t>ấ</w:t>
      </w:r>
      <w:r w:rsidRPr="00FC0787">
        <w:rPr>
          <w:rFonts w:ascii="Arial" w:hAnsi="Arial" w:cs="Arial"/>
          <w:sz w:val="20"/>
        </w:rPr>
        <w:t xml:space="preserve">u trừ hoặc phương </w:t>
      </w:r>
      <w:r w:rsidRPr="00FC0787" w:rsidR="000E6213">
        <w:rPr>
          <w:rFonts w:ascii="Arial" w:hAnsi="Arial" w:cs="Arial"/>
          <w:sz w:val="20"/>
        </w:rPr>
        <w:t>pháp</w:t>
      </w:r>
      <w:r w:rsidRPr="00FC0787">
        <w:rPr>
          <w:rFonts w:ascii="Arial" w:hAnsi="Arial" w:cs="Arial"/>
          <w:sz w:val="20"/>
        </w:rPr>
        <w:t xml:space="preserve"> trị giá tính toán.</w:t>
      </w:r>
    </w:p>
    <w:p w:rsidR="008256E9" w:rsidRPr="00FC0787" w:rsidP="001A0720">
      <w:pPr>
        <w:spacing w:before="120"/>
        <w:rPr>
          <w:rFonts w:ascii="Arial" w:hAnsi="Arial" w:cs="Arial"/>
          <w:sz w:val="20"/>
        </w:rPr>
      </w:pPr>
      <w:r w:rsidRPr="00FC0787" w:rsidR="007E1790">
        <w:rPr>
          <w:rFonts w:ascii="Arial" w:hAnsi="Arial" w:cs="Arial"/>
          <w:sz w:val="20"/>
        </w:rPr>
        <w:t xml:space="preserve">4. </w:t>
      </w:r>
      <w:r w:rsidRPr="00FC0787">
        <w:rPr>
          <w:rFonts w:ascii="Arial" w:hAnsi="Arial" w:cs="Arial"/>
          <w:sz w:val="20"/>
        </w:rPr>
        <w:t xml:space="preserve">Ngoài các trường hợp nêu tại </w:t>
      </w:r>
      <w:r w:rsidRPr="00FC0787" w:rsidR="00012461">
        <w:rPr>
          <w:rFonts w:ascii="Arial" w:hAnsi="Arial" w:cs="Arial"/>
          <w:sz w:val="20"/>
        </w:rPr>
        <w:t>khoản</w:t>
      </w:r>
      <w:r w:rsidRPr="00FC0787">
        <w:rPr>
          <w:rFonts w:ascii="Arial" w:hAnsi="Arial" w:cs="Arial"/>
          <w:sz w:val="20"/>
        </w:rPr>
        <w:t xml:space="preserve"> 3 </w:t>
      </w:r>
      <w:r w:rsidRPr="00FC0787" w:rsidR="00012461">
        <w:rPr>
          <w:rFonts w:ascii="Arial" w:hAnsi="Arial" w:cs="Arial"/>
          <w:sz w:val="20"/>
        </w:rPr>
        <w:t xml:space="preserve">Điều </w:t>
      </w:r>
      <w:r w:rsidRPr="00FC0787">
        <w:rPr>
          <w:rFonts w:ascii="Arial" w:hAnsi="Arial" w:cs="Arial"/>
          <w:sz w:val="20"/>
        </w:rPr>
        <w:t xml:space="preserve">này, việc áp dụng linh hoạt các phương </w:t>
      </w:r>
      <w:r w:rsidRPr="00FC0787" w:rsidR="000E6213">
        <w:rPr>
          <w:rFonts w:ascii="Arial" w:hAnsi="Arial" w:cs="Arial"/>
          <w:sz w:val="20"/>
        </w:rPr>
        <w:t>pháp</w:t>
      </w:r>
      <w:r w:rsidRPr="00FC0787">
        <w:rPr>
          <w:rFonts w:ascii="Arial" w:hAnsi="Arial" w:cs="Arial"/>
          <w:sz w:val="20"/>
        </w:rPr>
        <w:t xml:space="preserve"> xác định trị giá hải quan được thực hiện dựa vào cơ sở dữ liệu giá, nhưng không được vi phạm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sz w:val="20"/>
        </w:rPr>
      </w:pPr>
      <w:r w:rsidRPr="00FC0787" w:rsidR="000B268E">
        <w:rPr>
          <w:rFonts w:ascii="Arial" w:hAnsi="Arial" w:cs="Arial"/>
          <w:sz w:val="20"/>
        </w:rPr>
        <w:t xml:space="preserve">5. </w:t>
      </w:r>
      <w:r w:rsidRPr="00FC0787">
        <w:rPr>
          <w:rFonts w:ascii="Arial" w:hAnsi="Arial" w:cs="Arial"/>
          <w:sz w:val="20"/>
        </w:rPr>
        <w:t xml:space="preserve">Chứng từ, tài liệu: các chứng từ, tài liệu có liên quan đến việc xác định trị giá hải quan theo phương </w:t>
      </w:r>
      <w:r w:rsidRPr="00FC0787" w:rsidR="000E6213">
        <w:rPr>
          <w:rFonts w:ascii="Arial" w:hAnsi="Arial" w:cs="Arial"/>
          <w:sz w:val="20"/>
        </w:rPr>
        <w:t>pháp</w:t>
      </w:r>
      <w:r w:rsidRPr="00FC0787">
        <w:rPr>
          <w:rFonts w:ascii="Arial" w:hAnsi="Arial" w:cs="Arial"/>
          <w:sz w:val="20"/>
        </w:rPr>
        <w:t xml:space="preserve"> đã được </w:t>
      </w:r>
      <w:r w:rsidRPr="00FC0787" w:rsidR="005777BB">
        <w:rPr>
          <w:rFonts w:ascii="Arial" w:hAnsi="Arial" w:cs="Arial"/>
          <w:sz w:val="20"/>
        </w:rPr>
        <w:t>áp dụng</w:t>
      </w:r>
      <w:r w:rsidRPr="00FC0787">
        <w:rPr>
          <w:rFonts w:ascii="Arial" w:hAnsi="Arial" w:cs="Arial"/>
          <w:sz w:val="20"/>
        </w:rPr>
        <w:t xml:space="preserve"> linh hoạt để xác định trị giá hải quan </w:t>
      </w:r>
      <w:r w:rsidRPr="00FC0787" w:rsidR="00012461">
        <w:rPr>
          <w:rFonts w:ascii="Arial" w:hAnsi="Arial" w:cs="Arial"/>
          <w:sz w:val="20"/>
        </w:rPr>
        <w:t>quy định</w:t>
      </w:r>
      <w:r w:rsidRPr="00FC0787">
        <w:rPr>
          <w:rFonts w:ascii="Arial" w:hAnsi="Arial" w:cs="Arial"/>
          <w:sz w:val="20"/>
        </w:rPr>
        <w:t xml:space="preserve"> từ </w:t>
      </w:r>
      <w:bookmarkStart w:id="81" w:name="tc_28"/>
      <w:r w:rsidRPr="00FC0787" w:rsidR="00012461">
        <w:rPr>
          <w:rFonts w:ascii="Arial" w:hAnsi="Arial" w:cs="Arial"/>
          <w:sz w:val="20"/>
        </w:rPr>
        <w:t xml:space="preserve">Điều </w:t>
      </w:r>
      <w:r w:rsidRPr="00FC0787">
        <w:rPr>
          <w:rFonts w:ascii="Arial" w:hAnsi="Arial" w:cs="Arial"/>
          <w:sz w:val="20"/>
        </w:rPr>
        <w:t xml:space="preserve">6, </w:t>
      </w:r>
      <w:r w:rsidRPr="00FC0787" w:rsidR="00012461">
        <w:rPr>
          <w:rFonts w:ascii="Arial" w:hAnsi="Arial" w:cs="Arial"/>
          <w:sz w:val="20"/>
        </w:rPr>
        <w:t xml:space="preserve">Điều </w:t>
      </w:r>
      <w:r w:rsidRPr="00FC0787">
        <w:rPr>
          <w:rFonts w:ascii="Arial" w:hAnsi="Arial" w:cs="Arial"/>
          <w:sz w:val="20"/>
        </w:rPr>
        <w:t xml:space="preserve">8, </w:t>
      </w:r>
      <w:r w:rsidRPr="00FC0787" w:rsidR="00012461">
        <w:rPr>
          <w:rFonts w:ascii="Arial" w:hAnsi="Arial" w:cs="Arial"/>
          <w:sz w:val="20"/>
        </w:rPr>
        <w:t xml:space="preserve">Điều </w:t>
      </w:r>
      <w:r w:rsidRPr="00FC0787">
        <w:rPr>
          <w:rFonts w:ascii="Arial" w:hAnsi="Arial" w:cs="Arial"/>
          <w:sz w:val="20"/>
        </w:rPr>
        <w:t>9,</w:t>
      </w:r>
      <w:bookmarkEnd w:id="81"/>
      <w:r w:rsidRPr="00FC0787">
        <w:rPr>
          <w:rFonts w:ascii="Arial" w:hAnsi="Arial" w:cs="Arial"/>
          <w:sz w:val="20"/>
        </w:rPr>
        <w:t xml:space="preserve"> </w:t>
      </w:r>
      <w:bookmarkStart w:id="82" w:name="tc_29"/>
      <w:r w:rsidRPr="00FC0787" w:rsidR="00012461">
        <w:rPr>
          <w:rFonts w:ascii="Arial" w:hAnsi="Arial" w:cs="Arial"/>
          <w:sz w:val="20"/>
        </w:rPr>
        <w:t xml:space="preserve">Điều </w:t>
      </w:r>
      <w:r w:rsidRPr="00FC0787">
        <w:rPr>
          <w:rFonts w:ascii="Arial" w:hAnsi="Arial" w:cs="Arial"/>
          <w:sz w:val="20"/>
        </w:rPr>
        <w:t xml:space="preserve">10, </w:t>
      </w:r>
      <w:r w:rsidRPr="00FC0787" w:rsidR="00012461">
        <w:rPr>
          <w:rFonts w:ascii="Arial" w:hAnsi="Arial" w:cs="Arial"/>
          <w:sz w:val="20"/>
        </w:rPr>
        <w:t xml:space="preserve">Điều </w:t>
      </w:r>
      <w:r w:rsidRPr="00FC0787">
        <w:rPr>
          <w:rFonts w:ascii="Arial" w:hAnsi="Arial" w:cs="Arial"/>
          <w:sz w:val="20"/>
        </w:rPr>
        <w:t xml:space="preserve">11 </w:t>
      </w:r>
      <w:r w:rsidRPr="00FC0787" w:rsidR="00012461">
        <w:rPr>
          <w:rFonts w:ascii="Arial" w:hAnsi="Arial" w:cs="Arial"/>
          <w:sz w:val="20"/>
        </w:rPr>
        <w:t xml:space="preserve">Thông tư </w:t>
      </w:r>
      <w:r w:rsidRPr="00FC0787" w:rsidR="00793CDE">
        <w:rPr>
          <w:rFonts w:ascii="Arial" w:hAnsi="Arial" w:cs="Arial"/>
          <w:sz w:val="20"/>
        </w:rPr>
        <w:t>này</w:t>
      </w:r>
      <w:bookmarkEnd w:id="82"/>
      <w:r w:rsidRPr="00FC0787">
        <w:rPr>
          <w:rFonts w:ascii="Arial" w:hAnsi="Arial" w:cs="Arial"/>
          <w:sz w:val="20"/>
        </w:rPr>
        <w:t>.</w:t>
      </w:r>
    </w:p>
    <w:p w:rsidR="008256E9" w:rsidRPr="00FC0787" w:rsidP="001A0720">
      <w:pPr>
        <w:spacing w:before="120"/>
        <w:rPr>
          <w:rFonts w:ascii="Arial" w:hAnsi="Arial" w:cs="Arial"/>
          <w:b/>
          <w:sz w:val="20"/>
        </w:rPr>
      </w:pPr>
      <w:bookmarkStart w:id="83" w:name="dieu_13"/>
      <w:r w:rsidRPr="00FC0787" w:rsidR="00012461">
        <w:rPr>
          <w:rFonts w:ascii="Arial" w:hAnsi="Arial" w:cs="Arial"/>
          <w:b/>
          <w:sz w:val="20"/>
        </w:rPr>
        <w:t xml:space="preserve">Điều </w:t>
      </w:r>
      <w:r w:rsidRPr="00FC0787">
        <w:rPr>
          <w:rFonts w:ascii="Arial" w:hAnsi="Arial" w:cs="Arial"/>
          <w:b/>
          <w:sz w:val="20"/>
        </w:rPr>
        <w:t xml:space="preserve">13. Các </w:t>
      </w:r>
      <w:r w:rsidRPr="00FC0787" w:rsidR="00012461">
        <w:rPr>
          <w:rFonts w:ascii="Arial" w:hAnsi="Arial" w:cs="Arial"/>
          <w:b/>
          <w:sz w:val="20"/>
        </w:rPr>
        <w:t>khoản</w:t>
      </w:r>
      <w:r w:rsidRPr="00FC0787">
        <w:rPr>
          <w:rFonts w:ascii="Arial" w:hAnsi="Arial" w:cs="Arial"/>
          <w:b/>
          <w:sz w:val="20"/>
        </w:rPr>
        <w:t xml:space="preserve"> </w:t>
      </w:r>
      <w:r w:rsidRPr="00FC0787" w:rsidR="00012461">
        <w:rPr>
          <w:rFonts w:ascii="Arial" w:hAnsi="Arial" w:cs="Arial"/>
          <w:b/>
          <w:sz w:val="20"/>
        </w:rPr>
        <w:t xml:space="preserve">điều </w:t>
      </w:r>
      <w:r w:rsidRPr="00FC0787">
        <w:rPr>
          <w:rFonts w:ascii="Arial" w:hAnsi="Arial" w:cs="Arial"/>
          <w:b/>
          <w:sz w:val="20"/>
        </w:rPr>
        <w:t>chỉnh cộng</w:t>
      </w:r>
    </w:p>
    <w:p w:rsidR="008256E9" w:rsidRPr="00FC0787" w:rsidP="001A0720">
      <w:pPr>
        <w:spacing w:before="120"/>
        <w:rPr>
          <w:rFonts w:ascii="Arial" w:hAnsi="Arial" w:cs="Arial"/>
          <w:sz w:val="20"/>
        </w:rPr>
      </w:pPr>
      <w:bookmarkStart w:id="84" w:name="khoan_1_13"/>
      <w:bookmarkEnd w:id="83"/>
      <w:r w:rsidRPr="00FC0787" w:rsidR="0072124B">
        <w:rPr>
          <w:rFonts w:ascii="Arial" w:hAnsi="Arial" w:cs="Arial"/>
          <w:sz w:val="20"/>
        </w:rPr>
        <w:t xml:space="preserve">1. </w:t>
      </w:r>
      <w:r w:rsidRPr="00FC0787">
        <w:rPr>
          <w:rFonts w:ascii="Arial" w:hAnsi="Arial" w:cs="Arial"/>
          <w:sz w:val="20"/>
        </w:rPr>
        <w:t xml:space="preserve">Chỉ </w:t>
      </w:r>
      <w:r w:rsidRPr="00FC0787" w:rsidR="00012461">
        <w:rPr>
          <w:rFonts w:ascii="Arial" w:hAnsi="Arial" w:cs="Arial"/>
          <w:sz w:val="20"/>
        </w:rPr>
        <w:t xml:space="preserve">điều </w:t>
      </w:r>
      <w:r w:rsidRPr="00FC0787">
        <w:rPr>
          <w:rFonts w:ascii="Arial" w:hAnsi="Arial" w:cs="Arial"/>
          <w:sz w:val="20"/>
        </w:rPr>
        <w:t xml:space="preserve">chỉnh cộng nếu đáp ứng đủ các </w:t>
      </w:r>
      <w:r w:rsidRPr="00FC0787" w:rsidR="00012461">
        <w:rPr>
          <w:rFonts w:ascii="Arial" w:hAnsi="Arial" w:cs="Arial"/>
          <w:sz w:val="20"/>
        </w:rPr>
        <w:t xml:space="preserve">điều </w:t>
      </w:r>
      <w:r w:rsidRPr="00FC0787">
        <w:rPr>
          <w:rFonts w:ascii="Arial" w:hAnsi="Arial" w:cs="Arial"/>
          <w:sz w:val="20"/>
        </w:rPr>
        <w:t>kiện sau:</w:t>
      </w:r>
      <w:bookmarkEnd w:id="84"/>
    </w:p>
    <w:p w:rsidR="008256E9" w:rsidRPr="00FC0787" w:rsidP="001A0720">
      <w:pPr>
        <w:spacing w:before="120"/>
        <w:rPr>
          <w:rFonts w:ascii="Arial" w:hAnsi="Arial" w:cs="Arial"/>
          <w:sz w:val="20"/>
        </w:rPr>
      </w:pPr>
      <w:r w:rsidRPr="00FC0787" w:rsidR="0072124B">
        <w:rPr>
          <w:rFonts w:ascii="Arial" w:hAnsi="Arial" w:cs="Arial"/>
          <w:sz w:val="20"/>
        </w:rPr>
        <w:t xml:space="preserve">a) </w:t>
      </w:r>
      <w:r w:rsidRPr="00FC0787">
        <w:rPr>
          <w:rFonts w:ascii="Arial" w:hAnsi="Arial" w:cs="Arial"/>
          <w:sz w:val="20"/>
        </w:rPr>
        <w:t xml:space="preserve">Do người mua thanh toán và chưa được tính </w:t>
      </w:r>
      <w:r w:rsidRPr="00FC0787" w:rsidR="005777BB">
        <w:rPr>
          <w:rFonts w:ascii="Arial" w:hAnsi="Arial" w:cs="Arial"/>
          <w:sz w:val="20"/>
        </w:rPr>
        <w:t>trong</w:t>
      </w:r>
      <w:r w:rsidRPr="00FC0787">
        <w:rPr>
          <w:rFonts w:ascii="Arial" w:hAnsi="Arial" w:cs="Arial"/>
          <w:sz w:val="20"/>
        </w:rPr>
        <w:t xml:space="preserve"> trị giá thực tế đã thanh toán hay sẽ phải thanh toán;</w:t>
      </w:r>
    </w:p>
    <w:p w:rsidR="008256E9" w:rsidRPr="00FC0787" w:rsidP="001A0720">
      <w:pPr>
        <w:spacing w:before="120"/>
        <w:rPr>
          <w:rFonts w:ascii="Arial" w:hAnsi="Arial" w:cs="Arial"/>
          <w:sz w:val="20"/>
        </w:rPr>
      </w:pPr>
      <w:r w:rsidRPr="00FC0787" w:rsidR="0072124B">
        <w:rPr>
          <w:rFonts w:ascii="Arial" w:hAnsi="Arial" w:cs="Arial"/>
          <w:sz w:val="20"/>
        </w:rPr>
        <w:t>b)</w:t>
      </w:r>
      <w:r w:rsidRPr="00FC0787" w:rsidR="0072124B">
        <w:rPr>
          <w:rFonts w:ascii="Arial" w:hAnsi="Arial" w:cs="Arial"/>
          <w:sz w:val="20"/>
        </w:rPr>
        <w:t xml:space="preserve"> </w:t>
      </w:r>
      <w:r w:rsidRPr="00FC0787">
        <w:rPr>
          <w:rFonts w:ascii="Arial" w:hAnsi="Arial" w:cs="Arial"/>
          <w:sz w:val="20"/>
        </w:rPr>
        <w:t xml:space="preserve">Phải liên quan đến hàng </w:t>
      </w:r>
      <w:r w:rsidRPr="00FC0787" w:rsidR="005777BB">
        <w:rPr>
          <w:rFonts w:ascii="Arial" w:hAnsi="Arial" w:cs="Arial"/>
          <w:sz w:val="20"/>
        </w:rPr>
        <w:t>hóa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sidR="0072124B">
        <w:rPr>
          <w:rFonts w:ascii="Arial" w:hAnsi="Arial" w:cs="Arial"/>
          <w:sz w:val="20"/>
        </w:rPr>
        <w:t xml:space="preserve">c) </w:t>
      </w:r>
      <w:r w:rsidRPr="00FC0787">
        <w:rPr>
          <w:rFonts w:ascii="Arial" w:hAnsi="Arial" w:cs="Arial"/>
          <w:sz w:val="20"/>
        </w:rPr>
        <w:t>Có số liệu khách quan, định lượng được, phù hợp với các chứng từ có liên quan.</w:t>
      </w:r>
    </w:p>
    <w:p w:rsidR="008256E9" w:rsidRPr="00FC0787" w:rsidP="001A0720">
      <w:pPr>
        <w:spacing w:before="120"/>
        <w:rPr>
          <w:rFonts w:ascii="Arial" w:hAnsi="Arial" w:cs="Arial"/>
          <w:sz w:val="20"/>
        </w:rPr>
      </w:pPr>
      <w:r w:rsidRPr="00FC0787">
        <w:rPr>
          <w:rFonts w:ascii="Arial" w:hAnsi="Arial" w:cs="Arial"/>
          <w:sz w:val="20"/>
        </w:rPr>
        <w:t xml:space="preserve">Trường hợp lô hàng nhập khẩu có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cộng nh</w:t>
      </w:r>
      <w:r w:rsidRPr="00FC0787" w:rsidR="0072124B">
        <w:rPr>
          <w:rFonts w:ascii="Arial" w:hAnsi="Arial" w:cs="Arial"/>
          <w:sz w:val="20"/>
        </w:rPr>
        <w:t>ư</w:t>
      </w:r>
      <w:r w:rsidRPr="00FC0787">
        <w:rPr>
          <w:rFonts w:ascii="Arial" w:hAnsi="Arial" w:cs="Arial"/>
          <w:sz w:val="20"/>
        </w:rPr>
        <w:t xml:space="preserve">ng không có các số liệu khách quan, định lượng được để xác định trị giá hải quan thì không xác định theo phương </w:t>
      </w:r>
      <w:r w:rsidRPr="00FC0787" w:rsidR="000E6213">
        <w:rPr>
          <w:rFonts w:ascii="Arial" w:hAnsi="Arial" w:cs="Arial"/>
          <w:sz w:val="20"/>
        </w:rPr>
        <w:t>pháp</w:t>
      </w:r>
      <w:r w:rsidRPr="00FC0787">
        <w:rPr>
          <w:rFonts w:ascii="Arial" w:hAnsi="Arial" w:cs="Arial"/>
          <w:sz w:val="20"/>
        </w:rPr>
        <w:t xml:space="preserve"> trị giá giao dịch và phải chuyển sang phương </w:t>
      </w:r>
      <w:r w:rsidRPr="00FC0787" w:rsidR="000E6213">
        <w:rPr>
          <w:rFonts w:ascii="Arial" w:hAnsi="Arial" w:cs="Arial"/>
          <w:sz w:val="20"/>
        </w:rPr>
        <w:t>pháp</w:t>
      </w:r>
      <w:r w:rsidRPr="00FC0787">
        <w:rPr>
          <w:rFonts w:ascii="Arial" w:hAnsi="Arial" w:cs="Arial"/>
          <w:sz w:val="20"/>
        </w:rPr>
        <w:t xml:space="preserve"> tiếp theo.</w:t>
      </w:r>
    </w:p>
    <w:p w:rsidR="008256E9" w:rsidRPr="00FC0787" w:rsidP="001A0720">
      <w:pPr>
        <w:spacing w:before="120"/>
        <w:rPr>
          <w:rFonts w:ascii="Arial" w:hAnsi="Arial" w:cs="Arial"/>
          <w:sz w:val="20"/>
        </w:rPr>
      </w:pPr>
      <w:bookmarkStart w:id="85" w:name="khoan_2_13"/>
      <w:r w:rsidRPr="00FC0787" w:rsidR="0072124B">
        <w:rPr>
          <w:rFonts w:ascii="Arial" w:hAnsi="Arial" w:cs="Arial"/>
          <w:sz w:val="20"/>
        </w:rPr>
        <w:t xml:space="preserve">2.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cộng:</w:t>
      </w:r>
      <w:bookmarkEnd w:id="85"/>
    </w:p>
    <w:p w:rsidR="008256E9" w:rsidRPr="00FC0787" w:rsidP="001A0720">
      <w:pPr>
        <w:spacing w:before="120"/>
        <w:rPr>
          <w:rFonts w:ascii="Arial" w:hAnsi="Arial" w:cs="Arial"/>
          <w:sz w:val="20"/>
        </w:rPr>
      </w:pPr>
      <w:r w:rsidRPr="00FC0787" w:rsidR="0072124B">
        <w:rPr>
          <w:rFonts w:ascii="Arial" w:hAnsi="Arial" w:cs="Arial"/>
          <w:sz w:val="20"/>
        </w:rPr>
        <w:t xml:space="preserve">a) </w:t>
      </w:r>
      <w:r w:rsidRPr="00FC0787">
        <w:rPr>
          <w:rFonts w:ascii="Arial" w:hAnsi="Arial" w:cs="Arial"/>
          <w:sz w:val="20"/>
        </w:rPr>
        <w:t>Ch</w:t>
      </w:r>
      <w:r w:rsidRPr="00FC0787" w:rsidR="001E23B7">
        <w:rPr>
          <w:rFonts w:ascii="Arial" w:hAnsi="Arial" w:cs="Arial"/>
          <w:sz w:val="20"/>
        </w:rPr>
        <w:t>i</w:t>
      </w:r>
      <w:r w:rsidRPr="00FC0787">
        <w:rPr>
          <w:rFonts w:ascii="Arial" w:hAnsi="Arial" w:cs="Arial"/>
          <w:sz w:val="20"/>
        </w:rPr>
        <w:t xml:space="preserve"> phí hoa hồng bán hàng, phí môi giới. Trường hợp các chi phí này bao gồm các </w:t>
      </w:r>
      <w:r w:rsidRPr="00FC0787" w:rsidR="00012461">
        <w:rPr>
          <w:rFonts w:ascii="Arial" w:hAnsi="Arial" w:cs="Arial"/>
          <w:sz w:val="20"/>
        </w:rPr>
        <w:t>khoản</w:t>
      </w:r>
      <w:r w:rsidRPr="00FC0787">
        <w:rPr>
          <w:rFonts w:ascii="Arial" w:hAnsi="Arial" w:cs="Arial"/>
          <w:sz w:val="20"/>
        </w:rPr>
        <w:t xml:space="preserve"> thuế phải nộp ở Việt Nam th</w:t>
      </w:r>
      <w:r w:rsidRPr="00FC0787" w:rsidR="0072124B">
        <w:rPr>
          <w:rFonts w:ascii="Arial" w:hAnsi="Arial" w:cs="Arial"/>
          <w:sz w:val="20"/>
        </w:rPr>
        <w:t>ì</w:t>
      </w:r>
      <w:r w:rsidRPr="00FC0787">
        <w:rPr>
          <w:rFonts w:ascii="Arial" w:hAnsi="Arial" w:cs="Arial"/>
          <w:sz w:val="20"/>
        </w:rPr>
        <w:t xml:space="preserve"> không phải cộng các </w:t>
      </w:r>
      <w:r w:rsidRPr="00FC0787" w:rsidR="00012461">
        <w:rPr>
          <w:rFonts w:ascii="Arial" w:hAnsi="Arial" w:cs="Arial"/>
          <w:sz w:val="20"/>
        </w:rPr>
        <w:t>khoản</w:t>
      </w:r>
      <w:r w:rsidRPr="00FC0787">
        <w:rPr>
          <w:rFonts w:ascii="Arial" w:hAnsi="Arial" w:cs="Arial"/>
          <w:sz w:val="20"/>
        </w:rPr>
        <w:t xml:space="preserve"> thuế đó vào trị giá hải quan của hàng </w:t>
      </w:r>
      <w:r w:rsidRPr="00FC0787" w:rsidR="005777BB">
        <w:rPr>
          <w:rFonts w:ascii="Arial" w:hAnsi="Arial" w:cs="Arial"/>
          <w:sz w:val="20"/>
        </w:rPr>
        <w:t>hóa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sidR="0072124B">
        <w:rPr>
          <w:rFonts w:ascii="Arial" w:hAnsi="Arial" w:cs="Arial"/>
          <w:sz w:val="20"/>
        </w:rPr>
        <w:t xml:space="preserve">b) </w:t>
      </w:r>
      <w:r w:rsidRPr="00FC0787">
        <w:rPr>
          <w:rFonts w:ascii="Arial" w:hAnsi="Arial" w:cs="Arial"/>
          <w:sz w:val="20"/>
        </w:rPr>
        <w:t>Chi phí bao bì gắn li</w:t>
      </w:r>
      <w:r w:rsidRPr="00FC0787" w:rsidR="0072124B">
        <w:rPr>
          <w:rFonts w:ascii="Arial" w:hAnsi="Arial" w:cs="Arial"/>
          <w:sz w:val="20"/>
        </w:rPr>
        <w:t>ề</w:t>
      </w:r>
      <w:r w:rsidRPr="00FC0787">
        <w:rPr>
          <w:rFonts w:ascii="Arial" w:hAnsi="Arial" w:cs="Arial"/>
          <w:sz w:val="20"/>
        </w:rPr>
        <w:t xml:space="preserve">n với hàng </w:t>
      </w:r>
      <w:r w:rsidRPr="00FC0787" w:rsidR="005777BB">
        <w:rPr>
          <w:rFonts w:ascii="Arial" w:hAnsi="Arial" w:cs="Arial"/>
          <w:sz w:val="20"/>
        </w:rPr>
        <w:t>hóa</w:t>
      </w:r>
      <w:r w:rsidRPr="00FC0787">
        <w:rPr>
          <w:rFonts w:ascii="Arial" w:hAnsi="Arial" w:cs="Arial"/>
          <w:sz w:val="20"/>
        </w:rPr>
        <w:t xml:space="preserve"> nhập khẩu, bao gồm: Giá mua bao bì, các chi phí khác liên quan đến việc mua bán và vận chuyển bao bì đến địa </w:t>
      </w:r>
      <w:r w:rsidRPr="00FC0787" w:rsidR="000E6213">
        <w:rPr>
          <w:rFonts w:ascii="Arial" w:hAnsi="Arial" w:cs="Arial"/>
          <w:sz w:val="20"/>
        </w:rPr>
        <w:t>điểm</w:t>
      </w:r>
      <w:r w:rsidRPr="00FC0787">
        <w:rPr>
          <w:rFonts w:ascii="Arial" w:hAnsi="Arial" w:cs="Arial"/>
          <w:sz w:val="20"/>
        </w:rPr>
        <w:t xml:space="preserve"> đóng gói, bảo quản hàng </w:t>
      </w:r>
      <w:r w:rsidRPr="00FC0787" w:rsidR="005777BB">
        <w:rPr>
          <w:rFonts w:ascii="Arial" w:hAnsi="Arial" w:cs="Arial"/>
          <w:sz w:val="20"/>
        </w:rPr>
        <w:t>hó</w:t>
      </w:r>
      <w:r w:rsidRPr="00FC0787" w:rsidR="005777BB">
        <w:rPr>
          <w:rFonts w:ascii="Arial" w:hAnsi="Arial" w:cs="Arial"/>
          <w:sz w:val="20"/>
        </w:rPr>
        <w:t>a</w:t>
      </w:r>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C</w:t>
      </w:r>
      <w:r w:rsidRPr="00FC0787" w:rsidR="0072124B">
        <w:rPr>
          <w:rFonts w:ascii="Arial" w:hAnsi="Arial" w:cs="Arial"/>
          <w:sz w:val="20"/>
        </w:rPr>
        <w:t>á</w:t>
      </w:r>
      <w:r w:rsidRPr="00FC0787">
        <w:rPr>
          <w:rFonts w:ascii="Arial" w:hAnsi="Arial" w:cs="Arial"/>
          <w:sz w:val="20"/>
        </w:rPr>
        <w:t xml:space="preserve">c loại </w:t>
      </w:r>
      <w:r w:rsidRPr="00FC0787" w:rsidR="00751191">
        <w:rPr>
          <w:rFonts w:ascii="Arial" w:hAnsi="Arial" w:cs="Arial"/>
          <w:sz w:val="20"/>
        </w:rPr>
        <w:t>c</w:t>
      </w:r>
      <w:r w:rsidRPr="00FC0787">
        <w:rPr>
          <w:rFonts w:ascii="Arial" w:hAnsi="Arial" w:cs="Arial"/>
          <w:sz w:val="20"/>
        </w:rPr>
        <w:t xml:space="preserve">ontainer, thùng chứa, giá đỡ được sử dụng như một phương tiện để đóng gói phục vụ chuyên chở hàng </w:t>
      </w:r>
      <w:r w:rsidRPr="00FC0787" w:rsidR="005777BB">
        <w:rPr>
          <w:rFonts w:ascii="Arial" w:hAnsi="Arial" w:cs="Arial"/>
          <w:sz w:val="20"/>
        </w:rPr>
        <w:t>hóa</w:t>
      </w:r>
      <w:r w:rsidRPr="00FC0787">
        <w:rPr>
          <w:rFonts w:ascii="Arial" w:hAnsi="Arial" w:cs="Arial"/>
          <w:sz w:val="20"/>
        </w:rPr>
        <w:t xml:space="preserve"> và sử dụng nhiều lần thì không được coi là bao bì gắn liền với hàng </w:t>
      </w:r>
      <w:r w:rsidRPr="00FC0787" w:rsidR="005777BB">
        <w:rPr>
          <w:rFonts w:ascii="Arial" w:hAnsi="Arial" w:cs="Arial"/>
          <w:sz w:val="20"/>
        </w:rPr>
        <w:t>hóa</w:t>
      </w:r>
      <w:r w:rsidRPr="00FC0787">
        <w:rPr>
          <w:rFonts w:ascii="Arial" w:hAnsi="Arial" w:cs="Arial"/>
          <w:sz w:val="20"/>
        </w:rPr>
        <w:t xml:space="preserve"> nên không phải là </w:t>
      </w:r>
      <w:r w:rsidRPr="00FC0787" w:rsidR="00012461">
        <w:rPr>
          <w:rFonts w:ascii="Arial" w:hAnsi="Arial" w:cs="Arial"/>
          <w:sz w:val="20"/>
        </w:rPr>
        <w:t>khoản</w:t>
      </w:r>
      <w:r w:rsidRPr="00FC0787">
        <w:rPr>
          <w:rFonts w:ascii="Arial" w:hAnsi="Arial" w:cs="Arial"/>
          <w:sz w:val="20"/>
        </w:rPr>
        <w:t xml:space="preserve"> phải cộng về chi phí bao bì gắn liền với hàng</w:t>
      </w:r>
      <w:r w:rsidRPr="00FC0787">
        <w:rPr>
          <w:rFonts w:ascii="Arial" w:hAnsi="Arial" w:cs="Arial"/>
          <w:sz w:val="20"/>
        </w:rPr>
        <w:t xml:space="preserve"> </w:t>
      </w:r>
      <w:r w:rsidRPr="00FC0787" w:rsidR="005777BB">
        <w:rPr>
          <w:rFonts w:ascii="Arial" w:hAnsi="Arial" w:cs="Arial"/>
          <w:sz w:val="20"/>
        </w:rPr>
        <w:t>hóa</w:t>
      </w:r>
      <w:r w:rsidRPr="00FC0787">
        <w:rPr>
          <w:rFonts w:ascii="Arial" w:hAnsi="Arial" w:cs="Arial"/>
          <w:sz w:val="20"/>
        </w:rPr>
        <w:t>.</w:t>
      </w:r>
    </w:p>
    <w:p w:rsidR="008256E9" w:rsidRPr="00FC0787" w:rsidP="001A0720">
      <w:pPr>
        <w:spacing w:before="120"/>
        <w:rPr>
          <w:rFonts w:ascii="Arial" w:hAnsi="Arial" w:cs="Arial"/>
          <w:sz w:val="20"/>
        </w:rPr>
      </w:pPr>
      <w:r w:rsidRPr="00FC0787" w:rsidR="0072124B">
        <w:rPr>
          <w:rFonts w:ascii="Arial" w:hAnsi="Arial" w:cs="Arial"/>
          <w:sz w:val="20"/>
        </w:rPr>
        <w:t xml:space="preserve">c) </w:t>
      </w:r>
      <w:r w:rsidRPr="00FC0787">
        <w:rPr>
          <w:rFonts w:ascii="Arial" w:hAnsi="Arial" w:cs="Arial"/>
          <w:sz w:val="20"/>
        </w:rPr>
        <w:t xml:space="preserve">Chi phí đóng gói hàng </w:t>
      </w:r>
      <w:r w:rsidRPr="00FC0787" w:rsidR="005777BB">
        <w:rPr>
          <w:rFonts w:ascii="Arial" w:hAnsi="Arial" w:cs="Arial"/>
          <w:sz w:val="20"/>
        </w:rPr>
        <w:t>hóa</w:t>
      </w:r>
      <w:r w:rsidRPr="00FC0787">
        <w:rPr>
          <w:rFonts w:ascii="Arial" w:hAnsi="Arial" w:cs="Arial"/>
          <w:sz w:val="20"/>
        </w:rPr>
        <w:t>, bao gồm:</w:t>
      </w:r>
    </w:p>
    <w:p w:rsidR="008256E9" w:rsidRPr="00FC0787" w:rsidP="001A0720">
      <w:pPr>
        <w:spacing w:before="120"/>
        <w:rPr>
          <w:rFonts w:ascii="Arial" w:hAnsi="Arial" w:cs="Arial"/>
          <w:sz w:val="20"/>
        </w:rPr>
      </w:pPr>
      <w:r w:rsidRPr="00FC0787" w:rsidR="0072124B">
        <w:rPr>
          <w:rFonts w:ascii="Arial" w:hAnsi="Arial" w:cs="Arial"/>
          <w:sz w:val="20"/>
        </w:rPr>
        <w:t>c.1</w:t>
      </w:r>
      <w:r w:rsidRPr="00FC0787">
        <w:rPr>
          <w:rFonts w:ascii="Arial" w:hAnsi="Arial" w:cs="Arial"/>
          <w:sz w:val="20"/>
        </w:rPr>
        <w:t>)</w:t>
      </w:r>
      <w:r w:rsidRPr="00FC0787" w:rsidR="00281DEA">
        <w:rPr>
          <w:rFonts w:ascii="Arial" w:hAnsi="Arial" w:cs="Arial"/>
          <w:sz w:val="20"/>
        </w:rPr>
        <w:t xml:space="preserve"> </w:t>
      </w:r>
      <w:r w:rsidRPr="00FC0787">
        <w:rPr>
          <w:rFonts w:ascii="Arial" w:hAnsi="Arial" w:cs="Arial"/>
          <w:sz w:val="20"/>
        </w:rPr>
        <w:t>Chi phí về vật liệu đóng gói bao gồm giá mua vật liệu đóng gói và các chi phí khác liên quan đến việc mua bán và vận chuy</w:t>
      </w:r>
      <w:r w:rsidRPr="00FC0787" w:rsidR="0072124B">
        <w:rPr>
          <w:rFonts w:ascii="Arial" w:hAnsi="Arial" w:cs="Arial"/>
          <w:sz w:val="20"/>
        </w:rPr>
        <w:t>ể</w:t>
      </w:r>
      <w:r w:rsidRPr="00FC0787">
        <w:rPr>
          <w:rFonts w:ascii="Arial" w:hAnsi="Arial" w:cs="Arial"/>
          <w:sz w:val="20"/>
        </w:rPr>
        <w:t xml:space="preserve">n </w:t>
      </w:r>
      <w:r w:rsidRPr="00FC0787" w:rsidR="0072124B">
        <w:rPr>
          <w:rFonts w:ascii="Arial" w:hAnsi="Arial" w:cs="Arial"/>
          <w:sz w:val="20"/>
        </w:rPr>
        <w:t>v</w:t>
      </w:r>
      <w:r w:rsidRPr="00FC0787">
        <w:rPr>
          <w:rFonts w:ascii="Arial" w:hAnsi="Arial" w:cs="Arial"/>
          <w:sz w:val="20"/>
        </w:rPr>
        <w:t>ật liệu đóng g</w:t>
      </w:r>
      <w:r w:rsidRPr="00FC0787" w:rsidR="0072124B">
        <w:rPr>
          <w:rFonts w:ascii="Arial" w:hAnsi="Arial" w:cs="Arial"/>
          <w:sz w:val="20"/>
        </w:rPr>
        <w:t>ó</w:t>
      </w:r>
      <w:r w:rsidRPr="00FC0787">
        <w:rPr>
          <w:rFonts w:ascii="Arial" w:hAnsi="Arial" w:cs="Arial"/>
          <w:sz w:val="20"/>
        </w:rPr>
        <w:t xml:space="preserve">i đến địa </w:t>
      </w:r>
      <w:r w:rsidRPr="00FC0787" w:rsidR="000E6213">
        <w:rPr>
          <w:rFonts w:ascii="Arial" w:hAnsi="Arial" w:cs="Arial"/>
          <w:sz w:val="20"/>
        </w:rPr>
        <w:t>điểm</w:t>
      </w:r>
      <w:r w:rsidRPr="00FC0787">
        <w:rPr>
          <w:rFonts w:ascii="Arial" w:hAnsi="Arial" w:cs="Arial"/>
          <w:sz w:val="20"/>
        </w:rPr>
        <w:t xml:space="preserve"> thực hiện việc đóng gói;</w:t>
      </w:r>
    </w:p>
    <w:p w:rsidR="008256E9" w:rsidRPr="00FC0787" w:rsidP="001A0720">
      <w:pPr>
        <w:spacing w:before="120"/>
        <w:rPr>
          <w:rFonts w:ascii="Arial" w:hAnsi="Arial" w:cs="Arial"/>
          <w:sz w:val="20"/>
        </w:rPr>
      </w:pPr>
      <w:r w:rsidRPr="00FC0787" w:rsidR="0072124B">
        <w:rPr>
          <w:rFonts w:ascii="Arial" w:hAnsi="Arial" w:cs="Arial"/>
          <w:sz w:val="20"/>
        </w:rPr>
        <w:t>c</w:t>
      </w:r>
      <w:r w:rsidRPr="00FC0787">
        <w:rPr>
          <w:rFonts w:ascii="Arial" w:hAnsi="Arial" w:cs="Arial"/>
          <w:sz w:val="20"/>
        </w:rPr>
        <w:t xml:space="preserve">.2) Chi phí về nhân công đóng gói, bao gồm tiền thuê nhân công và các chi phí liên quan đến việc thuê nhân công đóng gói hàng </w:t>
      </w:r>
      <w:r w:rsidRPr="00FC0787" w:rsidR="005777BB">
        <w:rPr>
          <w:rFonts w:ascii="Arial" w:hAnsi="Arial" w:cs="Arial"/>
          <w:sz w:val="20"/>
        </w:rPr>
        <w:t>hóa</w:t>
      </w:r>
      <w:r w:rsidRPr="00FC0787">
        <w:rPr>
          <w:rFonts w:ascii="Arial" w:hAnsi="Arial" w:cs="Arial"/>
          <w:sz w:val="20"/>
        </w:rPr>
        <w:t xml:space="preserve"> đang được xác định trị giá hải quan.</w:t>
      </w:r>
    </w:p>
    <w:p w:rsidR="008256E9" w:rsidRPr="00FC0787" w:rsidP="001A0720">
      <w:pPr>
        <w:spacing w:before="120"/>
        <w:rPr>
          <w:rFonts w:ascii="Arial" w:hAnsi="Arial" w:cs="Arial"/>
          <w:sz w:val="20"/>
        </w:rPr>
      </w:pPr>
      <w:r w:rsidRPr="00FC0787">
        <w:rPr>
          <w:rFonts w:ascii="Arial" w:hAnsi="Arial" w:cs="Arial"/>
          <w:sz w:val="20"/>
        </w:rPr>
        <w:t xml:space="preserve">Trường hợp người mua phải chịu các chi phí về ăn ở, đi lại cho công nhân </w:t>
      </w:r>
      <w:r w:rsidRPr="00FC0787" w:rsidR="005777BB">
        <w:rPr>
          <w:rFonts w:ascii="Arial" w:hAnsi="Arial" w:cs="Arial"/>
          <w:sz w:val="20"/>
        </w:rPr>
        <w:t>trong</w:t>
      </w:r>
      <w:r w:rsidRPr="00FC0787">
        <w:rPr>
          <w:rFonts w:ascii="Arial" w:hAnsi="Arial" w:cs="Arial"/>
          <w:sz w:val="20"/>
        </w:rPr>
        <w:t xml:space="preserve"> thời gian thực hiện việc đ</w:t>
      </w:r>
      <w:r w:rsidRPr="00FC0787" w:rsidR="0072124B">
        <w:rPr>
          <w:rFonts w:ascii="Arial" w:hAnsi="Arial" w:cs="Arial"/>
          <w:sz w:val="20"/>
        </w:rPr>
        <w:t>ó</w:t>
      </w:r>
      <w:r w:rsidRPr="00FC0787">
        <w:rPr>
          <w:rFonts w:ascii="Arial" w:hAnsi="Arial" w:cs="Arial"/>
          <w:sz w:val="20"/>
        </w:rPr>
        <w:t>ng g</w:t>
      </w:r>
      <w:r w:rsidRPr="00FC0787" w:rsidR="0072124B">
        <w:rPr>
          <w:rFonts w:ascii="Arial" w:hAnsi="Arial" w:cs="Arial"/>
          <w:sz w:val="20"/>
        </w:rPr>
        <w:t>ó</w:t>
      </w:r>
      <w:r w:rsidRPr="00FC0787">
        <w:rPr>
          <w:rFonts w:ascii="Arial" w:hAnsi="Arial" w:cs="Arial"/>
          <w:sz w:val="20"/>
        </w:rPr>
        <w:t>i thì các chi phí này cũng thuộc về chi phí nhân công đóng gói.</w:t>
      </w:r>
    </w:p>
    <w:p w:rsidR="008256E9" w:rsidRPr="00FC0787" w:rsidP="001A0720">
      <w:pPr>
        <w:spacing w:before="120"/>
        <w:rPr>
          <w:rFonts w:ascii="Arial" w:hAnsi="Arial" w:cs="Arial"/>
          <w:sz w:val="20"/>
        </w:rPr>
      </w:pPr>
      <w:r w:rsidRPr="00FC0787" w:rsidR="0072124B">
        <w:rPr>
          <w:rFonts w:ascii="Arial" w:hAnsi="Arial" w:cs="Arial"/>
          <w:sz w:val="20"/>
        </w:rPr>
        <w:t xml:space="preserve">d) </w:t>
      </w:r>
      <w:r w:rsidRPr="00FC0787" w:rsidR="00012461">
        <w:rPr>
          <w:rFonts w:ascii="Arial" w:hAnsi="Arial" w:cs="Arial"/>
          <w:sz w:val="20"/>
        </w:rPr>
        <w:t>Khoản</w:t>
      </w:r>
      <w:r w:rsidRPr="00FC0787">
        <w:rPr>
          <w:rFonts w:ascii="Arial" w:hAnsi="Arial" w:cs="Arial"/>
          <w:sz w:val="20"/>
        </w:rPr>
        <w:t xml:space="preserve"> trợ giúp: Trị giá </w:t>
      </w:r>
      <w:r w:rsidRPr="00FC0787" w:rsidR="005777BB">
        <w:rPr>
          <w:rFonts w:ascii="Arial" w:hAnsi="Arial" w:cs="Arial"/>
          <w:sz w:val="20"/>
        </w:rPr>
        <w:t>của</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dịch vụ do người mua cung cấp miễn phí hoặc giảm giá, được chuyển trực tiếp hoặc gián tiếp cho người sản xuất hoặc người bán hàng, để sản xuất và bán hàng</w:t>
      </w:r>
      <w:r w:rsidRPr="00FC0787">
        <w:rPr>
          <w:rFonts w:ascii="Arial" w:hAnsi="Arial" w:cs="Arial"/>
          <w:sz w:val="20"/>
        </w:rPr>
        <w:t xml:space="preserve"> </w:t>
      </w:r>
      <w:r w:rsidRPr="00FC0787" w:rsidR="005777BB">
        <w:rPr>
          <w:rFonts w:ascii="Arial" w:hAnsi="Arial" w:cs="Arial"/>
          <w:sz w:val="20"/>
        </w:rPr>
        <w:t>hóa</w:t>
      </w:r>
      <w:r w:rsidRPr="00FC0787">
        <w:rPr>
          <w:rFonts w:ascii="Arial" w:hAnsi="Arial" w:cs="Arial"/>
          <w:sz w:val="20"/>
        </w:rPr>
        <w:t xml:space="preserve"> xuất khẩu đ</w:t>
      </w:r>
      <w:r w:rsidRPr="00FC0787" w:rsidR="0072124B">
        <w:rPr>
          <w:rFonts w:ascii="Arial" w:hAnsi="Arial" w:cs="Arial"/>
          <w:sz w:val="20"/>
        </w:rPr>
        <w:t>ế</w:t>
      </w:r>
      <w:r w:rsidRPr="00FC0787">
        <w:rPr>
          <w:rFonts w:ascii="Arial" w:hAnsi="Arial" w:cs="Arial"/>
          <w:sz w:val="20"/>
        </w:rPr>
        <w:t>n Việt Nam.</w:t>
      </w:r>
    </w:p>
    <w:p w:rsidR="008256E9" w:rsidRPr="00FC0787" w:rsidP="001A0720">
      <w:pPr>
        <w:spacing w:before="120"/>
        <w:rPr>
          <w:rFonts w:ascii="Arial" w:hAnsi="Arial" w:cs="Arial"/>
          <w:sz w:val="20"/>
        </w:rPr>
      </w:pPr>
      <w:r w:rsidRPr="00FC0787" w:rsidR="0072124B">
        <w:rPr>
          <w:rFonts w:ascii="Arial" w:hAnsi="Arial" w:cs="Arial"/>
          <w:sz w:val="20"/>
        </w:rPr>
        <w:t>d.</w:t>
      </w:r>
      <w:r w:rsidRPr="00FC0787">
        <w:rPr>
          <w:rFonts w:ascii="Arial" w:hAnsi="Arial" w:cs="Arial"/>
          <w:sz w:val="20"/>
        </w:rPr>
        <w:t xml:space="preserve">1) Các </w:t>
      </w:r>
      <w:r w:rsidRPr="00FC0787" w:rsidR="00012461">
        <w:rPr>
          <w:rFonts w:ascii="Arial" w:hAnsi="Arial" w:cs="Arial"/>
          <w:sz w:val="20"/>
        </w:rPr>
        <w:t>khoản</w:t>
      </w:r>
      <w:r w:rsidRPr="00FC0787">
        <w:rPr>
          <w:rFonts w:ascii="Arial" w:hAnsi="Arial" w:cs="Arial"/>
          <w:sz w:val="20"/>
        </w:rPr>
        <w:t xml:space="preserve"> </w:t>
      </w:r>
      <w:r w:rsidRPr="00FC0787" w:rsidR="0072124B">
        <w:rPr>
          <w:rFonts w:ascii="Arial" w:hAnsi="Arial" w:cs="Arial"/>
          <w:sz w:val="20"/>
        </w:rPr>
        <w:t>tr</w:t>
      </w:r>
      <w:r w:rsidRPr="00FC0787">
        <w:rPr>
          <w:rFonts w:ascii="Arial" w:hAnsi="Arial" w:cs="Arial"/>
          <w:sz w:val="20"/>
        </w:rPr>
        <w:t>ợ giúp bao gồm:</w:t>
      </w:r>
    </w:p>
    <w:p w:rsidR="008256E9" w:rsidRPr="00FC0787" w:rsidP="001A0720">
      <w:pPr>
        <w:spacing w:before="120"/>
        <w:rPr>
          <w:rFonts w:ascii="Arial" w:hAnsi="Arial" w:cs="Arial"/>
          <w:sz w:val="20"/>
        </w:rPr>
      </w:pPr>
      <w:r w:rsidRPr="00FC0787">
        <w:rPr>
          <w:rFonts w:ascii="Arial" w:hAnsi="Arial" w:cs="Arial"/>
          <w:sz w:val="20"/>
        </w:rPr>
        <w:t xml:space="preserve">d.1.1) Nguyên liệu, bộ phận cấu thành, phụ tùng và các sản phẩm tương tự hợp thành, được đưa vào hàng </w:t>
      </w:r>
      <w:r w:rsidRPr="00FC0787" w:rsidR="005777BB">
        <w:rPr>
          <w:rFonts w:ascii="Arial" w:hAnsi="Arial" w:cs="Arial"/>
          <w:sz w:val="20"/>
        </w:rPr>
        <w:t>hóa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sidR="003A1F0D">
        <w:rPr>
          <w:rFonts w:ascii="Arial" w:hAnsi="Arial" w:cs="Arial"/>
          <w:sz w:val="20"/>
        </w:rPr>
        <w:t>d.</w:t>
      </w:r>
      <w:r w:rsidRPr="00FC0787">
        <w:rPr>
          <w:rFonts w:ascii="Arial" w:hAnsi="Arial" w:cs="Arial"/>
          <w:sz w:val="20"/>
        </w:rPr>
        <w:t>1.2) Nguyên liệu, vật liệu, nhiên liệu tiêu hao tr</w:t>
      </w:r>
      <w:r w:rsidRPr="00FC0787" w:rsidR="003A1F0D">
        <w:rPr>
          <w:rFonts w:ascii="Arial" w:hAnsi="Arial" w:cs="Arial"/>
          <w:sz w:val="20"/>
        </w:rPr>
        <w:t>o</w:t>
      </w:r>
      <w:r w:rsidRPr="00FC0787">
        <w:rPr>
          <w:rFonts w:ascii="Arial" w:hAnsi="Arial" w:cs="Arial"/>
          <w:sz w:val="20"/>
        </w:rPr>
        <w:t>ng quá trình sản xuất hà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Pr>
          <w:rFonts w:ascii="Arial" w:hAnsi="Arial" w:cs="Arial"/>
          <w:sz w:val="20"/>
        </w:rPr>
        <w:t xml:space="preserve">d.1.3) Công cụ, dụng cụ, khuôn rập, khuôn đúc, khuôn mẫu và các sản phẩm tương tự được </w:t>
      </w:r>
      <w:r w:rsidRPr="00FC0787" w:rsidR="005777BB">
        <w:rPr>
          <w:rFonts w:ascii="Arial" w:hAnsi="Arial" w:cs="Arial"/>
          <w:sz w:val="20"/>
        </w:rPr>
        <w:t>sử dụng</w:t>
      </w:r>
      <w:r w:rsidRPr="00FC0787">
        <w:rPr>
          <w:rFonts w:ascii="Arial" w:hAnsi="Arial" w:cs="Arial"/>
          <w:sz w:val="20"/>
        </w:rPr>
        <w:t xml:space="preserve"> để sản xuất hàng </w:t>
      </w:r>
      <w:r w:rsidRPr="00FC0787" w:rsidR="005777BB">
        <w:rPr>
          <w:rFonts w:ascii="Arial" w:hAnsi="Arial" w:cs="Arial"/>
          <w:sz w:val="20"/>
        </w:rPr>
        <w:t>hóa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Pr>
          <w:rFonts w:ascii="Arial" w:hAnsi="Arial" w:cs="Arial"/>
          <w:sz w:val="20"/>
        </w:rPr>
        <w:t xml:space="preserve">d.1.4) Bản vẽ thiết kế, bản vẽ kỹ </w:t>
      </w:r>
      <w:r w:rsidRPr="00FC0787" w:rsidR="003A1F0D">
        <w:rPr>
          <w:rFonts w:ascii="Arial" w:hAnsi="Arial" w:cs="Arial"/>
          <w:sz w:val="20"/>
        </w:rPr>
        <w:t>thuật</w:t>
      </w:r>
      <w:r w:rsidRPr="00FC0787">
        <w:rPr>
          <w:rFonts w:ascii="Arial" w:hAnsi="Arial" w:cs="Arial"/>
          <w:sz w:val="20"/>
        </w:rPr>
        <w:t xml:space="preserve">, thiết kế mỹ thuật, kế hoạch triển khai, thiết kế thi công, thiết kế mẫu, sơ đồ, phác thảo và các sản phẩm dịch vụ tương tự </w:t>
      </w:r>
      <w:r w:rsidRPr="00FC0787" w:rsidR="003A1F0D">
        <w:rPr>
          <w:rFonts w:ascii="Arial" w:hAnsi="Arial" w:cs="Arial"/>
          <w:sz w:val="20"/>
        </w:rPr>
        <w:t>đ</w:t>
      </w:r>
      <w:r w:rsidRPr="00FC0787">
        <w:rPr>
          <w:rFonts w:ascii="Arial" w:hAnsi="Arial" w:cs="Arial"/>
          <w:sz w:val="20"/>
        </w:rPr>
        <w:t>ược làm ra ở nư</w:t>
      </w:r>
      <w:r w:rsidRPr="00FC0787" w:rsidR="003A1F0D">
        <w:rPr>
          <w:rFonts w:ascii="Arial" w:hAnsi="Arial" w:cs="Arial"/>
          <w:sz w:val="20"/>
        </w:rPr>
        <w:t>ớ</w:t>
      </w:r>
      <w:r w:rsidRPr="00FC0787">
        <w:rPr>
          <w:rFonts w:ascii="Arial" w:hAnsi="Arial" w:cs="Arial"/>
          <w:sz w:val="20"/>
        </w:rPr>
        <w:t xml:space="preserve">c ngoài và cần thiết cho quá trình sản xuất hàng </w:t>
      </w:r>
      <w:r w:rsidRPr="00FC0787" w:rsidR="005777BB">
        <w:rPr>
          <w:rFonts w:ascii="Arial" w:hAnsi="Arial" w:cs="Arial"/>
          <w:sz w:val="20"/>
        </w:rPr>
        <w:t>hóa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Pr>
          <w:rFonts w:ascii="Arial" w:hAnsi="Arial" w:cs="Arial"/>
          <w:sz w:val="20"/>
        </w:rPr>
        <w:t xml:space="preserve">d.2) Xác định trị giá của </w:t>
      </w:r>
      <w:r w:rsidRPr="00FC0787" w:rsidR="00012461">
        <w:rPr>
          <w:rFonts w:ascii="Arial" w:hAnsi="Arial" w:cs="Arial"/>
          <w:sz w:val="20"/>
        </w:rPr>
        <w:t>khoản</w:t>
      </w:r>
      <w:r w:rsidRPr="00FC0787">
        <w:rPr>
          <w:rFonts w:ascii="Arial" w:hAnsi="Arial" w:cs="Arial"/>
          <w:sz w:val="20"/>
        </w:rPr>
        <w:t xml:space="preserve"> trợ giúp:</w:t>
      </w:r>
    </w:p>
    <w:p w:rsidR="008256E9" w:rsidRPr="00FC0787" w:rsidP="001A0720">
      <w:pPr>
        <w:spacing w:before="120"/>
        <w:rPr>
          <w:rFonts w:ascii="Arial" w:hAnsi="Arial" w:cs="Arial"/>
          <w:sz w:val="20"/>
        </w:rPr>
      </w:pPr>
      <w:r w:rsidRPr="00FC0787">
        <w:rPr>
          <w:rFonts w:ascii="Arial" w:hAnsi="Arial" w:cs="Arial"/>
          <w:sz w:val="20"/>
        </w:rPr>
        <w:t xml:space="preserve">d.2.1) Nếu hàng </w:t>
      </w:r>
      <w:r w:rsidRPr="00FC0787" w:rsidR="005777BB">
        <w:rPr>
          <w:rFonts w:ascii="Arial" w:hAnsi="Arial" w:cs="Arial"/>
          <w:sz w:val="20"/>
        </w:rPr>
        <w:t>hóa</w:t>
      </w:r>
      <w:r w:rsidRPr="00FC0787">
        <w:rPr>
          <w:rFonts w:ascii="Arial" w:hAnsi="Arial" w:cs="Arial"/>
          <w:sz w:val="20"/>
        </w:rPr>
        <w:t xml:space="preserve">, dịch vụ </w:t>
      </w:r>
      <w:r w:rsidRPr="00FC0787" w:rsidR="003A1F0D">
        <w:rPr>
          <w:rFonts w:ascii="Arial" w:hAnsi="Arial" w:cs="Arial"/>
          <w:sz w:val="20"/>
        </w:rPr>
        <w:t>tr</w:t>
      </w:r>
      <w:r w:rsidRPr="00FC0787">
        <w:rPr>
          <w:rFonts w:ascii="Arial" w:hAnsi="Arial" w:cs="Arial"/>
          <w:sz w:val="20"/>
        </w:rPr>
        <w:t xml:space="preserve">ợ giúp được mua </w:t>
      </w:r>
      <w:r w:rsidRPr="00FC0787" w:rsidR="005777BB">
        <w:rPr>
          <w:rFonts w:ascii="Arial" w:hAnsi="Arial" w:cs="Arial"/>
          <w:sz w:val="20"/>
        </w:rPr>
        <w:t>của</w:t>
      </w:r>
      <w:r w:rsidRPr="00FC0787">
        <w:rPr>
          <w:rFonts w:ascii="Arial" w:hAnsi="Arial" w:cs="Arial"/>
          <w:sz w:val="20"/>
        </w:rPr>
        <w:t xml:space="preserve"> một người không có quan hệ đặc biệt để cung cấp cho người bá</w:t>
      </w:r>
      <w:r w:rsidRPr="00FC0787" w:rsidR="003A1F0D">
        <w:rPr>
          <w:rFonts w:ascii="Arial" w:hAnsi="Arial" w:cs="Arial"/>
          <w:sz w:val="20"/>
        </w:rPr>
        <w:t>n</w:t>
      </w:r>
      <w:r w:rsidRPr="00FC0787">
        <w:rPr>
          <w:rFonts w:ascii="Arial" w:hAnsi="Arial" w:cs="Arial"/>
          <w:sz w:val="20"/>
        </w:rPr>
        <w:t xml:space="preserve"> thì trị gi</w:t>
      </w:r>
      <w:r w:rsidRPr="00FC0787" w:rsidR="003A1F0D">
        <w:rPr>
          <w:rFonts w:ascii="Arial" w:hAnsi="Arial" w:cs="Arial"/>
          <w:sz w:val="20"/>
        </w:rPr>
        <w:t>á</w:t>
      </w:r>
      <w:r w:rsidRPr="00FC0787">
        <w:rPr>
          <w:rFonts w:ascii="Arial" w:hAnsi="Arial" w:cs="Arial"/>
          <w:sz w:val="20"/>
        </w:rPr>
        <w:t xml:space="preserve"> của </w:t>
      </w:r>
      <w:r w:rsidRPr="00FC0787" w:rsidR="00012461">
        <w:rPr>
          <w:rFonts w:ascii="Arial" w:hAnsi="Arial" w:cs="Arial"/>
          <w:sz w:val="20"/>
        </w:rPr>
        <w:t>khoản</w:t>
      </w:r>
      <w:r w:rsidRPr="00FC0787">
        <w:rPr>
          <w:rFonts w:ascii="Arial" w:hAnsi="Arial" w:cs="Arial"/>
          <w:sz w:val="20"/>
        </w:rPr>
        <w:t xml:space="preserve"> trợ giúp là giá mua hàng </w:t>
      </w:r>
      <w:r w:rsidRPr="00FC0787" w:rsidR="005777BB">
        <w:rPr>
          <w:rFonts w:ascii="Arial" w:hAnsi="Arial" w:cs="Arial"/>
          <w:sz w:val="20"/>
        </w:rPr>
        <w:t>hóa</w:t>
      </w:r>
      <w:r w:rsidRPr="00FC0787">
        <w:rPr>
          <w:rFonts w:ascii="Arial" w:hAnsi="Arial" w:cs="Arial"/>
          <w:sz w:val="20"/>
        </w:rPr>
        <w:t xml:space="preserve">, dịch vụ </w:t>
      </w:r>
      <w:r w:rsidRPr="00FC0787" w:rsidR="003A1F0D">
        <w:rPr>
          <w:rFonts w:ascii="Arial" w:hAnsi="Arial" w:cs="Arial"/>
          <w:sz w:val="20"/>
        </w:rPr>
        <w:t>tr</w:t>
      </w:r>
      <w:r w:rsidRPr="00FC0787">
        <w:rPr>
          <w:rFonts w:ascii="Arial" w:hAnsi="Arial" w:cs="Arial"/>
          <w:sz w:val="20"/>
        </w:rPr>
        <w:t>ợ giúp đ</w:t>
      </w:r>
      <w:r w:rsidRPr="00FC0787" w:rsidR="003A1F0D">
        <w:rPr>
          <w:rFonts w:ascii="Arial" w:hAnsi="Arial" w:cs="Arial"/>
          <w:sz w:val="20"/>
        </w:rPr>
        <w:t>ó</w:t>
      </w:r>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d.2.2) Nếu h</w:t>
      </w:r>
      <w:r w:rsidRPr="00FC0787" w:rsidR="003A1F0D">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dịch vụ trợ giúp do người nhập khẩu hoặc người c</w:t>
      </w:r>
      <w:r w:rsidRPr="00FC0787" w:rsidR="003A1F0D">
        <w:rPr>
          <w:rFonts w:ascii="Arial" w:hAnsi="Arial" w:cs="Arial"/>
          <w:sz w:val="20"/>
        </w:rPr>
        <w:t>ó</w:t>
      </w:r>
      <w:r w:rsidRPr="00FC0787">
        <w:rPr>
          <w:rFonts w:ascii="Arial" w:hAnsi="Arial" w:cs="Arial"/>
          <w:sz w:val="20"/>
        </w:rPr>
        <w:t xml:space="preserve"> quan hệ đặc biệt với người nhập khẩu sản xuất ra để cung cấp cho người bán thì trị giá của </w:t>
      </w:r>
      <w:r w:rsidRPr="00FC0787" w:rsidR="00012461">
        <w:rPr>
          <w:rFonts w:ascii="Arial" w:hAnsi="Arial" w:cs="Arial"/>
          <w:sz w:val="20"/>
        </w:rPr>
        <w:t>khoản</w:t>
      </w:r>
      <w:r w:rsidRPr="00FC0787">
        <w:rPr>
          <w:rFonts w:ascii="Arial" w:hAnsi="Arial" w:cs="Arial"/>
          <w:sz w:val="20"/>
        </w:rPr>
        <w:t xml:space="preserve"> trợ giúp l</w:t>
      </w:r>
      <w:r w:rsidRPr="00FC0787" w:rsidR="003A1F0D">
        <w:rPr>
          <w:rFonts w:ascii="Arial" w:hAnsi="Arial" w:cs="Arial"/>
          <w:sz w:val="20"/>
        </w:rPr>
        <w:t>à</w:t>
      </w:r>
      <w:r w:rsidRPr="00FC0787">
        <w:rPr>
          <w:rFonts w:ascii="Arial" w:hAnsi="Arial" w:cs="Arial"/>
          <w:sz w:val="20"/>
        </w:rPr>
        <w:t xml:space="preserve"> giá thành sản xu</w:t>
      </w:r>
      <w:r w:rsidRPr="00FC0787" w:rsidR="003A1F0D">
        <w:rPr>
          <w:rFonts w:ascii="Arial" w:hAnsi="Arial" w:cs="Arial"/>
          <w:sz w:val="20"/>
        </w:rPr>
        <w:t>ấ</w:t>
      </w:r>
      <w:r w:rsidRPr="00FC0787">
        <w:rPr>
          <w:rFonts w:ascii="Arial" w:hAnsi="Arial" w:cs="Arial"/>
          <w:sz w:val="20"/>
        </w:rPr>
        <w:t xml:space="preserve">t hàng </w:t>
      </w:r>
      <w:r w:rsidRPr="00FC0787" w:rsidR="005777BB">
        <w:rPr>
          <w:rFonts w:ascii="Arial" w:hAnsi="Arial" w:cs="Arial"/>
          <w:sz w:val="20"/>
        </w:rPr>
        <w:t>hóa</w:t>
      </w:r>
      <w:r w:rsidRPr="00FC0787">
        <w:rPr>
          <w:rFonts w:ascii="Arial" w:hAnsi="Arial" w:cs="Arial"/>
          <w:sz w:val="20"/>
        </w:rPr>
        <w:t>, dịch vụ trợ giúp đó;</w:t>
      </w:r>
    </w:p>
    <w:p w:rsidR="008256E9" w:rsidRPr="00FC0787" w:rsidP="001A0720">
      <w:pPr>
        <w:spacing w:before="120"/>
        <w:rPr>
          <w:rFonts w:ascii="Arial" w:hAnsi="Arial" w:cs="Arial"/>
          <w:sz w:val="20"/>
        </w:rPr>
      </w:pPr>
      <w:r w:rsidRPr="00FC0787" w:rsidR="003A1F0D">
        <w:rPr>
          <w:rFonts w:ascii="Arial" w:hAnsi="Arial" w:cs="Arial"/>
          <w:sz w:val="20"/>
        </w:rPr>
        <w:t>d.</w:t>
      </w:r>
      <w:r w:rsidRPr="00FC0787">
        <w:rPr>
          <w:rFonts w:ascii="Arial" w:hAnsi="Arial" w:cs="Arial"/>
          <w:sz w:val="20"/>
        </w:rPr>
        <w:t xml:space="preserve">2.3) Nếu hàng </w:t>
      </w:r>
      <w:r w:rsidRPr="00FC0787" w:rsidR="005777BB">
        <w:rPr>
          <w:rFonts w:ascii="Arial" w:hAnsi="Arial" w:cs="Arial"/>
          <w:sz w:val="20"/>
        </w:rPr>
        <w:t>hóa</w:t>
      </w:r>
      <w:r w:rsidRPr="00FC0787">
        <w:rPr>
          <w:rFonts w:ascii="Arial" w:hAnsi="Arial" w:cs="Arial"/>
          <w:sz w:val="20"/>
        </w:rPr>
        <w:t xml:space="preserve">, </w:t>
      </w:r>
      <w:r w:rsidRPr="00FC0787" w:rsidR="003A1F0D">
        <w:rPr>
          <w:rFonts w:ascii="Arial" w:hAnsi="Arial" w:cs="Arial"/>
          <w:sz w:val="20"/>
        </w:rPr>
        <w:t>d</w:t>
      </w:r>
      <w:r w:rsidRPr="00FC0787">
        <w:rPr>
          <w:rFonts w:ascii="Arial" w:hAnsi="Arial" w:cs="Arial"/>
          <w:sz w:val="20"/>
        </w:rPr>
        <w:t xml:space="preserve">ịch vụ trợ giúp được làm ra bởi cơ sở sản xuất </w:t>
      </w:r>
      <w:r w:rsidRPr="00FC0787" w:rsidR="005777BB">
        <w:rPr>
          <w:rFonts w:ascii="Arial" w:hAnsi="Arial" w:cs="Arial"/>
          <w:sz w:val="20"/>
        </w:rPr>
        <w:t>của</w:t>
      </w:r>
      <w:r w:rsidRPr="00FC0787">
        <w:rPr>
          <w:rFonts w:ascii="Arial" w:hAnsi="Arial" w:cs="Arial"/>
          <w:sz w:val="20"/>
        </w:rPr>
        <w:t xml:space="preserve"> người mua đ</w:t>
      </w:r>
      <w:r w:rsidRPr="00FC0787" w:rsidR="003A1F0D">
        <w:rPr>
          <w:rFonts w:ascii="Arial" w:hAnsi="Arial" w:cs="Arial"/>
          <w:sz w:val="20"/>
        </w:rPr>
        <w:t>ặ</w:t>
      </w:r>
      <w:r w:rsidRPr="00FC0787">
        <w:rPr>
          <w:rFonts w:ascii="Arial" w:hAnsi="Arial" w:cs="Arial"/>
          <w:sz w:val="20"/>
        </w:rPr>
        <w:t>t ở nước ngoài nhưng không có t</w:t>
      </w:r>
      <w:r w:rsidRPr="00FC0787" w:rsidR="003A1F0D">
        <w:rPr>
          <w:rFonts w:ascii="Arial" w:hAnsi="Arial" w:cs="Arial"/>
          <w:sz w:val="20"/>
        </w:rPr>
        <w:t>à</w:t>
      </w:r>
      <w:r w:rsidRPr="00FC0787">
        <w:rPr>
          <w:rFonts w:ascii="Arial" w:hAnsi="Arial" w:cs="Arial"/>
          <w:sz w:val="20"/>
        </w:rPr>
        <w:t xml:space="preserve">i liệu, chứng từ để hạch toán riêng cho </w:t>
      </w:r>
      <w:r w:rsidRPr="00FC0787" w:rsidR="00D03A0C">
        <w:rPr>
          <w:rFonts w:ascii="Arial" w:hAnsi="Arial" w:cs="Arial"/>
          <w:sz w:val="20"/>
        </w:rPr>
        <w:t>hàng hóa</w:t>
      </w:r>
      <w:r w:rsidRPr="00FC0787">
        <w:rPr>
          <w:rFonts w:ascii="Arial" w:hAnsi="Arial" w:cs="Arial"/>
          <w:sz w:val="20"/>
        </w:rPr>
        <w:t xml:space="preserve">, dịch vụ </w:t>
      </w:r>
      <w:r w:rsidRPr="00FC0787" w:rsidR="003A1F0D">
        <w:rPr>
          <w:rFonts w:ascii="Arial" w:hAnsi="Arial" w:cs="Arial"/>
          <w:sz w:val="20"/>
        </w:rPr>
        <w:t>t</w:t>
      </w:r>
      <w:r w:rsidRPr="00FC0787" w:rsidR="003A1F0D">
        <w:rPr>
          <w:rFonts w:ascii="Arial" w:hAnsi="Arial" w:cs="Arial"/>
          <w:sz w:val="20"/>
        </w:rPr>
        <w:t>r</w:t>
      </w:r>
      <w:r w:rsidRPr="00FC0787">
        <w:rPr>
          <w:rFonts w:ascii="Arial" w:hAnsi="Arial" w:cs="Arial"/>
          <w:sz w:val="20"/>
        </w:rPr>
        <w:t xml:space="preserve">ợ giúp đó thì trị giá của </w:t>
      </w:r>
      <w:r w:rsidRPr="00FC0787" w:rsidR="00012461">
        <w:rPr>
          <w:rFonts w:ascii="Arial" w:hAnsi="Arial" w:cs="Arial"/>
          <w:sz w:val="20"/>
        </w:rPr>
        <w:t>khoản</w:t>
      </w:r>
      <w:r w:rsidRPr="00FC0787">
        <w:rPr>
          <w:rFonts w:ascii="Arial" w:hAnsi="Arial" w:cs="Arial"/>
          <w:sz w:val="20"/>
        </w:rPr>
        <w:t xml:space="preserve"> trợ giúp được xác định bằng cách phân bổ tổng chi phí sản xuất trong cùng kỳ của cơ sở đó cho lượng hàng </w:t>
      </w:r>
      <w:r w:rsidRPr="00FC0787" w:rsidR="005777BB">
        <w:rPr>
          <w:rFonts w:ascii="Arial" w:hAnsi="Arial" w:cs="Arial"/>
          <w:sz w:val="20"/>
        </w:rPr>
        <w:t>hóa</w:t>
      </w:r>
      <w:r w:rsidRPr="00FC0787">
        <w:rPr>
          <w:rFonts w:ascii="Arial" w:hAnsi="Arial" w:cs="Arial"/>
          <w:sz w:val="20"/>
        </w:rPr>
        <w:t>, dịch vụ trợ giúp được sản xuất ra;</w:t>
      </w:r>
    </w:p>
    <w:p w:rsidR="008256E9" w:rsidRPr="00FC0787" w:rsidP="001A0720">
      <w:pPr>
        <w:spacing w:before="120"/>
        <w:rPr>
          <w:rFonts w:ascii="Arial" w:hAnsi="Arial" w:cs="Arial"/>
          <w:sz w:val="20"/>
        </w:rPr>
      </w:pPr>
      <w:r w:rsidRPr="00FC0787" w:rsidR="003A1F0D">
        <w:rPr>
          <w:rFonts w:ascii="Arial" w:hAnsi="Arial" w:cs="Arial"/>
          <w:sz w:val="20"/>
        </w:rPr>
        <w:t>d.</w:t>
      </w:r>
      <w:r w:rsidRPr="00FC0787">
        <w:rPr>
          <w:rFonts w:ascii="Arial" w:hAnsi="Arial" w:cs="Arial"/>
          <w:sz w:val="20"/>
        </w:rPr>
        <w:t xml:space="preserve">2.4) </w:t>
      </w:r>
      <w:r w:rsidRPr="00FC0787" w:rsidR="00012461">
        <w:rPr>
          <w:rFonts w:ascii="Arial" w:hAnsi="Arial" w:cs="Arial"/>
          <w:sz w:val="20"/>
        </w:rPr>
        <w:t>Khoản</w:t>
      </w:r>
      <w:r w:rsidRPr="00FC0787">
        <w:rPr>
          <w:rFonts w:ascii="Arial" w:hAnsi="Arial" w:cs="Arial"/>
          <w:sz w:val="20"/>
        </w:rPr>
        <w:t xml:space="preserve"> trợ giúp do người mua thuê thì trị giá của </w:t>
      </w:r>
      <w:r w:rsidRPr="00FC0787" w:rsidR="00012461">
        <w:rPr>
          <w:rFonts w:ascii="Arial" w:hAnsi="Arial" w:cs="Arial"/>
          <w:sz w:val="20"/>
        </w:rPr>
        <w:t>khoản</w:t>
      </w:r>
      <w:r w:rsidRPr="00FC0787">
        <w:rPr>
          <w:rFonts w:ascii="Arial" w:hAnsi="Arial" w:cs="Arial"/>
          <w:sz w:val="20"/>
        </w:rPr>
        <w:t xml:space="preserve"> tr</w:t>
      </w:r>
      <w:r w:rsidRPr="00FC0787" w:rsidR="002318A3">
        <w:rPr>
          <w:rFonts w:ascii="Arial" w:hAnsi="Arial" w:cs="Arial"/>
          <w:sz w:val="20"/>
        </w:rPr>
        <w:t>ợ</w:t>
      </w:r>
      <w:r w:rsidRPr="00FC0787">
        <w:rPr>
          <w:rFonts w:ascii="Arial" w:hAnsi="Arial" w:cs="Arial"/>
          <w:sz w:val="20"/>
        </w:rPr>
        <w:t xml:space="preserve"> giúp là chi </w:t>
      </w:r>
      <w:r w:rsidRPr="00FC0787">
        <w:rPr>
          <w:rFonts w:ascii="Arial" w:hAnsi="Arial" w:cs="Arial"/>
          <w:sz w:val="20"/>
        </w:rPr>
        <w:t>phí thuê;</w:t>
      </w:r>
    </w:p>
    <w:p w:rsidR="008256E9" w:rsidRPr="00FC0787" w:rsidP="001A0720">
      <w:pPr>
        <w:spacing w:before="120"/>
        <w:rPr>
          <w:rFonts w:ascii="Arial" w:hAnsi="Arial" w:cs="Arial"/>
          <w:sz w:val="20"/>
        </w:rPr>
      </w:pPr>
      <w:r w:rsidRPr="00FC0787" w:rsidR="003A1F0D">
        <w:rPr>
          <w:rFonts w:ascii="Arial" w:hAnsi="Arial" w:cs="Arial"/>
          <w:sz w:val="20"/>
        </w:rPr>
        <w:t>d.</w:t>
      </w:r>
      <w:r w:rsidRPr="00FC0787">
        <w:rPr>
          <w:rFonts w:ascii="Arial" w:hAnsi="Arial" w:cs="Arial"/>
          <w:sz w:val="20"/>
        </w:rPr>
        <w:t xml:space="preserve">2.5) </w:t>
      </w:r>
      <w:r w:rsidRPr="00FC0787" w:rsidR="00012461">
        <w:rPr>
          <w:rFonts w:ascii="Arial" w:hAnsi="Arial" w:cs="Arial"/>
          <w:sz w:val="20"/>
        </w:rPr>
        <w:t>Khoản</w:t>
      </w:r>
      <w:r w:rsidRPr="00FC0787">
        <w:rPr>
          <w:rFonts w:ascii="Arial" w:hAnsi="Arial" w:cs="Arial"/>
          <w:sz w:val="20"/>
        </w:rPr>
        <w:t xml:space="preserve"> trợ giúp là hàng </w:t>
      </w:r>
      <w:r w:rsidRPr="00FC0787" w:rsidR="005777BB">
        <w:rPr>
          <w:rFonts w:ascii="Arial" w:hAnsi="Arial" w:cs="Arial"/>
          <w:sz w:val="20"/>
        </w:rPr>
        <w:t>hóa</w:t>
      </w:r>
      <w:r w:rsidRPr="00FC0787">
        <w:rPr>
          <w:rFonts w:ascii="Arial" w:hAnsi="Arial" w:cs="Arial"/>
          <w:sz w:val="20"/>
        </w:rPr>
        <w:t xml:space="preserve"> đã qua </w:t>
      </w:r>
      <w:r w:rsidRPr="00FC0787" w:rsidR="005777BB">
        <w:rPr>
          <w:rFonts w:ascii="Arial" w:hAnsi="Arial" w:cs="Arial"/>
          <w:sz w:val="20"/>
        </w:rPr>
        <w:t>sử dụng</w:t>
      </w:r>
      <w:r w:rsidRPr="00FC0787">
        <w:rPr>
          <w:rFonts w:ascii="Arial" w:hAnsi="Arial" w:cs="Arial"/>
          <w:sz w:val="20"/>
        </w:rPr>
        <w:t xml:space="preserve"> thì trị giá </w:t>
      </w:r>
      <w:r w:rsidRPr="00FC0787" w:rsidR="005777BB">
        <w:rPr>
          <w:rFonts w:ascii="Arial" w:hAnsi="Arial" w:cs="Arial"/>
          <w:sz w:val="20"/>
        </w:rPr>
        <w:t>của</w:t>
      </w:r>
      <w:r w:rsidRPr="00FC0787">
        <w:rPr>
          <w:rFonts w:ascii="Arial" w:hAnsi="Arial" w:cs="Arial"/>
          <w:sz w:val="20"/>
        </w:rPr>
        <w:t xml:space="preserve"> </w:t>
      </w:r>
      <w:r w:rsidRPr="00FC0787" w:rsidR="00012461">
        <w:rPr>
          <w:rFonts w:ascii="Arial" w:hAnsi="Arial" w:cs="Arial"/>
          <w:sz w:val="20"/>
        </w:rPr>
        <w:t>khoản</w:t>
      </w:r>
      <w:r w:rsidRPr="00FC0787">
        <w:rPr>
          <w:rFonts w:ascii="Arial" w:hAnsi="Arial" w:cs="Arial"/>
          <w:sz w:val="20"/>
        </w:rPr>
        <w:t xml:space="preserve"> trợ giúp là trị giá còn lại của hàng </w:t>
      </w:r>
      <w:r w:rsidRPr="00FC0787" w:rsidR="005777BB">
        <w:rPr>
          <w:rFonts w:ascii="Arial" w:hAnsi="Arial" w:cs="Arial"/>
          <w:sz w:val="20"/>
        </w:rPr>
        <w:t>hóa</w:t>
      </w:r>
      <w:r w:rsidRPr="00FC0787">
        <w:rPr>
          <w:rFonts w:ascii="Arial" w:hAnsi="Arial" w:cs="Arial"/>
          <w:sz w:val="20"/>
        </w:rPr>
        <w:t xml:space="preserve"> đ</w:t>
      </w:r>
      <w:r w:rsidRPr="00FC0787" w:rsidR="003A1F0D">
        <w:rPr>
          <w:rFonts w:ascii="Arial" w:hAnsi="Arial" w:cs="Arial"/>
          <w:sz w:val="20"/>
        </w:rPr>
        <w:t>ó</w:t>
      </w:r>
      <w:r w:rsidRPr="00FC0787">
        <w:rPr>
          <w:rFonts w:ascii="Arial" w:hAnsi="Arial" w:cs="Arial"/>
          <w:sz w:val="20"/>
        </w:rPr>
        <w:t>;</w:t>
      </w:r>
    </w:p>
    <w:p w:rsidR="008256E9" w:rsidRPr="00FC0787" w:rsidP="001A0720">
      <w:pPr>
        <w:spacing w:before="120"/>
        <w:rPr>
          <w:rFonts w:ascii="Arial" w:hAnsi="Arial" w:cs="Arial"/>
          <w:sz w:val="20"/>
        </w:rPr>
      </w:pPr>
      <w:r w:rsidRPr="00FC0787" w:rsidR="003A1F0D">
        <w:rPr>
          <w:rFonts w:ascii="Arial" w:hAnsi="Arial" w:cs="Arial"/>
          <w:sz w:val="20"/>
        </w:rPr>
        <w:t>d.</w:t>
      </w:r>
      <w:r w:rsidRPr="00FC0787">
        <w:rPr>
          <w:rFonts w:ascii="Arial" w:hAnsi="Arial" w:cs="Arial"/>
          <w:sz w:val="20"/>
        </w:rPr>
        <w:t xml:space="preserve">2.6) Hàng </w:t>
      </w:r>
      <w:r w:rsidRPr="00FC0787" w:rsidR="005777BB">
        <w:rPr>
          <w:rFonts w:ascii="Arial" w:hAnsi="Arial" w:cs="Arial"/>
          <w:sz w:val="20"/>
        </w:rPr>
        <w:t>hóa</w:t>
      </w:r>
      <w:r w:rsidRPr="00FC0787">
        <w:rPr>
          <w:rFonts w:ascii="Arial" w:hAnsi="Arial" w:cs="Arial"/>
          <w:sz w:val="20"/>
        </w:rPr>
        <w:t xml:space="preserve"> trợ giúp được người mua gia công, chế biến trước khi chuyển cho người bán để sử dụng vào s</w:t>
      </w:r>
      <w:r w:rsidRPr="00FC0787" w:rsidR="003A1F0D">
        <w:rPr>
          <w:rFonts w:ascii="Arial" w:hAnsi="Arial" w:cs="Arial"/>
          <w:sz w:val="20"/>
        </w:rPr>
        <w:t>ả</w:t>
      </w:r>
      <w:r w:rsidRPr="00FC0787">
        <w:rPr>
          <w:rFonts w:ascii="Arial" w:hAnsi="Arial" w:cs="Arial"/>
          <w:sz w:val="20"/>
        </w:rPr>
        <w:t xml:space="preserve">n xuất hàng </w:t>
      </w:r>
      <w:r w:rsidRPr="00FC0787" w:rsidR="005777BB">
        <w:rPr>
          <w:rFonts w:ascii="Arial" w:hAnsi="Arial" w:cs="Arial"/>
          <w:sz w:val="20"/>
        </w:rPr>
        <w:t>hóa</w:t>
      </w:r>
      <w:r w:rsidRPr="00FC0787">
        <w:rPr>
          <w:rFonts w:ascii="Arial" w:hAnsi="Arial" w:cs="Arial"/>
          <w:sz w:val="20"/>
        </w:rPr>
        <w:t xml:space="preserve"> nhập khẩu thì phải cộng thêm phần giá trị tăng thêm do gia công, chế biến vào trị giá của </w:t>
      </w:r>
      <w:r w:rsidRPr="00FC0787" w:rsidR="00012461">
        <w:rPr>
          <w:rFonts w:ascii="Arial" w:hAnsi="Arial" w:cs="Arial"/>
          <w:sz w:val="20"/>
        </w:rPr>
        <w:t>khoản</w:t>
      </w:r>
      <w:r w:rsidRPr="00FC0787">
        <w:rPr>
          <w:rFonts w:ascii="Arial" w:hAnsi="Arial" w:cs="Arial"/>
          <w:sz w:val="20"/>
        </w:rPr>
        <w:t xml:space="preserve"> trợ gi</w:t>
      </w:r>
      <w:r w:rsidRPr="00FC0787" w:rsidR="003A1F0D">
        <w:rPr>
          <w:rFonts w:ascii="Arial" w:hAnsi="Arial" w:cs="Arial"/>
          <w:sz w:val="20"/>
        </w:rPr>
        <w:t>ú</w:t>
      </w:r>
      <w:r w:rsidRPr="00FC0787">
        <w:rPr>
          <w:rFonts w:ascii="Arial" w:hAnsi="Arial" w:cs="Arial"/>
          <w:sz w:val="20"/>
        </w:rPr>
        <w:t>p;</w:t>
      </w:r>
    </w:p>
    <w:p w:rsidR="008256E9" w:rsidRPr="00FC0787" w:rsidP="001A0720">
      <w:pPr>
        <w:spacing w:before="120"/>
        <w:rPr>
          <w:rFonts w:ascii="Arial" w:hAnsi="Arial" w:cs="Arial"/>
          <w:sz w:val="20"/>
        </w:rPr>
      </w:pPr>
      <w:r w:rsidRPr="00FC0787" w:rsidR="003A1F0D">
        <w:rPr>
          <w:rFonts w:ascii="Arial" w:hAnsi="Arial" w:cs="Arial"/>
          <w:sz w:val="20"/>
        </w:rPr>
        <w:t>d.</w:t>
      </w:r>
      <w:r w:rsidRPr="00FC0787">
        <w:rPr>
          <w:rFonts w:ascii="Arial" w:hAnsi="Arial" w:cs="Arial"/>
          <w:sz w:val="20"/>
        </w:rPr>
        <w:t xml:space="preserve">2.7) </w:t>
      </w:r>
      <w:r w:rsidRPr="00FC0787" w:rsidR="00012461">
        <w:rPr>
          <w:rFonts w:ascii="Arial" w:hAnsi="Arial" w:cs="Arial"/>
          <w:sz w:val="20"/>
        </w:rPr>
        <w:t>Khoản</w:t>
      </w:r>
      <w:r w:rsidRPr="00FC0787">
        <w:rPr>
          <w:rFonts w:ascii="Arial" w:hAnsi="Arial" w:cs="Arial"/>
          <w:sz w:val="20"/>
        </w:rPr>
        <w:t xml:space="preserve"> </w:t>
      </w:r>
      <w:r w:rsidRPr="00FC0787" w:rsidR="003A1F0D">
        <w:rPr>
          <w:rFonts w:ascii="Arial" w:hAnsi="Arial" w:cs="Arial"/>
          <w:sz w:val="20"/>
        </w:rPr>
        <w:t>tr</w:t>
      </w:r>
      <w:r w:rsidRPr="00FC0787">
        <w:rPr>
          <w:rFonts w:ascii="Arial" w:hAnsi="Arial" w:cs="Arial"/>
          <w:sz w:val="20"/>
        </w:rPr>
        <w:t>ợ giúp được người mua, bán giảm giá cho người xuất khẩu thì phải cộng thêm phần trị giá được giảm vào trị giá hải quan;</w:t>
      </w:r>
    </w:p>
    <w:p w:rsidR="008256E9" w:rsidRPr="00FC0787" w:rsidP="001A0720">
      <w:pPr>
        <w:spacing w:before="120"/>
        <w:rPr>
          <w:rFonts w:ascii="Arial" w:hAnsi="Arial" w:cs="Arial"/>
          <w:sz w:val="20"/>
        </w:rPr>
      </w:pPr>
      <w:r w:rsidRPr="00FC0787" w:rsidR="003A1F0D">
        <w:rPr>
          <w:rFonts w:ascii="Arial" w:hAnsi="Arial" w:cs="Arial"/>
          <w:sz w:val="20"/>
        </w:rPr>
        <w:t>d</w:t>
      </w:r>
      <w:r w:rsidRPr="00FC0787">
        <w:rPr>
          <w:rFonts w:ascii="Arial" w:hAnsi="Arial" w:cs="Arial"/>
          <w:sz w:val="20"/>
        </w:rPr>
        <w:t xml:space="preserve">.2.8) Trường hợp sau khi sản xuất ra hàng </w:t>
      </w:r>
      <w:r w:rsidRPr="00FC0787" w:rsidR="005777BB">
        <w:rPr>
          <w:rFonts w:ascii="Arial" w:hAnsi="Arial" w:cs="Arial"/>
          <w:sz w:val="20"/>
        </w:rPr>
        <w:t>hóa</w:t>
      </w:r>
      <w:r w:rsidRPr="00FC0787">
        <w:rPr>
          <w:rFonts w:ascii="Arial" w:hAnsi="Arial" w:cs="Arial"/>
          <w:sz w:val="20"/>
        </w:rPr>
        <w:t xml:space="preserve"> nhập khẩu còn thu được nguyên, vật liệu thừa, phế liệu từ các hàng </w:t>
      </w:r>
      <w:r w:rsidRPr="00FC0787" w:rsidR="005777BB">
        <w:rPr>
          <w:rFonts w:ascii="Arial" w:hAnsi="Arial" w:cs="Arial"/>
          <w:sz w:val="20"/>
        </w:rPr>
        <w:t>hóa</w:t>
      </w:r>
      <w:r w:rsidRPr="00FC0787">
        <w:rPr>
          <w:rFonts w:ascii="Arial" w:hAnsi="Arial" w:cs="Arial"/>
          <w:sz w:val="20"/>
        </w:rPr>
        <w:t xml:space="preserve"> </w:t>
      </w:r>
      <w:r w:rsidRPr="00FC0787" w:rsidR="003A1F0D">
        <w:rPr>
          <w:rFonts w:ascii="Arial" w:hAnsi="Arial" w:cs="Arial"/>
          <w:sz w:val="20"/>
        </w:rPr>
        <w:t>tr</w:t>
      </w:r>
      <w:r w:rsidRPr="00FC0787">
        <w:rPr>
          <w:rFonts w:ascii="Arial" w:hAnsi="Arial" w:cs="Arial"/>
          <w:sz w:val="20"/>
        </w:rPr>
        <w:t>ợ giúp thì phần trị giá thu hồi được từ nguyên vật liệu thừa và phế liệu này được trừ ra khỏi trị</w:t>
      </w:r>
      <w:r w:rsidRPr="00FC0787" w:rsidR="003A1F0D">
        <w:rPr>
          <w:rFonts w:ascii="Arial" w:hAnsi="Arial" w:cs="Arial"/>
          <w:sz w:val="20"/>
        </w:rPr>
        <w:t xml:space="preserve"> </w:t>
      </w:r>
      <w:r w:rsidRPr="00FC0787">
        <w:rPr>
          <w:rFonts w:ascii="Arial" w:hAnsi="Arial" w:cs="Arial"/>
          <w:sz w:val="20"/>
        </w:rPr>
        <w:t xml:space="preserve">giá của </w:t>
      </w:r>
      <w:r w:rsidRPr="00FC0787" w:rsidR="00012461">
        <w:rPr>
          <w:rFonts w:ascii="Arial" w:hAnsi="Arial" w:cs="Arial"/>
          <w:sz w:val="20"/>
        </w:rPr>
        <w:t>khoản</w:t>
      </w:r>
      <w:r w:rsidRPr="00FC0787">
        <w:rPr>
          <w:rFonts w:ascii="Arial" w:hAnsi="Arial" w:cs="Arial"/>
          <w:sz w:val="20"/>
        </w:rPr>
        <w:t xml:space="preserve"> </w:t>
      </w:r>
      <w:r w:rsidRPr="00FC0787" w:rsidR="003A1F0D">
        <w:rPr>
          <w:rFonts w:ascii="Arial" w:hAnsi="Arial" w:cs="Arial"/>
          <w:sz w:val="20"/>
        </w:rPr>
        <w:t>tr</w:t>
      </w:r>
      <w:r w:rsidRPr="00FC0787">
        <w:rPr>
          <w:rFonts w:ascii="Arial" w:hAnsi="Arial" w:cs="Arial"/>
          <w:sz w:val="20"/>
        </w:rPr>
        <w:t>ợ giúp, nếu có số liệu thể hiện trị giá của phế liệu hoặc nguyên, vật liệu thừa.</w:t>
      </w:r>
    </w:p>
    <w:p w:rsidR="008256E9" w:rsidRPr="00FC0787" w:rsidP="001A0720">
      <w:pPr>
        <w:spacing w:before="120"/>
        <w:rPr>
          <w:rFonts w:ascii="Arial" w:hAnsi="Arial" w:cs="Arial"/>
          <w:sz w:val="20"/>
        </w:rPr>
      </w:pPr>
      <w:r w:rsidRPr="00FC0787">
        <w:rPr>
          <w:rFonts w:ascii="Arial" w:hAnsi="Arial" w:cs="Arial"/>
          <w:sz w:val="20"/>
        </w:rPr>
        <w:t xml:space="preserve">Trị giá các </w:t>
      </w:r>
      <w:r w:rsidRPr="00FC0787" w:rsidR="00012461">
        <w:rPr>
          <w:rFonts w:ascii="Arial" w:hAnsi="Arial" w:cs="Arial"/>
          <w:sz w:val="20"/>
        </w:rPr>
        <w:t>khoản</w:t>
      </w:r>
      <w:r w:rsidRPr="00FC0787">
        <w:rPr>
          <w:rFonts w:ascii="Arial" w:hAnsi="Arial" w:cs="Arial"/>
          <w:sz w:val="20"/>
        </w:rPr>
        <w:t xml:space="preserve"> trợ giúp được xác định bao gồm cả các chi phí liên quan đến việc mua bán, vận chuyển, bảo hiểm đến nơi sản xuất ra hàng </w:t>
      </w:r>
      <w:r w:rsidRPr="00FC0787" w:rsidR="005777BB">
        <w:rPr>
          <w:rFonts w:ascii="Arial" w:hAnsi="Arial" w:cs="Arial"/>
          <w:sz w:val="20"/>
        </w:rPr>
        <w:t>hóa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sidR="00E514B4">
        <w:rPr>
          <w:rFonts w:ascii="Arial" w:hAnsi="Arial" w:cs="Arial"/>
          <w:sz w:val="20"/>
        </w:rPr>
        <w:t>d.</w:t>
      </w:r>
      <w:r w:rsidRPr="00FC0787">
        <w:rPr>
          <w:rFonts w:ascii="Arial" w:hAnsi="Arial" w:cs="Arial"/>
          <w:sz w:val="20"/>
        </w:rPr>
        <w:t xml:space="preserve">3) Phân bổ trị giá </w:t>
      </w:r>
      <w:r w:rsidRPr="00FC0787" w:rsidR="00012461">
        <w:rPr>
          <w:rFonts w:ascii="Arial" w:hAnsi="Arial" w:cs="Arial"/>
          <w:sz w:val="20"/>
        </w:rPr>
        <w:t>khoản</w:t>
      </w:r>
      <w:r w:rsidRPr="00FC0787">
        <w:rPr>
          <w:rFonts w:ascii="Arial" w:hAnsi="Arial" w:cs="Arial"/>
          <w:sz w:val="20"/>
        </w:rPr>
        <w:t xml:space="preserve"> trợ giúp cho h</w:t>
      </w:r>
      <w:r w:rsidRPr="00FC0787" w:rsidR="00E514B4">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Pr>
          <w:rFonts w:ascii="Arial" w:hAnsi="Arial" w:cs="Arial"/>
          <w:sz w:val="20"/>
        </w:rPr>
        <w:t>d.3.1) Nguyên tắc phân b</w:t>
      </w:r>
      <w:r w:rsidRPr="00FC0787" w:rsidR="00E514B4">
        <w:rPr>
          <w:rFonts w:ascii="Arial" w:hAnsi="Arial" w:cs="Arial"/>
          <w:sz w:val="20"/>
        </w:rPr>
        <w:t>ổ</w:t>
      </w:r>
      <w:r w:rsidRPr="00FC0787">
        <w:rPr>
          <w:rFonts w:ascii="Arial" w:hAnsi="Arial" w:cs="Arial"/>
          <w:sz w:val="20"/>
        </w:rPr>
        <w:t xml:space="preserve"> trị giá </w:t>
      </w:r>
      <w:r w:rsidRPr="00FC0787" w:rsidR="00012461">
        <w:rPr>
          <w:rFonts w:ascii="Arial" w:hAnsi="Arial" w:cs="Arial"/>
          <w:sz w:val="20"/>
        </w:rPr>
        <w:t>khoản</w:t>
      </w:r>
      <w:r w:rsidRPr="00FC0787">
        <w:rPr>
          <w:rFonts w:ascii="Arial" w:hAnsi="Arial" w:cs="Arial"/>
          <w:sz w:val="20"/>
        </w:rPr>
        <w:t xml:space="preserve"> trợ giúp:</w:t>
      </w:r>
    </w:p>
    <w:p w:rsidR="008256E9" w:rsidRPr="00FC0787" w:rsidP="001A0720">
      <w:pPr>
        <w:spacing w:before="120"/>
        <w:rPr>
          <w:rFonts w:ascii="Arial" w:hAnsi="Arial" w:cs="Arial"/>
          <w:sz w:val="20"/>
        </w:rPr>
      </w:pPr>
      <w:r w:rsidRPr="00FC0787">
        <w:rPr>
          <w:rFonts w:ascii="Arial" w:hAnsi="Arial" w:cs="Arial"/>
          <w:sz w:val="20"/>
        </w:rPr>
        <w:t xml:space="preserve">d.3.1.1) Trị giá các </w:t>
      </w:r>
      <w:r w:rsidRPr="00FC0787" w:rsidR="00012461">
        <w:rPr>
          <w:rFonts w:ascii="Arial" w:hAnsi="Arial" w:cs="Arial"/>
          <w:sz w:val="20"/>
        </w:rPr>
        <w:t>khoản</w:t>
      </w:r>
      <w:r w:rsidRPr="00FC0787">
        <w:rPr>
          <w:rFonts w:ascii="Arial" w:hAnsi="Arial" w:cs="Arial"/>
          <w:sz w:val="20"/>
        </w:rPr>
        <w:t xml:space="preserve"> trợ giúp phải được phân bổ hết cho hàng </w:t>
      </w:r>
      <w:r w:rsidRPr="00FC0787" w:rsidR="005777BB">
        <w:rPr>
          <w:rFonts w:ascii="Arial" w:hAnsi="Arial" w:cs="Arial"/>
          <w:sz w:val="20"/>
        </w:rPr>
        <w:t>hóa</w:t>
      </w:r>
      <w:r w:rsidRPr="00FC0787">
        <w:rPr>
          <w:rFonts w:ascii="Arial" w:hAnsi="Arial" w:cs="Arial"/>
          <w:sz w:val="20"/>
        </w:rPr>
        <w:t xml:space="preserve"> nhập</w:t>
      </w:r>
      <w:r w:rsidRPr="00FC0787" w:rsidR="00E514B4">
        <w:rPr>
          <w:rFonts w:ascii="Arial" w:hAnsi="Arial" w:cs="Arial"/>
          <w:sz w:val="20"/>
        </w:rPr>
        <w:t xml:space="preserve"> </w:t>
      </w:r>
      <w:r w:rsidRPr="00FC0787">
        <w:rPr>
          <w:rFonts w:ascii="Arial" w:hAnsi="Arial" w:cs="Arial"/>
          <w:sz w:val="20"/>
        </w:rPr>
        <w:t>khẩu;</w:t>
      </w:r>
    </w:p>
    <w:p w:rsidR="00E514B4" w:rsidRPr="00FC0787" w:rsidP="001A0720">
      <w:pPr>
        <w:spacing w:before="120"/>
        <w:rPr>
          <w:rFonts w:ascii="Arial" w:hAnsi="Arial" w:cs="Arial"/>
          <w:sz w:val="20"/>
        </w:rPr>
      </w:pPr>
      <w:r w:rsidRPr="00FC0787" w:rsidR="008256E9">
        <w:rPr>
          <w:rFonts w:ascii="Arial" w:hAnsi="Arial" w:cs="Arial"/>
          <w:sz w:val="20"/>
        </w:rPr>
        <w:t xml:space="preserve">d.3.1.2) Việc phân bổ phải lập thành các chứng từ hợp </w:t>
      </w:r>
      <w:r w:rsidRPr="00FC0787" w:rsidR="000E6213">
        <w:rPr>
          <w:rFonts w:ascii="Arial" w:hAnsi="Arial" w:cs="Arial"/>
          <w:sz w:val="20"/>
        </w:rPr>
        <w:t>pháp</w:t>
      </w:r>
      <w:r w:rsidRPr="00FC0787" w:rsidR="008256E9">
        <w:rPr>
          <w:rFonts w:ascii="Arial" w:hAnsi="Arial" w:cs="Arial"/>
          <w:sz w:val="20"/>
        </w:rPr>
        <w:t xml:space="preserve">; </w:t>
      </w:r>
    </w:p>
    <w:p w:rsidR="008256E9" w:rsidRPr="00FC0787" w:rsidP="001A0720">
      <w:pPr>
        <w:spacing w:before="120"/>
        <w:rPr>
          <w:rFonts w:ascii="Arial" w:hAnsi="Arial" w:cs="Arial"/>
          <w:sz w:val="20"/>
        </w:rPr>
      </w:pPr>
      <w:r w:rsidRPr="00FC0787">
        <w:rPr>
          <w:rFonts w:ascii="Arial" w:hAnsi="Arial" w:cs="Arial"/>
          <w:sz w:val="20"/>
        </w:rPr>
        <w:t>d.3.1.3) Việc phân b</w:t>
      </w:r>
      <w:r w:rsidRPr="00FC0787" w:rsidR="00E514B4">
        <w:rPr>
          <w:rFonts w:ascii="Arial" w:hAnsi="Arial" w:cs="Arial"/>
          <w:sz w:val="20"/>
        </w:rPr>
        <w:t>ổ</w:t>
      </w:r>
      <w:r w:rsidRPr="00FC0787">
        <w:rPr>
          <w:rFonts w:ascii="Arial" w:hAnsi="Arial" w:cs="Arial"/>
          <w:sz w:val="20"/>
        </w:rPr>
        <w:t xml:space="preserve"> phải tuân thủ các </w:t>
      </w:r>
      <w:r w:rsidRPr="00FC0787" w:rsidR="00012461">
        <w:rPr>
          <w:rFonts w:ascii="Arial" w:hAnsi="Arial" w:cs="Arial"/>
          <w:sz w:val="20"/>
        </w:rPr>
        <w:t>quy định</w:t>
      </w:r>
      <w:r w:rsidRPr="00FC0787">
        <w:rPr>
          <w:rFonts w:ascii="Arial" w:hAnsi="Arial" w:cs="Arial"/>
          <w:sz w:val="20"/>
        </w:rPr>
        <w:t>, chuẩn mực kế toán của Việt Nam.</w:t>
      </w:r>
    </w:p>
    <w:p w:rsidR="008256E9" w:rsidRPr="00FC0787" w:rsidP="001A0720">
      <w:pPr>
        <w:spacing w:before="120"/>
        <w:rPr>
          <w:rFonts w:ascii="Arial" w:hAnsi="Arial" w:cs="Arial"/>
          <w:sz w:val="20"/>
        </w:rPr>
      </w:pPr>
      <w:r w:rsidRPr="00FC0787">
        <w:rPr>
          <w:rFonts w:ascii="Arial" w:hAnsi="Arial" w:cs="Arial"/>
          <w:sz w:val="20"/>
        </w:rPr>
        <w:t>d</w:t>
      </w:r>
      <w:r w:rsidRPr="00FC0787" w:rsidR="00E514B4">
        <w:rPr>
          <w:rFonts w:ascii="Arial" w:hAnsi="Arial" w:cs="Arial"/>
          <w:sz w:val="20"/>
        </w:rPr>
        <w:t>.</w:t>
      </w:r>
      <w:r w:rsidRPr="00FC0787">
        <w:rPr>
          <w:rFonts w:ascii="Arial" w:hAnsi="Arial" w:cs="Arial"/>
          <w:sz w:val="20"/>
        </w:rPr>
        <w:t>3</w:t>
      </w:r>
      <w:r w:rsidRPr="00FC0787" w:rsidR="00E514B4">
        <w:rPr>
          <w:rFonts w:ascii="Arial" w:hAnsi="Arial" w:cs="Arial"/>
          <w:sz w:val="20"/>
        </w:rPr>
        <w:t>.</w:t>
      </w:r>
      <w:r w:rsidRPr="00FC0787">
        <w:rPr>
          <w:rFonts w:ascii="Arial" w:hAnsi="Arial" w:cs="Arial"/>
          <w:sz w:val="20"/>
        </w:rPr>
        <w:t xml:space="preserve">2) Phương </w:t>
      </w:r>
      <w:r w:rsidRPr="00FC0787" w:rsidR="000E6213">
        <w:rPr>
          <w:rFonts w:ascii="Arial" w:hAnsi="Arial" w:cs="Arial"/>
          <w:sz w:val="20"/>
        </w:rPr>
        <w:t>pháp</w:t>
      </w:r>
      <w:r w:rsidRPr="00FC0787">
        <w:rPr>
          <w:rFonts w:ascii="Arial" w:hAnsi="Arial" w:cs="Arial"/>
          <w:sz w:val="20"/>
        </w:rPr>
        <w:t xml:space="preserve"> phân b</w:t>
      </w:r>
      <w:r w:rsidRPr="00FC0787" w:rsidR="00E514B4">
        <w:rPr>
          <w:rFonts w:ascii="Arial" w:hAnsi="Arial" w:cs="Arial"/>
          <w:sz w:val="20"/>
        </w:rPr>
        <w:t>ổ</w:t>
      </w:r>
      <w:r w:rsidRPr="00FC0787">
        <w:rPr>
          <w:rFonts w:ascii="Arial" w:hAnsi="Arial" w:cs="Arial"/>
          <w:sz w:val="20"/>
        </w:rPr>
        <w:t xml:space="preserve"> trị gi</w:t>
      </w:r>
      <w:r w:rsidRPr="00FC0787" w:rsidR="00E514B4">
        <w:rPr>
          <w:rFonts w:ascii="Arial" w:hAnsi="Arial" w:cs="Arial"/>
          <w:sz w:val="20"/>
        </w:rPr>
        <w:t>á</w:t>
      </w:r>
      <w:r w:rsidRPr="00FC0787">
        <w:rPr>
          <w:rFonts w:ascii="Arial" w:hAnsi="Arial" w:cs="Arial"/>
          <w:sz w:val="20"/>
        </w:rPr>
        <w:t xml:space="preserve"> </w:t>
      </w:r>
      <w:r w:rsidRPr="00FC0787" w:rsidR="00012461">
        <w:rPr>
          <w:rFonts w:ascii="Arial" w:hAnsi="Arial" w:cs="Arial"/>
          <w:sz w:val="20"/>
        </w:rPr>
        <w:t>khoản</w:t>
      </w:r>
      <w:r w:rsidRPr="00FC0787">
        <w:rPr>
          <w:rFonts w:ascii="Arial" w:hAnsi="Arial" w:cs="Arial"/>
          <w:sz w:val="20"/>
        </w:rPr>
        <w:t xml:space="preserve"> </w:t>
      </w:r>
      <w:r w:rsidRPr="00FC0787" w:rsidR="00E514B4">
        <w:rPr>
          <w:rFonts w:ascii="Arial" w:hAnsi="Arial" w:cs="Arial"/>
          <w:sz w:val="20"/>
        </w:rPr>
        <w:t>trợ giúp</w:t>
      </w:r>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Người khai hải quan tự phân b</w:t>
      </w:r>
      <w:r w:rsidRPr="00FC0787" w:rsidR="00412AA6">
        <w:rPr>
          <w:rFonts w:ascii="Arial" w:hAnsi="Arial" w:cs="Arial"/>
          <w:sz w:val="20"/>
        </w:rPr>
        <w:t>ổ</w:t>
      </w:r>
      <w:r w:rsidRPr="00FC0787">
        <w:rPr>
          <w:rFonts w:ascii="Arial" w:hAnsi="Arial" w:cs="Arial"/>
          <w:sz w:val="20"/>
        </w:rPr>
        <w:t xml:space="preserve"> các </w:t>
      </w:r>
      <w:r w:rsidRPr="00FC0787" w:rsidR="00012461">
        <w:rPr>
          <w:rFonts w:ascii="Arial" w:hAnsi="Arial" w:cs="Arial"/>
          <w:sz w:val="20"/>
        </w:rPr>
        <w:t>khoản</w:t>
      </w:r>
      <w:r w:rsidRPr="00FC0787">
        <w:rPr>
          <w:rFonts w:ascii="Arial" w:hAnsi="Arial" w:cs="Arial"/>
          <w:sz w:val="20"/>
        </w:rPr>
        <w:t xml:space="preserve"> trợ giúp cho hàng </w:t>
      </w:r>
      <w:r w:rsidRPr="00FC0787" w:rsidR="005777BB">
        <w:rPr>
          <w:rFonts w:ascii="Arial" w:hAnsi="Arial" w:cs="Arial"/>
          <w:sz w:val="20"/>
        </w:rPr>
        <w:t>hóa</w:t>
      </w:r>
      <w:r w:rsidRPr="00FC0787">
        <w:rPr>
          <w:rFonts w:ascii="Arial" w:hAnsi="Arial" w:cs="Arial"/>
          <w:sz w:val="20"/>
        </w:rPr>
        <w:t xml:space="preserve"> nhập khẩu theo một trong các phương </w:t>
      </w:r>
      <w:r w:rsidRPr="00FC0787" w:rsidR="000E6213">
        <w:rPr>
          <w:rFonts w:ascii="Arial" w:hAnsi="Arial" w:cs="Arial"/>
          <w:sz w:val="20"/>
        </w:rPr>
        <w:t>pháp</w:t>
      </w:r>
      <w:r w:rsidRPr="00FC0787">
        <w:rPr>
          <w:rFonts w:ascii="Arial" w:hAnsi="Arial" w:cs="Arial"/>
          <w:sz w:val="20"/>
        </w:rPr>
        <w:t xml:space="preserve"> sau:</w:t>
      </w:r>
    </w:p>
    <w:p w:rsidR="008256E9" w:rsidRPr="00FC0787" w:rsidP="001A0720">
      <w:pPr>
        <w:spacing w:before="120"/>
        <w:rPr>
          <w:rFonts w:ascii="Arial" w:hAnsi="Arial" w:cs="Arial"/>
          <w:sz w:val="20"/>
        </w:rPr>
      </w:pPr>
      <w:r w:rsidRPr="00FC0787">
        <w:rPr>
          <w:rFonts w:ascii="Arial" w:hAnsi="Arial" w:cs="Arial"/>
          <w:sz w:val="20"/>
        </w:rPr>
        <w:t>d.3.2.1) Phân b</w:t>
      </w:r>
      <w:r w:rsidRPr="00FC0787" w:rsidR="00412AA6">
        <w:rPr>
          <w:rFonts w:ascii="Arial" w:hAnsi="Arial" w:cs="Arial"/>
          <w:sz w:val="20"/>
        </w:rPr>
        <w:t>ổ</w:t>
      </w:r>
      <w:r w:rsidRPr="00FC0787">
        <w:rPr>
          <w:rFonts w:ascii="Arial" w:hAnsi="Arial" w:cs="Arial"/>
          <w:sz w:val="20"/>
        </w:rPr>
        <w:t xml:space="preserve"> cho số hàng </w:t>
      </w:r>
      <w:r w:rsidRPr="00FC0787" w:rsidR="005777BB">
        <w:rPr>
          <w:rFonts w:ascii="Arial" w:hAnsi="Arial" w:cs="Arial"/>
          <w:sz w:val="20"/>
        </w:rPr>
        <w:t>hóa</w:t>
      </w:r>
      <w:r w:rsidRPr="00FC0787">
        <w:rPr>
          <w:rFonts w:ascii="Arial" w:hAnsi="Arial" w:cs="Arial"/>
          <w:sz w:val="20"/>
        </w:rPr>
        <w:t xml:space="preserve"> nhập kh</w:t>
      </w:r>
      <w:r w:rsidRPr="00FC0787" w:rsidR="00412AA6">
        <w:rPr>
          <w:rFonts w:ascii="Arial" w:hAnsi="Arial" w:cs="Arial"/>
          <w:sz w:val="20"/>
        </w:rPr>
        <w:t>ẩ</w:t>
      </w:r>
      <w:r w:rsidRPr="00FC0787">
        <w:rPr>
          <w:rFonts w:ascii="Arial" w:hAnsi="Arial" w:cs="Arial"/>
          <w:sz w:val="20"/>
        </w:rPr>
        <w:t xml:space="preserve">u </w:t>
      </w:r>
      <w:r w:rsidRPr="00FC0787" w:rsidR="005777BB">
        <w:rPr>
          <w:rFonts w:ascii="Arial" w:hAnsi="Arial" w:cs="Arial"/>
          <w:sz w:val="20"/>
        </w:rPr>
        <w:t>trong</w:t>
      </w:r>
      <w:r w:rsidRPr="00FC0787">
        <w:rPr>
          <w:rFonts w:ascii="Arial" w:hAnsi="Arial" w:cs="Arial"/>
          <w:sz w:val="20"/>
        </w:rPr>
        <w:t xml:space="preserve"> chuyến hàng nhập khẩu đầu tiên;</w:t>
      </w:r>
    </w:p>
    <w:p w:rsidR="008256E9" w:rsidRPr="00FC0787" w:rsidP="001A0720">
      <w:pPr>
        <w:spacing w:before="120"/>
        <w:rPr>
          <w:rFonts w:ascii="Arial" w:hAnsi="Arial" w:cs="Arial"/>
          <w:sz w:val="20"/>
        </w:rPr>
      </w:pPr>
      <w:r w:rsidRPr="00FC0787">
        <w:rPr>
          <w:rFonts w:ascii="Arial" w:hAnsi="Arial" w:cs="Arial"/>
          <w:sz w:val="20"/>
        </w:rPr>
        <w:t>d.</w:t>
      </w:r>
      <w:r w:rsidRPr="00FC0787">
        <w:rPr>
          <w:rFonts w:ascii="Arial" w:hAnsi="Arial" w:cs="Arial"/>
          <w:sz w:val="20"/>
        </w:rPr>
        <w:t>3.2.2) Phân b</w:t>
      </w:r>
      <w:r w:rsidRPr="00FC0787" w:rsidR="00412AA6">
        <w:rPr>
          <w:rFonts w:ascii="Arial" w:hAnsi="Arial" w:cs="Arial"/>
          <w:sz w:val="20"/>
        </w:rPr>
        <w:t>ổ</w:t>
      </w:r>
      <w:r w:rsidRPr="00FC0787">
        <w:rPr>
          <w:rFonts w:ascii="Arial" w:hAnsi="Arial" w:cs="Arial"/>
          <w:sz w:val="20"/>
        </w:rPr>
        <w:t xml:space="preserve"> theo số lượng </w:t>
      </w:r>
      <w:r w:rsidRPr="00FC0787" w:rsidR="005777BB">
        <w:rPr>
          <w:rFonts w:ascii="Arial" w:hAnsi="Arial" w:cs="Arial"/>
          <w:sz w:val="20"/>
        </w:rPr>
        <w:t>đơn vị</w:t>
      </w:r>
      <w:r w:rsidRPr="00FC0787">
        <w:rPr>
          <w:rFonts w:ascii="Arial" w:hAnsi="Arial" w:cs="Arial"/>
          <w:sz w:val="20"/>
        </w:rPr>
        <w:t xml:space="preserve"> </w:t>
      </w:r>
      <w:r w:rsidRPr="00FC0787" w:rsidR="00203A05">
        <w:rPr>
          <w:rFonts w:ascii="Arial" w:hAnsi="Arial" w:cs="Arial"/>
          <w:sz w:val="20"/>
        </w:rPr>
        <w:t>hàng hóa</w:t>
      </w:r>
      <w:r w:rsidRPr="00FC0787">
        <w:rPr>
          <w:rFonts w:ascii="Arial" w:hAnsi="Arial" w:cs="Arial"/>
          <w:sz w:val="20"/>
        </w:rPr>
        <w:t xml:space="preserve"> đã được sản xu</w:t>
      </w:r>
      <w:r w:rsidRPr="00FC0787" w:rsidR="00412AA6">
        <w:rPr>
          <w:rFonts w:ascii="Arial" w:hAnsi="Arial" w:cs="Arial"/>
          <w:sz w:val="20"/>
        </w:rPr>
        <w:t>ấ</w:t>
      </w:r>
      <w:r w:rsidRPr="00FC0787">
        <w:rPr>
          <w:rFonts w:ascii="Arial" w:hAnsi="Arial" w:cs="Arial"/>
          <w:sz w:val="20"/>
        </w:rPr>
        <w:t xml:space="preserve">t tính đến thời </w:t>
      </w:r>
      <w:r w:rsidRPr="00FC0787" w:rsidR="000E6213">
        <w:rPr>
          <w:rFonts w:ascii="Arial" w:hAnsi="Arial" w:cs="Arial"/>
          <w:sz w:val="20"/>
        </w:rPr>
        <w:t>điểm</w:t>
      </w:r>
      <w:r w:rsidRPr="00FC0787">
        <w:rPr>
          <w:rFonts w:ascii="Arial" w:hAnsi="Arial" w:cs="Arial"/>
          <w:sz w:val="20"/>
        </w:rPr>
        <w:t xml:space="preserve"> nhập khẩu chuyến hàng đầu tiên;</w:t>
      </w:r>
    </w:p>
    <w:p w:rsidR="008256E9" w:rsidRPr="00FC0787" w:rsidP="001A0720">
      <w:pPr>
        <w:spacing w:before="120"/>
        <w:rPr>
          <w:rFonts w:ascii="Arial" w:hAnsi="Arial" w:cs="Arial"/>
          <w:sz w:val="20"/>
        </w:rPr>
      </w:pPr>
      <w:r w:rsidRPr="00FC0787" w:rsidR="00E64CF0">
        <w:rPr>
          <w:rFonts w:ascii="Arial" w:hAnsi="Arial" w:cs="Arial"/>
          <w:sz w:val="20"/>
        </w:rPr>
        <w:t>d.</w:t>
      </w:r>
      <w:r w:rsidRPr="00FC0787">
        <w:rPr>
          <w:rFonts w:ascii="Arial" w:hAnsi="Arial" w:cs="Arial"/>
          <w:sz w:val="20"/>
        </w:rPr>
        <w:t>3.2.3) Phân b</w:t>
      </w:r>
      <w:r w:rsidRPr="00FC0787" w:rsidR="00412AA6">
        <w:rPr>
          <w:rFonts w:ascii="Arial" w:hAnsi="Arial" w:cs="Arial"/>
          <w:sz w:val="20"/>
        </w:rPr>
        <w:t>ổ</w:t>
      </w:r>
      <w:r w:rsidRPr="00FC0787">
        <w:rPr>
          <w:rFonts w:ascii="Arial" w:hAnsi="Arial" w:cs="Arial"/>
          <w:sz w:val="20"/>
        </w:rPr>
        <w:t xml:space="preserve"> cho toàn bộ sản ph</w:t>
      </w:r>
      <w:r w:rsidRPr="00FC0787" w:rsidR="00412AA6">
        <w:rPr>
          <w:rFonts w:ascii="Arial" w:hAnsi="Arial" w:cs="Arial"/>
          <w:sz w:val="20"/>
        </w:rPr>
        <w:t>ẩ</w:t>
      </w:r>
      <w:r w:rsidRPr="00FC0787">
        <w:rPr>
          <w:rFonts w:ascii="Arial" w:hAnsi="Arial" w:cs="Arial"/>
          <w:sz w:val="20"/>
        </w:rPr>
        <w:t>m dự kiến được sản xuất ra theo thỏa thuận mua bán giữa người mua và người bán (hoặc người sản xuất);</w:t>
      </w:r>
    </w:p>
    <w:p w:rsidR="008256E9" w:rsidRPr="00FC0787" w:rsidP="001A0720">
      <w:pPr>
        <w:spacing w:before="120"/>
        <w:rPr>
          <w:rFonts w:ascii="Arial" w:hAnsi="Arial" w:cs="Arial"/>
          <w:sz w:val="20"/>
        </w:rPr>
      </w:pPr>
      <w:r w:rsidRPr="00FC0787" w:rsidR="001B60FA">
        <w:rPr>
          <w:rFonts w:ascii="Arial" w:hAnsi="Arial" w:cs="Arial"/>
          <w:sz w:val="20"/>
        </w:rPr>
        <w:t>d.</w:t>
      </w:r>
      <w:r w:rsidRPr="00FC0787">
        <w:rPr>
          <w:rFonts w:ascii="Arial" w:hAnsi="Arial" w:cs="Arial"/>
          <w:sz w:val="20"/>
        </w:rPr>
        <w:t>3.2</w:t>
      </w:r>
      <w:r w:rsidRPr="00FC0787">
        <w:rPr>
          <w:rFonts w:ascii="Arial" w:hAnsi="Arial" w:cs="Arial"/>
          <w:sz w:val="20"/>
        </w:rPr>
        <w:t>.4) Phân b</w:t>
      </w:r>
      <w:r w:rsidRPr="00FC0787" w:rsidR="00412AA6">
        <w:rPr>
          <w:rFonts w:ascii="Arial" w:hAnsi="Arial" w:cs="Arial"/>
          <w:sz w:val="20"/>
        </w:rPr>
        <w:t>ổ</w:t>
      </w:r>
      <w:r w:rsidRPr="00FC0787">
        <w:rPr>
          <w:rFonts w:ascii="Arial" w:hAnsi="Arial" w:cs="Arial"/>
          <w:sz w:val="20"/>
        </w:rPr>
        <w:t xml:space="preserve"> theo nguyên tắc giảm dần hoặc tă</w:t>
      </w:r>
      <w:r w:rsidRPr="00FC0787" w:rsidR="00412AA6">
        <w:rPr>
          <w:rFonts w:ascii="Arial" w:hAnsi="Arial" w:cs="Arial"/>
          <w:sz w:val="20"/>
        </w:rPr>
        <w:t>n</w:t>
      </w:r>
      <w:r w:rsidRPr="00FC0787">
        <w:rPr>
          <w:rFonts w:ascii="Arial" w:hAnsi="Arial" w:cs="Arial"/>
          <w:sz w:val="20"/>
        </w:rPr>
        <w:t xml:space="preserve">g </w:t>
      </w:r>
      <w:r w:rsidRPr="00FC0787" w:rsidR="00412AA6">
        <w:rPr>
          <w:rFonts w:ascii="Arial" w:hAnsi="Arial" w:cs="Arial"/>
          <w:sz w:val="20"/>
        </w:rPr>
        <w:t>d</w:t>
      </w:r>
      <w:r w:rsidRPr="00FC0787">
        <w:rPr>
          <w:rFonts w:ascii="Arial" w:hAnsi="Arial" w:cs="Arial"/>
          <w:sz w:val="20"/>
        </w:rPr>
        <w:t>ần;</w:t>
      </w:r>
    </w:p>
    <w:p w:rsidR="008256E9" w:rsidRPr="00FC0787" w:rsidP="001A0720">
      <w:pPr>
        <w:spacing w:before="120"/>
        <w:rPr>
          <w:rFonts w:ascii="Arial" w:hAnsi="Arial" w:cs="Arial"/>
          <w:sz w:val="20"/>
        </w:rPr>
      </w:pPr>
      <w:r w:rsidRPr="00FC0787" w:rsidR="001B60FA">
        <w:rPr>
          <w:rFonts w:ascii="Arial" w:hAnsi="Arial" w:cs="Arial"/>
          <w:sz w:val="20"/>
        </w:rPr>
        <w:t>d.</w:t>
      </w:r>
      <w:r w:rsidRPr="00FC0787">
        <w:rPr>
          <w:rFonts w:ascii="Arial" w:hAnsi="Arial" w:cs="Arial"/>
          <w:sz w:val="20"/>
        </w:rPr>
        <w:t>3.2.5)</w:t>
      </w:r>
      <w:r w:rsidRPr="00FC0787" w:rsidR="00281DEA">
        <w:rPr>
          <w:rFonts w:ascii="Arial" w:hAnsi="Arial" w:cs="Arial"/>
          <w:sz w:val="20"/>
        </w:rPr>
        <w:t xml:space="preserve"> </w:t>
      </w:r>
      <w:r w:rsidRPr="00FC0787">
        <w:rPr>
          <w:rFonts w:ascii="Arial" w:hAnsi="Arial" w:cs="Arial"/>
          <w:sz w:val="20"/>
        </w:rPr>
        <w:t xml:space="preserve">Ngoài các phương </w:t>
      </w:r>
      <w:r w:rsidRPr="00FC0787" w:rsidR="000E6213">
        <w:rPr>
          <w:rFonts w:ascii="Arial" w:hAnsi="Arial" w:cs="Arial"/>
          <w:sz w:val="20"/>
        </w:rPr>
        <w:t>pháp</w:t>
      </w:r>
      <w:r w:rsidRPr="00FC0787">
        <w:rPr>
          <w:rFonts w:ascii="Arial" w:hAnsi="Arial" w:cs="Arial"/>
          <w:sz w:val="20"/>
        </w:rPr>
        <w:t xml:space="preserve"> trên, người mu</w:t>
      </w:r>
      <w:r w:rsidRPr="00FC0787" w:rsidR="00412AA6">
        <w:rPr>
          <w:rFonts w:ascii="Arial" w:hAnsi="Arial" w:cs="Arial"/>
          <w:sz w:val="20"/>
        </w:rPr>
        <w:t>a</w:t>
      </w:r>
      <w:r w:rsidRPr="00FC0787">
        <w:rPr>
          <w:rFonts w:ascii="Arial" w:hAnsi="Arial" w:cs="Arial"/>
          <w:sz w:val="20"/>
        </w:rPr>
        <w:t xml:space="preserve"> c</w:t>
      </w:r>
      <w:r w:rsidRPr="00FC0787" w:rsidR="00412AA6">
        <w:rPr>
          <w:rFonts w:ascii="Arial" w:hAnsi="Arial" w:cs="Arial"/>
          <w:sz w:val="20"/>
        </w:rPr>
        <w:t>ó</w:t>
      </w:r>
      <w:r w:rsidRPr="00FC0787">
        <w:rPr>
          <w:rFonts w:ascii="Arial" w:hAnsi="Arial" w:cs="Arial"/>
          <w:sz w:val="20"/>
        </w:rPr>
        <w:t xml:space="preserve"> thể sử dụng các phương </w:t>
      </w:r>
      <w:r w:rsidRPr="00FC0787" w:rsidR="000E6213">
        <w:rPr>
          <w:rFonts w:ascii="Arial" w:hAnsi="Arial" w:cs="Arial"/>
          <w:sz w:val="20"/>
        </w:rPr>
        <w:t>pháp</w:t>
      </w:r>
      <w:r w:rsidRPr="00FC0787">
        <w:rPr>
          <w:rFonts w:ascii="Arial" w:hAnsi="Arial" w:cs="Arial"/>
          <w:sz w:val="20"/>
        </w:rPr>
        <w:t xml:space="preserve"> phân bổ khác (ví dụ như: phân b</w:t>
      </w:r>
      <w:r w:rsidRPr="00FC0787" w:rsidR="00412AA6">
        <w:rPr>
          <w:rFonts w:ascii="Arial" w:hAnsi="Arial" w:cs="Arial"/>
          <w:sz w:val="20"/>
        </w:rPr>
        <w:t>ổ</w:t>
      </w:r>
      <w:r w:rsidRPr="00FC0787">
        <w:rPr>
          <w:rFonts w:ascii="Arial" w:hAnsi="Arial" w:cs="Arial"/>
          <w:sz w:val="20"/>
        </w:rPr>
        <w:t xml:space="preserve"> theo tháng, quý, năm), với </w:t>
      </w:r>
      <w:r w:rsidRPr="00FC0787" w:rsidR="00012461">
        <w:rPr>
          <w:rFonts w:ascii="Arial" w:hAnsi="Arial" w:cs="Arial"/>
          <w:sz w:val="20"/>
        </w:rPr>
        <w:t xml:space="preserve">điều </w:t>
      </w:r>
      <w:r w:rsidRPr="00FC0787">
        <w:rPr>
          <w:rFonts w:ascii="Arial" w:hAnsi="Arial" w:cs="Arial"/>
          <w:sz w:val="20"/>
        </w:rPr>
        <w:t xml:space="preserve">kiện phải tuân thủ các </w:t>
      </w:r>
      <w:r w:rsidRPr="00FC0787" w:rsidR="00012461">
        <w:rPr>
          <w:rFonts w:ascii="Arial" w:hAnsi="Arial" w:cs="Arial"/>
          <w:sz w:val="20"/>
        </w:rPr>
        <w:t>quy định</w:t>
      </w:r>
      <w:r w:rsidRPr="00FC0787">
        <w:rPr>
          <w:rFonts w:ascii="Arial" w:hAnsi="Arial" w:cs="Arial"/>
          <w:sz w:val="20"/>
        </w:rPr>
        <w:t xml:space="preserve"> của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 xml:space="preserve">luật </w:t>
      </w:r>
      <w:r w:rsidRPr="00FC0787">
        <w:rPr>
          <w:rFonts w:ascii="Arial" w:hAnsi="Arial" w:cs="Arial"/>
          <w:sz w:val="20"/>
        </w:rPr>
        <w:t>về chế độ kế toán và phải được lập thành chứng từ.</w:t>
      </w:r>
    </w:p>
    <w:p w:rsidR="008256E9" w:rsidRPr="00FC0787" w:rsidP="001A0720">
      <w:pPr>
        <w:spacing w:before="120"/>
        <w:rPr>
          <w:rFonts w:ascii="Arial" w:hAnsi="Arial" w:cs="Arial"/>
          <w:sz w:val="20"/>
        </w:rPr>
      </w:pPr>
      <w:r w:rsidRPr="00FC0787">
        <w:rPr>
          <w:rFonts w:ascii="Arial" w:hAnsi="Arial" w:cs="Arial"/>
          <w:sz w:val="20"/>
        </w:rPr>
        <w:t xml:space="preserve">đ) Phí bản quyền, phí giấy phép theo </w:t>
      </w:r>
      <w:r w:rsidRPr="00FC0787" w:rsidR="00012461">
        <w:rPr>
          <w:rFonts w:ascii="Arial" w:hAnsi="Arial" w:cs="Arial"/>
          <w:sz w:val="20"/>
        </w:rPr>
        <w:t>quy định</w:t>
      </w:r>
      <w:r w:rsidRPr="00FC0787">
        <w:rPr>
          <w:rFonts w:ascii="Arial" w:hAnsi="Arial" w:cs="Arial"/>
          <w:sz w:val="20"/>
        </w:rPr>
        <w:t xml:space="preserve"> tại </w:t>
      </w:r>
      <w:bookmarkStart w:id="86" w:name="tc_30"/>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86"/>
      <w:r w:rsidRPr="00FC0787">
        <w:rPr>
          <w:rFonts w:ascii="Arial" w:hAnsi="Arial" w:cs="Arial"/>
          <w:sz w:val="20"/>
        </w:rPr>
        <w:t>.</w:t>
      </w:r>
    </w:p>
    <w:p w:rsidR="008256E9" w:rsidRPr="00FC0787" w:rsidP="001A0720">
      <w:pPr>
        <w:spacing w:before="120"/>
        <w:rPr>
          <w:rFonts w:ascii="Arial" w:hAnsi="Arial" w:cs="Arial"/>
          <w:sz w:val="20"/>
        </w:rPr>
      </w:pPr>
      <w:bookmarkStart w:id="87" w:name="diem_e_2_12"/>
      <w:r w:rsidRPr="00FC0787" w:rsidR="00412AA6">
        <w:rPr>
          <w:rFonts w:ascii="Arial" w:hAnsi="Arial" w:cs="Arial"/>
          <w:sz w:val="20"/>
        </w:rPr>
        <w:t xml:space="preserve">e)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tiền mà người nhập khẩu phải </w:t>
      </w:r>
      <w:r w:rsidRPr="00FC0787" w:rsidR="00412AA6">
        <w:rPr>
          <w:rFonts w:ascii="Arial" w:hAnsi="Arial" w:cs="Arial"/>
          <w:sz w:val="20"/>
        </w:rPr>
        <w:t>tr</w:t>
      </w:r>
      <w:r w:rsidRPr="00FC0787">
        <w:rPr>
          <w:rFonts w:ascii="Arial" w:hAnsi="Arial" w:cs="Arial"/>
          <w:sz w:val="20"/>
        </w:rPr>
        <w:t xml:space="preserve">ả từ số tiền thu được sau khi bán lại, định đoạt, </w:t>
      </w:r>
      <w:r w:rsidRPr="00FC0787" w:rsidR="005777BB">
        <w:rPr>
          <w:rFonts w:ascii="Arial" w:hAnsi="Arial" w:cs="Arial"/>
          <w:sz w:val="20"/>
        </w:rPr>
        <w:t>sử dụng</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nhập khẩu được chuyển trực tiếp hay gián tiếp cho người bán dưới mọ</w:t>
      </w:r>
      <w:r w:rsidRPr="00FC0787" w:rsidR="00412AA6">
        <w:rPr>
          <w:rFonts w:ascii="Arial" w:hAnsi="Arial" w:cs="Arial"/>
          <w:sz w:val="20"/>
        </w:rPr>
        <w:t>i</w:t>
      </w:r>
      <w:r w:rsidRPr="00FC0787">
        <w:rPr>
          <w:rFonts w:ascii="Arial" w:hAnsi="Arial" w:cs="Arial"/>
          <w:sz w:val="20"/>
        </w:rPr>
        <w:t xml:space="preserve"> hình thức. Thủ tục khai báo, kiểm tra như sau:</w:t>
      </w:r>
      <w:bookmarkEnd w:id="87"/>
    </w:p>
    <w:p w:rsidR="008256E9" w:rsidRPr="00FC0787" w:rsidP="001A0720">
      <w:pPr>
        <w:spacing w:before="120"/>
        <w:rPr>
          <w:rFonts w:ascii="Arial" w:hAnsi="Arial" w:cs="Arial"/>
          <w:sz w:val="20"/>
        </w:rPr>
      </w:pPr>
      <w:r w:rsidRPr="00FC0787" w:rsidR="00412AA6">
        <w:rPr>
          <w:rFonts w:ascii="Arial" w:hAnsi="Arial" w:cs="Arial"/>
          <w:sz w:val="20"/>
        </w:rPr>
        <w:t>e.1</w:t>
      </w:r>
      <w:r w:rsidRPr="00FC0787">
        <w:rPr>
          <w:rFonts w:ascii="Arial" w:hAnsi="Arial" w:cs="Arial"/>
          <w:sz w:val="20"/>
        </w:rPr>
        <w:t>)</w:t>
      </w:r>
      <w:r w:rsidRPr="00FC0787" w:rsidR="00281DEA">
        <w:rPr>
          <w:rFonts w:ascii="Arial" w:hAnsi="Arial" w:cs="Arial"/>
          <w:sz w:val="20"/>
        </w:rPr>
        <w:t xml:space="preserve"> </w:t>
      </w:r>
      <w:r w:rsidRPr="00FC0787">
        <w:rPr>
          <w:rFonts w:ascii="Arial" w:hAnsi="Arial" w:cs="Arial"/>
          <w:sz w:val="20"/>
        </w:rPr>
        <w:t xml:space="preserve">Trường hợp </w:t>
      </w:r>
      <w:r w:rsidRPr="00FC0787" w:rsidR="00012461">
        <w:rPr>
          <w:rFonts w:ascii="Arial" w:hAnsi="Arial" w:cs="Arial"/>
          <w:sz w:val="20"/>
        </w:rPr>
        <w:t>khoản</w:t>
      </w:r>
      <w:r w:rsidRPr="00FC0787">
        <w:rPr>
          <w:rFonts w:ascii="Arial" w:hAnsi="Arial" w:cs="Arial"/>
          <w:sz w:val="20"/>
        </w:rPr>
        <w:t xml:space="preserve"> tiền này xác định được tại </w:t>
      </w:r>
      <w:r w:rsidRPr="00FC0787" w:rsidR="005777BB">
        <w:rPr>
          <w:rFonts w:ascii="Arial" w:hAnsi="Arial" w:cs="Arial"/>
          <w:sz w:val="20"/>
        </w:rPr>
        <w:t xml:space="preserve">thời </w:t>
      </w:r>
      <w:r w:rsidRPr="00FC0787" w:rsidR="000E6213">
        <w:rPr>
          <w:rFonts w:ascii="Arial" w:hAnsi="Arial" w:cs="Arial"/>
          <w:sz w:val="20"/>
        </w:rPr>
        <w:t>điểm</w:t>
      </w:r>
      <w:r w:rsidRPr="00FC0787">
        <w:rPr>
          <w:rFonts w:ascii="Arial" w:hAnsi="Arial" w:cs="Arial"/>
          <w:sz w:val="20"/>
        </w:rPr>
        <w:t xml:space="preserve"> đăng ký tờ</w:t>
      </w:r>
      <w:r w:rsidRPr="00FC0787" w:rsidR="00412AA6">
        <w:rPr>
          <w:rFonts w:ascii="Arial" w:hAnsi="Arial" w:cs="Arial"/>
          <w:sz w:val="20"/>
        </w:rPr>
        <w:t xml:space="preserve"> </w:t>
      </w:r>
      <w:r w:rsidRPr="00FC0787">
        <w:rPr>
          <w:rFonts w:ascii="Arial" w:hAnsi="Arial" w:cs="Arial"/>
          <w:sz w:val="20"/>
        </w:rPr>
        <w:t>khai:</w:t>
      </w:r>
    </w:p>
    <w:p w:rsidR="008256E9" w:rsidRPr="00FC0787" w:rsidP="001A0720">
      <w:pPr>
        <w:spacing w:before="120"/>
        <w:rPr>
          <w:rFonts w:ascii="Arial" w:hAnsi="Arial" w:cs="Arial"/>
          <w:sz w:val="20"/>
        </w:rPr>
      </w:pPr>
      <w:r w:rsidRPr="00FC0787" w:rsidR="00D2462B">
        <w:rPr>
          <w:rFonts w:ascii="Arial" w:hAnsi="Arial" w:cs="Arial"/>
          <w:sz w:val="20"/>
        </w:rPr>
        <w:t>e.</w:t>
      </w:r>
      <w:r w:rsidRPr="00FC0787">
        <w:rPr>
          <w:rFonts w:ascii="Arial" w:hAnsi="Arial" w:cs="Arial"/>
          <w:sz w:val="20"/>
        </w:rPr>
        <w:t>1.1) Người khai hải quan tự khai báo tại tiêu thức tương ứng trên t</w:t>
      </w:r>
      <w:r w:rsidRPr="00FC0787" w:rsidR="00D2462B">
        <w:rPr>
          <w:rFonts w:ascii="Arial" w:hAnsi="Arial" w:cs="Arial"/>
          <w:sz w:val="20"/>
        </w:rPr>
        <w:t>ờ</w:t>
      </w:r>
      <w:r w:rsidRPr="00FC0787">
        <w:rPr>
          <w:rFonts w:ascii="Arial" w:hAnsi="Arial" w:cs="Arial"/>
          <w:sz w:val="20"/>
        </w:rPr>
        <w:t xml:space="preserve"> khai hà</w:t>
      </w:r>
      <w:r w:rsidRPr="00FC0787" w:rsidR="00D2462B">
        <w:rPr>
          <w:rFonts w:ascii="Arial" w:hAnsi="Arial" w:cs="Arial"/>
          <w:sz w:val="20"/>
        </w:rPr>
        <w:t>n</w:t>
      </w:r>
      <w:r w:rsidRPr="00FC0787">
        <w:rPr>
          <w:rFonts w:ascii="Arial" w:hAnsi="Arial" w:cs="Arial"/>
          <w:sz w:val="20"/>
        </w:rPr>
        <w:t>g hóa nhập khẩu hoặc tờ khai trị giá hải quan đối với trường hợp phải khai tờ khai trị gi</w:t>
      </w:r>
      <w:r w:rsidRPr="00FC0787" w:rsidR="00D2462B">
        <w:rPr>
          <w:rFonts w:ascii="Arial" w:hAnsi="Arial" w:cs="Arial"/>
          <w:sz w:val="20"/>
        </w:rPr>
        <w:t>á</w:t>
      </w:r>
      <w:r w:rsidRPr="00FC0787">
        <w:rPr>
          <w:rFonts w:ascii="Arial" w:hAnsi="Arial" w:cs="Arial"/>
          <w:sz w:val="20"/>
        </w:rPr>
        <w:t xml:space="preserve"> hải quan;</w:t>
      </w:r>
    </w:p>
    <w:p w:rsidR="008256E9" w:rsidRPr="00FC0787" w:rsidP="001A0720">
      <w:pPr>
        <w:spacing w:before="120"/>
        <w:rPr>
          <w:rFonts w:ascii="Arial" w:hAnsi="Arial" w:cs="Arial"/>
          <w:sz w:val="20"/>
        </w:rPr>
      </w:pPr>
      <w:r w:rsidRPr="00FC0787" w:rsidR="00D2462B">
        <w:rPr>
          <w:rFonts w:ascii="Arial" w:hAnsi="Arial" w:cs="Arial"/>
          <w:sz w:val="20"/>
        </w:rPr>
        <w:t>e.1</w:t>
      </w:r>
      <w:r w:rsidRPr="00FC0787">
        <w:rPr>
          <w:rFonts w:ascii="Arial" w:hAnsi="Arial" w:cs="Arial"/>
          <w:sz w:val="20"/>
        </w:rPr>
        <w:t xml:space="preserve">.2) Cơ quan hải quan </w:t>
      </w:r>
      <w:r w:rsidRPr="00FC0787" w:rsidR="00B45331">
        <w:rPr>
          <w:rFonts w:ascii="Arial" w:hAnsi="Arial" w:cs="Arial"/>
          <w:sz w:val="20"/>
        </w:rPr>
        <w:t>kiểm tra</w:t>
      </w:r>
      <w:r w:rsidRPr="00FC0787">
        <w:rPr>
          <w:rFonts w:ascii="Arial" w:hAnsi="Arial" w:cs="Arial"/>
          <w:sz w:val="20"/>
        </w:rPr>
        <w:t xml:space="preserve"> và xử lý </w:t>
      </w:r>
      <w:r w:rsidRPr="00FC0787" w:rsidR="005777BB">
        <w:rPr>
          <w:rFonts w:ascii="Arial" w:hAnsi="Arial" w:cs="Arial"/>
          <w:sz w:val="20"/>
        </w:rPr>
        <w:t>kết quả</w:t>
      </w:r>
      <w:r w:rsidRPr="00FC0787">
        <w:rPr>
          <w:rFonts w:ascii="Arial" w:hAnsi="Arial" w:cs="Arial"/>
          <w:sz w:val="20"/>
        </w:rPr>
        <w:t xml:space="preserve"> </w:t>
      </w:r>
      <w:r w:rsidRPr="00FC0787" w:rsidR="00B45331">
        <w:rPr>
          <w:rFonts w:ascii="Arial" w:hAnsi="Arial" w:cs="Arial"/>
          <w:sz w:val="20"/>
        </w:rPr>
        <w:t>kiểm tra</w:t>
      </w:r>
      <w:r w:rsidRPr="00FC0787">
        <w:rPr>
          <w:rFonts w:ascii="Arial" w:hAnsi="Arial" w:cs="Arial"/>
          <w:sz w:val="20"/>
        </w:rPr>
        <w:t xml:space="preserve">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Điều </w:t>
      </w:r>
      <w:r w:rsidRPr="00FC0787">
        <w:rPr>
          <w:rFonts w:ascii="Arial" w:hAnsi="Arial" w:cs="Arial"/>
          <w:sz w:val="20"/>
        </w:rPr>
        <w:t xml:space="preserve">25 </w:t>
      </w:r>
      <w:r w:rsidRPr="00FC0787" w:rsidR="00012461">
        <w:rPr>
          <w:rFonts w:ascii="Arial" w:hAnsi="Arial" w:cs="Arial"/>
          <w:sz w:val="20"/>
        </w:rPr>
        <w:t>Thông tư quy định</w:t>
      </w:r>
      <w:r w:rsidRPr="00FC0787">
        <w:rPr>
          <w:rFonts w:ascii="Arial" w:hAnsi="Arial" w:cs="Arial"/>
          <w:sz w:val="20"/>
        </w:rPr>
        <w:t xml:space="preserve"> về th</w:t>
      </w:r>
      <w:r w:rsidRPr="00FC0787" w:rsidR="00D2462B">
        <w:rPr>
          <w:rFonts w:ascii="Arial" w:hAnsi="Arial" w:cs="Arial"/>
          <w:sz w:val="20"/>
        </w:rPr>
        <w:t>ủ</w:t>
      </w:r>
      <w:r w:rsidRPr="00FC0787">
        <w:rPr>
          <w:rFonts w:ascii="Arial" w:hAnsi="Arial" w:cs="Arial"/>
          <w:sz w:val="20"/>
        </w:rPr>
        <w:t xml:space="preserve"> tục hải quan; kiểm tra, giám sát hải quan; thuế xuất khẩu, thuế nhập khẩu và quản lý thuế đối với hàng </w:t>
      </w:r>
      <w:r w:rsidRPr="00FC0787" w:rsidR="005777BB">
        <w:rPr>
          <w:rFonts w:ascii="Arial" w:hAnsi="Arial" w:cs="Arial"/>
          <w:sz w:val="20"/>
        </w:rPr>
        <w:t>hóa</w:t>
      </w:r>
      <w:r w:rsidRPr="00FC0787">
        <w:rPr>
          <w:rFonts w:ascii="Arial" w:hAnsi="Arial" w:cs="Arial"/>
          <w:sz w:val="20"/>
        </w:rPr>
        <w:t xml:space="preserve"> xuất khẩu, nhập khẩu.</w:t>
      </w:r>
    </w:p>
    <w:p w:rsidR="008256E9" w:rsidRPr="00FC0787" w:rsidP="001A0720">
      <w:pPr>
        <w:spacing w:before="120"/>
        <w:rPr>
          <w:rFonts w:ascii="Arial" w:hAnsi="Arial" w:cs="Arial"/>
          <w:sz w:val="20"/>
        </w:rPr>
      </w:pPr>
      <w:r w:rsidRPr="00FC0787" w:rsidR="00D2462B">
        <w:rPr>
          <w:rFonts w:ascii="Arial" w:hAnsi="Arial" w:cs="Arial"/>
          <w:sz w:val="20"/>
        </w:rPr>
        <w:t>e.2</w:t>
      </w:r>
      <w:r w:rsidRPr="00FC0787">
        <w:rPr>
          <w:rFonts w:ascii="Arial" w:hAnsi="Arial" w:cs="Arial"/>
          <w:sz w:val="20"/>
        </w:rPr>
        <w:t xml:space="preserve">) Trường hợp chưa xác định được </w:t>
      </w:r>
      <w:r w:rsidRPr="00FC0787" w:rsidR="00012461">
        <w:rPr>
          <w:rFonts w:ascii="Arial" w:hAnsi="Arial" w:cs="Arial"/>
          <w:sz w:val="20"/>
        </w:rPr>
        <w:t>khoản</w:t>
      </w:r>
      <w:r w:rsidRPr="00FC0787">
        <w:rPr>
          <w:rFonts w:ascii="Arial" w:hAnsi="Arial" w:cs="Arial"/>
          <w:sz w:val="20"/>
        </w:rPr>
        <w:t xml:space="preserve"> tiền này tại thời </w:t>
      </w:r>
      <w:r w:rsidRPr="00FC0787" w:rsidR="000E6213">
        <w:rPr>
          <w:rFonts w:ascii="Arial" w:hAnsi="Arial" w:cs="Arial"/>
          <w:sz w:val="20"/>
        </w:rPr>
        <w:t>điểm</w:t>
      </w:r>
      <w:r w:rsidRPr="00FC0787">
        <w:rPr>
          <w:rFonts w:ascii="Arial" w:hAnsi="Arial" w:cs="Arial"/>
          <w:sz w:val="20"/>
        </w:rPr>
        <w:t xml:space="preserve"> đăng ký tờ khai do phụ thuộc vào doanh thu bán hàng sau nhập khẩu hay lý do khác được </w:t>
      </w:r>
      <w:r w:rsidRPr="00FC0787" w:rsidR="00012461">
        <w:rPr>
          <w:rFonts w:ascii="Arial" w:hAnsi="Arial" w:cs="Arial"/>
          <w:sz w:val="20"/>
        </w:rPr>
        <w:t>quy định</w:t>
      </w:r>
      <w:r w:rsidRPr="00FC0787">
        <w:rPr>
          <w:rFonts w:ascii="Arial" w:hAnsi="Arial" w:cs="Arial"/>
          <w:sz w:val="20"/>
        </w:rPr>
        <w:t xml:space="preserve"> cụ thể tại hợp đồng mua bán hàng hóa hoặc văn bản thỏa thuận riêng:</w:t>
      </w:r>
    </w:p>
    <w:p w:rsidR="008256E9" w:rsidRPr="00FC0787" w:rsidP="001A0720">
      <w:pPr>
        <w:spacing w:before="120"/>
        <w:rPr>
          <w:rFonts w:ascii="Arial" w:hAnsi="Arial" w:cs="Arial"/>
          <w:sz w:val="20"/>
        </w:rPr>
      </w:pPr>
      <w:r w:rsidRPr="00FC0787" w:rsidR="00D2462B">
        <w:rPr>
          <w:rFonts w:ascii="Arial" w:hAnsi="Arial" w:cs="Arial"/>
          <w:sz w:val="20"/>
        </w:rPr>
        <w:t>e.</w:t>
      </w:r>
      <w:r w:rsidRPr="00FC0787">
        <w:rPr>
          <w:rFonts w:ascii="Arial" w:hAnsi="Arial" w:cs="Arial"/>
          <w:sz w:val="20"/>
        </w:rPr>
        <w:t xml:space="preserve">2.1) Tại thời </w:t>
      </w:r>
      <w:r w:rsidRPr="00FC0787" w:rsidR="000E6213">
        <w:rPr>
          <w:rFonts w:ascii="Arial" w:hAnsi="Arial" w:cs="Arial"/>
          <w:sz w:val="20"/>
        </w:rPr>
        <w:t>điểm</w:t>
      </w:r>
      <w:r w:rsidRPr="00FC0787">
        <w:rPr>
          <w:rFonts w:ascii="Arial" w:hAnsi="Arial" w:cs="Arial"/>
          <w:sz w:val="20"/>
        </w:rPr>
        <w:t xml:space="preserve"> đăng ký tờ khai, người khai hải quan khai báo rõ lý do chưa khai báo được </w:t>
      </w:r>
      <w:r w:rsidRPr="00FC0787" w:rsidR="00012461">
        <w:rPr>
          <w:rFonts w:ascii="Arial" w:hAnsi="Arial" w:cs="Arial"/>
          <w:sz w:val="20"/>
        </w:rPr>
        <w:t>khoản</w:t>
      </w:r>
      <w:r w:rsidRPr="00FC0787">
        <w:rPr>
          <w:rFonts w:ascii="Arial" w:hAnsi="Arial" w:cs="Arial"/>
          <w:sz w:val="20"/>
        </w:rPr>
        <w:t xml:space="preserve"> tiền </w:t>
      </w:r>
      <w:r w:rsidRPr="00FC0787" w:rsidR="00D2462B">
        <w:rPr>
          <w:rFonts w:ascii="Arial" w:hAnsi="Arial" w:cs="Arial"/>
          <w:sz w:val="20"/>
        </w:rPr>
        <w:t>d</w:t>
      </w:r>
      <w:r w:rsidRPr="00FC0787">
        <w:rPr>
          <w:rFonts w:ascii="Arial" w:hAnsi="Arial" w:cs="Arial"/>
          <w:sz w:val="20"/>
        </w:rPr>
        <w:t>o người nhập khẩu phải trả từ số tiền thu được sau</w:t>
      </w:r>
      <w:r w:rsidRPr="00FC0787" w:rsidR="00D2462B">
        <w:rPr>
          <w:rFonts w:ascii="Arial" w:hAnsi="Arial" w:cs="Arial"/>
          <w:sz w:val="20"/>
        </w:rPr>
        <w:t xml:space="preserve"> </w:t>
      </w:r>
      <w:r w:rsidRPr="00FC0787">
        <w:rPr>
          <w:rFonts w:ascii="Arial" w:hAnsi="Arial" w:cs="Arial"/>
          <w:sz w:val="20"/>
        </w:rPr>
        <w:t xml:space="preserve">khi bán lại, định đoạt, sử dụng hàng </w:t>
      </w:r>
      <w:r w:rsidRPr="00FC0787" w:rsidR="005777BB">
        <w:rPr>
          <w:rFonts w:ascii="Arial" w:hAnsi="Arial" w:cs="Arial"/>
          <w:sz w:val="20"/>
        </w:rPr>
        <w:t>hóa</w:t>
      </w:r>
      <w:r w:rsidRPr="00FC0787">
        <w:rPr>
          <w:rFonts w:ascii="Arial" w:hAnsi="Arial" w:cs="Arial"/>
          <w:sz w:val="20"/>
        </w:rPr>
        <w:t xml:space="preserve"> nhập khẩu </w:t>
      </w:r>
      <w:r w:rsidRPr="00FC0787" w:rsidR="002D4B5B">
        <w:rPr>
          <w:rFonts w:ascii="Arial" w:hAnsi="Arial" w:cs="Arial"/>
          <w:sz w:val="20"/>
        </w:rPr>
        <w:t>trên</w:t>
      </w:r>
      <w:r w:rsidRPr="00FC0787">
        <w:rPr>
          <w:rFonts w:ascii="Arial" w:hAnsi="Arial" w:cs="Arial"/>
          <w:sz w:val="20"/>
        </w:rPr>
        <w:t xml:space="preserve"> tờ khai hàng hóa nhập khẩu hoặc tờ khai trị giá hải quan đối với trường hợp phải khai tờ khai trị giá hải quan. Trong thời hạn 05 ngày kể từ ngày thực </w:t>
      </w:r>
      <w:r w:rsidRPr="00FC0787" w:rsidR="004E0277">
        <w:rPr>
          <w:rFonts w:ascii="Arial" w:hAnsi="Arial" w:cs="Arial"/>
          <w:sz w:val="20"/>
        </w:rPr>
        <w:t>tr</w:t>
      </w:r>
      <w:r w:rsidRPr="00FC0787">
        <w:rPr>
          <w:rFonts w:ascii="Arial" w:hAnsi="Arial" w:cs="Arial"/>
          <w:sz w:val="20"/>
        </w:rPr>
        <w:t>ả, người khai h</w:t>
      </w:r>
      <w:r w:rsidRPr="00FC0787" w:rsidR="004E0277">
        <w:rPr>
          <w:rFonts w:ascii="Arial" w:hAnsi="Arial" w:cs="Arial"/>
          <w:sz w:val="20"/>
        </w:rPr>
        <w:t>ả</w:t>
      </w:r>
      <w:r w:rsidRPr="00FC0787">
        <w:rPr>
          <w:rFonts w:ascii="Arial" w:hAnsi="Arial" w:cs="Arial"/>
          <w:sz w:val="20"/>
        </w:rPr>
        <w:t xml:space="preserve">i quan thực hiện khai báo, tính số thuế phải nộp đối với </w:t>
      </w:r>
      <w:r w:rsidRPr="00FC0787" w:rsidR="00012461">
        <w:rPr>
          <w:rFonts w:ascii="Arial" w:hAnsi="Arial" w:cs="Arial"/>
          <w:sz w:val="20"/>
        </w:rPr>
        <w:t>khoản</w:t>
      </w:r>
      <w:r w:rsidRPr="00FC0787">
        <w:rPr>
          <w:rFonts w:ascii="Arial" w:hAnsi="Arial" w:cs="Arial"/>
          <w:sz w:val="20"/>
        </w:rPr>
        <w:t xml:space="preserve"> tiền thực tế đã trả trên tờ khai bổ sung sau thông quan, đồng thời nộp đủ tiền thuế theo </w:t>
      </w:r>
      <w:r w:rsidRPr="00FC0787" w:rsidR="00012461">
        <w:rPr>
          <w:rFonts w:ascii="Arial" w:hAnsi="Arial" w:cs="Arial"/>
          <w:sz w:val="20"/>
        </w:rPr>
        <w:t>quy định</w:t>
      </w:r>
      <w:r w:rsidRPr="00FC0787">
        <w:rPr>
          <w:rFonts w:ascii="Arial" w:hAnsi="Arial" w:cs="Arial"/>
          <w:sz w:val="20"/>
        </w:rPr>
        <w:t>;</w:t>
      </w:r>
    </w:p>
    <w:p w:rsidR="008256E9" w:rsidRPr="00FC0787" w:rsidP="001A0720">
      <w:pPr>
        <w:spacing w:before="120"/>
        <w:rPr>
          <w:rFonts w:ascii="Arial" w:hAnsi="Arial" w:cs="Arial"/>
          <w:sz w:val="20"/>
        </w:rPr>
      </w:pPr>
      <w:r w:rsidRPr="00FC0787" w:rsidR="004E0277">
        <w:rPr>
          <w:rFonts w:ascii="Arial" w:hAnsi="Arial" w:cs="Arial"/>
          <w:sz w:val="20"/>
        </w:rPr>
        <w:t>e.</w:t>
      </w:r>
      <w:r w:rsidRPr="00FC0787">
        <w:rPr>
          <w:rFonts w:ascii="Arial" w:hAnsi="Arial" w:cs="Arial"/>
          <w:sz w:val="20"/>
        </w:rPr>
        <w:t xml:space="preserve">2.2) Cơ quan hải quan kiểm tra các chứng từ có liên quan đến </w:t>
      </w:r>
      <w:r w:rsidRPr="00FC0787" w:rsidR="00012461">
        <w:rPr>
          <w:rFonts w:ascii="Arial" w:hAnsi="Arial" w:cs="Arial"/>
          <w:sz w:val="20"/>
        </w:rPr>
        <w:t>khoản</w:t>
      </w:r>
      <w:r w:rsidRPr="00FC0787">
        <w:rPr>
          <w:rFonts w:ascii="Arial" w:hAnsi="Arial" w:cs="Arial"/>
          <w:sz w:val="20"/>
        </w:rPr>
        <w:t xml:space="preserve"> tiền này và khai báo của ng</w:t>
      </w:r>
      <w:r w:rsidRPr="00FC0787" w:rsidR="005777BB">
        <w:rPr>
          <w:rFonts w:ascii="Arial" w:hAnsi="Arial" w:cs="Arial"/>
          <w:sz w:val="20"/>
        </w:rPr>
        <w:t>ườ</w:t>
      </w:r>
      <w:r w:rsidRPr="00FC0787">
        <w:rPr>
          <w:rFonts w:ascii="Arial" w:hAnsi="Arial" w:cs="Arial"/>
          <w:sz w:val="20"/>
        </w:rPr>
        <w:t>i khai hải quan th</w:t>
      </w:r>
      <w:r w:rsidRPr="00FC0787" w:rsidR="004E0277">
        <w:rPr>
          <w:rFonts w:ascii="Arial" w:hAnsi="Arial" w:cs="Arial"/>
          <w:sz w:val="20"/>
        </w:rPr>
        <w:t>e</w:t>
      </w:r>
      <w:r w:rsidRPr="00FC0787">
        <w:rPr>
          <w:rFonts w:ascii="Arial" w:hAnsi="Arial" w:cs="Arial"/>
          <w:sz w:val="20"/>
        </w:rPr>
        <w:t xml:space="preserve">o </w:t>
      </w:r>
      <w:r w:rsidRPr="00FC0787" w:rsidR="00012461">
        <w:rPr>
          <w:rFonts w:ascii="Arial" w:hAnsi="Arial" w:cs="Arial"/>
          <w:sz w:val="20"/>
        </w:rPr>
        <w:t>quy định</w:t>
      </w:r>
      <w:r w:rsidRPr="00FC0787">
        <w:rPr>
          <w:rFonts w:ascii="Arial" w:hAnsi="Arial" w:cs="Arial"/>
          <w:sz w:val="20"/>
        </w:rPr>
        <w:t xml:space="preserve"> nêu tại </w:t>
      </w:r>
      <w:r w:rsidRPr="00FC0787" w:rsidR="000E6213">
        <w:rPr>
          <w:rFonts w:ascii="Arial" w:hAnsi="Arial" w:cs="Arial"/>
          <w:sz w:val="20"/>
        </w:rPr>
        <w:t>điểm</w:t>
      </w:r>
      <w:r w:rsidRPr="00FC0787">
        <w:rPr>
          <w:rFonts w:ascii="Arial" w:hAnsi="Arial" w:cs="Arial"/>
          <w:sz w:val="20"/>
        </w:rPr>
        <w:t xml:space="preserve"> e.2.1 </w:t>
      </w:r>
      <w:r w:rsidRPr="00FC0787" w:rsidR="00012461">
        <w:rPr>
          <w:rFonts w:ascii="Arial" w:hAnsi="Arial" w:cs="Arial"/>
          <w:sz w:val="20"/>
        </w:rPr>
        <w:t>khoản</w:t>
      </w:r>
      <w:r w:rsidRPr="00FC0787">
        <w:rPr>
          <w:rFonts w:ascii="Arial" w:hAnsi="Arial" w:cs="Arial"/>
          <w:sz w:val="20"/>
        </w:rPr>
        <w:t xml:space="preserve"> này và xử lý như sau:</w:t>
      </w:r>
    </w:p>
    <w:p w:rsidR="008256E9" w:rsidRPr="00FC0787" w:rsidP="001A0720">
      <w:pPr>
        <w:spacing w:before="120"/>
        <w:rPr>
          <w:rFonts w:ascii="Arial" w:hAnsi="Arial" w:cs="Arial"/>
          <w:sz w:val="20"/>
        </w:rPr>
      </w:pPr>
      <w:r w:rsidRPr="00FC0787" w:rsidR="004E0277">
        <w:rPr>
          <w:rFonts w:ascii="Arial" w:hAnsi="Arial" w:cs="Arial"/>
          <w:sz w:val="20"/>
        </w:rPr>
        <w:t>e.</w:t>
      </w:r>
      <w:r w:rsidRPr="00FC0787">
        <w:rPr>
          <w:rFonts w:ascii="Arial" w:hAnsi="Arial" w:cs="Arial"/>
          <w:sz w:val="20"/>
        </w:rPr>
        <w:t xml:space="preserve">2.2.1) Trường hợp người khai hải quan không khai báo hoặc khai báo không đúng </w:t>
      </w:r>
      <w:r w:rsidRPr="00FC0787" w:rsidR="00012461">
        <w:rPr>
          <w:rFonts w:ascii="Arial" w:hAnsi="Arial" w:cs="Arial"/>
          <w:sz w:val="20"/>
        </w:rPr>
        <w:t>khoản</w:t>
      </w:r>
      <w:r w:rsidRPr="00FC0787">
        <w:rPr>
          <w:rFonts w:ascii="Arial" w:hAnsi="Arial" w:cs="Arial"/>
          <w:sz w:val="20"/>
        </w:rPr>
        <w:t xml:space="preserve"> tiền thực tế phải trả, ra </w:t>
      </w:r>
      <w:r w:rsidRPr="00FC0787" w:rsidR="00012461">
        <w:rPr>
          <w:rFonts w:ascii="Arial" w:hAnsi="Arial" w:cs="Arial"/>
          <w:sz w:val="20"/>
        </w:rPr>
        <w:t xml:space="preserve">quyết định </w:t>
      </w:r>
      <w:r w:rsidRPr="00FC0787">
        <w:rPr>
          <w:rFonts w:ascii="Arial" w:hAnsi="Arial" w:cs="Arial"/>
          <w:sz w:val="20"/>
        </w:rPr>
        <w:t xml:space="preserve">xử phạt theo </w:t>
      </w:r>
      <w:r w:rsidRPr="00FC0787" w:rsidR="00012461">
        <w:rPr>
          <w:rFonts w:ascii="Arial" w:hAnsi="Arial" w:cs="Arial"/>
          <w:sz w:val="20"/>
        </w:rPr>
        <w:t>quy định</w:t>
      </w:r>
      <w:r w:rsidRPr="00FC0787">
        <w:rPr>
          <w:rFonts w:ascii="Arial" w:hAnsi="Arial" w:cs="Arial"/>
          <w:sz w:val="20"/>
        </w:rPr>
        <w:t>, đồng thời yêu cầu người khai hải quan khai báo hoặc khai báo bổ sung. Trường hợp người khai hải quan không khai báo hoặc không khai báo bổ sung theo yêu cầu, cơ quan hải quan thực hiện xác định trị giá hải quan, ấn định thuế, thu đ</w:t>
      </w:r>
      <w:r w:rsidRPr="00FC0787" w:rsidR="004E0277">
        <w:rPr>
          <w:rFonts w:ascii="Arial" w:hAnsi="Arial" w:cs="Arial"/>
          <w:sz w:val="20"/>
        </w:rPr>
        <w:t>ủ</w:t>
      </w:r>
      <w:r w:rsidRPr="00FC0787">
        <w:rPr>
          <w:rFonts w:ascii="Arial" w:hAnsi="Arial" w:cs="Arial"/>
          <w:sz w:val="20"/>
        </w:rPr>
        <w:t xml:space="preserve"> số tiền thuế, tiền chậm nộp (nếu có) theo </w:t>
      </w:r>
      <w:r w:rsidRPr="00FC0787" w:rsidR="00012461">
        <w:rPr>
          <w:rFonts w:ascii="Arial" w:hAnsi="Arial" w:cs="Arial"/>
          <w:sz w:val="20"/>
        </w:rPr>
        <w:t>quy định</w:t>
      </w:r>
      <w:r w:rsidRPr="00FC0787">
        <w:rPr>
          <w:rFonts w:ascii="Arial" w:hAnsi="Arial" w:cs="Arial"/>
          <w:sz w:val="20"/>
        </w:rPr>
        <w:t>;</w:t>
      </w:r>
    </w:p>
    <w:p w:rsidR="008256E9" w:rsidRPr="00FC0787" w:rsidP="001A0720">
      <w:pPr>
        <w:spacing w:before="120"/>
        <w:rPr>
          <w:rFonts w:ascii="Arial" w:hAnsi="Arial" w:cs="Arial"/>
          <w:sz w:val="20"/>
        </w:rPr>
      </w:pPr>
      <w:r w:rsidRPr="00FC0787" w:rsidR="004E0277">
        <w:rPr>
          <w:rFonts w:ascii="Arial" w:hAnsi="Arial" w:cs="Arial"/>
          <w:sz w:val="20"/>
        </w:rPr>
        <w:t>e.</w:t>
      </w:r>
      <w:r w:rsidRPr="00FC0787">
        <w:rPr>
          <w:rFonts w:ascii="Arial" w:hAnsi="Arial" w:cs="Arial"/>
          <w:sz w:val="20"/>
        </w:rPr>
        <w:t>2.2.2) Trường hợp ng</w:t>
      </w:r>
      <w:r w:rsidRPr="00FC0787" w:rsidR="005777BB">
        <w:rPr>
          <w:rFonts w:ascii="Arial" w:hAnsi="Arial" w:cs="Arial"/>
          <w:sz w:val="20"/>
        </w:rPr>
        <w:t>ườ</w:t>
      </w:r>
      <w:r w:rsidRPr="00FC0787">
        <w:rPr>
          <w:rFonts w:ascii="Arial" w:hAnsi="Arial" w:cs="Arial"/>
          <w:sz w:val="20"/>
        </w:rPr>
        <w:t xml:space="preserve">i khai hải quan khai báo không đúng thời hạn theo </w:t>
      </w:r>
      <w:r w:rsidRPr="00FC0787" w:rsidR="00012461">
        <w:rPr>
          <w:rFonts w:ascii="Arial" w:hAnsi="Arial" w:cs="Arial"/>
          <w:sz w:val="20"/>
        </w:rPr>
        <w:t>quy định</w:t>
      </w:r>
      <w:r w:rsidRPr="00FC0787">
        <w:rPr>
          <w:rFonts w:ascii="Arial" w:hAnsi="Arial" w:cs="Arial"/>
          <w:sz w:val="20"/>
        </w:rPr>
        <w:t xml:space="preserve"> tại </w:t>
      </w:r>
      <w:r w:rsidRPr="00FC0787" w:rsidR="000E6213">
        <w:rPr>
          <w:rFonts w:ascii="Arial" w:hAnsi="Arial" w:cs="Arial"/>
          <w:sz w:val="20"/>
        </w:rPr>
        <w:t>điểm</w:t>
      </w:r>
      <w:r w:rsidRPr="00FC0787">
        <w:rPr>
          <w:rFonts w:ascii="Arial" w:hAnsi="Arial" w:cs="Arial"/>
          <w:sz w:val="20"/>
        </w:rPr>
        <w:t xml:space="preserve"> e.2.</w:t>
      </w:r>
      <w:r w:rsidRPr="00FC0787">
        <w:rPr>
          <w:rFonts w:ascii="Arial" w:hAnsi="Arial" w:cs="Arial"/>
          <w:sz w:val="20"/>
        </w:rPr>
        <w:t xml:space="preserve">1 </w:t>
      </w:r>
      <w:r w:rsidRPr="00FC0787" w:rsidR="00012461">
        <w:rPr>
          <w:rFonts w:ascii="Arial" w:hAnsi="Arial" w:cs="Arial"/>
          <w:sz w:val="20"/>
        </w:rPr>
        <w:t>khoản</w:t>
      </w:r>
      <w:r w:rsidRPr="00FC0787">
        <w:rPr>
          <w:rFonts w:ascii="Arial" w:hAnsi="Arial" w:cs="Arial"/>
          <w:sz w:val="20"/>
        </w:rPr>
        <w:t xml:space="preserve"> này, cơ quan hải quan thực hiện xử phạt theo </w:t>
      </w:r>
      <w:r w:rsidRPr="00FC0787" w:rsidR="00012461">
        <w:rPr>
          <w:rFonts w:ascii="Arial" w:hAnsi="Arial" w:cs="Arial"/>
          <w:sz w:val="20"/>
        </w:rPr>
        <w:t>quy định</w:t>
      </w:r>
      <w:r w:rsidRPr="00FC0787">
        <w:rPr>
          <w:rFonts w:ascii="Arial" w:hAnsi="Arial" w:cs="Arial"/>
          <w:sz w:val="20"/>
        </w:rPr>
        <w:t>.</w:t>
      </w:r>
    </w:p>
    <w:p w:rsidR="008256E9" w:rsidRPr="00FC0787" w:rsidP="001A0720">
      <w:pPr>
        <w:spacing w:before="120"/>
        <w:rPr>
          <w:rFonts w:ascii="Arial" w:hAnsi="Arial" w:cs="Arial"/>
          <w:sz w:val="20"/>
        </w:rPr>
      </w:pPr>
      <w:bookmarkStart w:id="88" w:name="diem_g_2_13"/>
      <w:r w:rsidRPr="00FC0787" w:rsidR="004E0277">
        <w:rPr>
          <w:rFonts w:ascii="Arial" w:hAnsi="Arial" w:cs="Arial"/>
          <w:sz w:val="20"/>
        </w:rPr>
        <w:t xml:space="preserve">g) </w:t>
      </w:r>
      <w:r w:rsidRPr="00FC0787">
        <w:rPr>
          <w:rFonts w:ascii="Arial" w:hAnsi="Arial" w:cs="Arial"/>
          <w:sz w:val="20"/>
        </w:rPr>
        <w:t xml:space="preserve">Chi phí vận tải và chi phí có liên quan đến việc vận chuyển hàng </w:t>
      </w:r>
      <w:r w:rsidRPr="00FC0787" w:rsidR="005777BB">
        <w:rPr>
          <w:rFonts w:ascii="Arial" w:hAnsi="Arial" w:cs="Arial"/>
          <w:sz w:val="20"/>
        </w:rPr>
        <w:t>hóa</w:t>
      </w:r>
      <w:r w:rsidRPr="00FC0787">
        <w:rPr>
          <w:rFonts w:ascii="Arial" w:hAnsi="Arial" w:cs="Arial"/>
          <w:sz w:val="20"/>
        </w:rPr>
        <w:t xml:space="preserve"> nhập khẩu đến c</w:t>
      </w:r>
      <w:r w:rsidRPr="00FC0787" w:rsidR="004E0277">
        <w:rPr>
          <w:rFonts w:ascii="Arial" w:hAnsi="Arial" w:cs="Arial"/>
          <w:sz w:val="20"/>
        </w:rPr>
        <w:t>ử</w:t>
      </w:r>
      <w:r w:rsidRPr="00FC0787">
        <w:rPr>
          <w:rFonts w:ascii="Arial" w:hAnsi="Arial" w:cs="Arial"/>
          <w:sz w:val="20"/>
        </w:rPr>
        <w:t>a khẩu nhập đầu tiên, không bao gồm chi phí bốc, dỡ, xếp hàng từ phương tiện vận tải xuống cửa khẩu nhập đầu tiên.</w:t>
      </w:r>
      <w:bookmarkEnd w:id="88"/>
    </w:p>
    <w:p w:rsidR="008256E9" w:rsidRPr="00FC0787" w:rsidP="001A0720">
      <w:pPr>
        <w:spacing w:before="120"/>
        <w:rPr>
          <w:rFonts w:ascii="Arial" w:hAnsi="Arial" w:cs="Arial"/>
          <w:sz w:val="20"/>
        </w:rPr>
      </w:pPr>
      <w:r w:rsidRPr="00FC0787">
        <w:rPr>
          <w:rFonts w:ascii="Arial" w:hAnsi="Arial" w:cs="Arial"/>
          <w:sz w:val="20"/>
        </w:rPr>
        <w:t>Trường hợp các chi phí bốc, dỡ, xếp hàng từ phương tiện vận tải xuống cửa khẩu nhập đầu tiên đã bao gồm trong chi phí vận tải quốc tế h</w:t>
      </w:r>
      <w:r w:rsidRPr="00FC0787" w:rsidR="004E0277">
        <w:rPr>
          <w:rFonts w:ascii="Arial" w:hAnsi="Arial" w:cs="Arial"/>
          <w:sz w:val="20"/>
        </w:rPr>
        <w:t>o</w:t>
      </w:r>
      <w:r w:rsidRPr="00FC0787">
        <w:rPr>
          <w:rFonts w:ascii="Arial" w:hAnsi="Arial" w:cs="Arial"/>
          <w:sz w:val="20"/>
        </w:rPr>
        <w:t>ặc đ</w:t>
      </w:r>
      <w:r w:rsidRPr="00FC0787" w:rsidR="004E0277">
        <w:rPr>
          <w:rFonts w:ascii="Arial" w:hAnsi="Arial" w:cs="Arial"/>
          <w:sz w:val="20"/>
        </w:rPr>
        <w:t>ã</w:t>
      </w:r>
      <w:r w:rsidRPr="00FC0787">
        <w:rPr>
          <w:rFonts w:ascii="Arial" w:hAnsi="Arial" w:cs="Arial"/>
          <w:sz w:val="20"/>
        </w:rPr>
        <w:t xml:space="preserve"> bao gồm </w:t>
      </w:r>
      <w:r w:rsidRPr="00FC0787" w:rsidR="005777BB">
        <w:rPr>
          <w:rFonts w:ascii="Arial" w:hAnsi="Arial" w:cs="Arial"/>
          <w:sz w:val="20"/>
        </w:rPr>
        <w:t>trong</w:t>
      </w:r>
      <w:r w:rsidRPr="00FC0787">
        <w:rPr>
          <w:rFonts w:ascii="Arial" w:hAnsi="Arial" w:cs="Arial"/>
          <w:sz w:val="20"/>
        </w:rPr>
        <w:t xml:space="preserve"> giá thực tế đã thanh toán hay sẽ phải thanh toán th</w:t>
      </w:r>
      <w:r w:rsidRPr="00FC0787" w:rsidR="004E0277">
        <w:rPr>
          <w:rFonts w:ascii="Arial" w:hAnsi="Arial" w:cs="Arial"/>
          <w:sz w:val="20"/>
        </w:rPr>
        <w:t>ì</w:t>
      </w:r>
      <w:r w:rsidRPr="00FC0787">
        <w:rPr>
          <w:rFonts w:ascii="Arial" w:hAnsi="Arial" w:cs="Arial"/>
          <w:sz w:val="20"/>
        </w:rPr>
        <w:t xml:space="preserve"> được tr</w:t>
      </w:r>
      <w:r w:rsidRPr="00FC0787" w:rsidR="007541E2">
        <w:rPr>
          <w:rFonts w:ascii="Arial" w:hAnsi="Arial" w:cs="Arial"/>
          <w:sz w:val="20"/>
        </w:rPr>
        <w:t>ừ</w:t>
      </w:r>
      <w:r w:rsidRPr="00FC0787">
        <w:rPr>
          <w:rFonts w:ascii="Arial" w:hAnsi="Arial" w:cs="Arial"/>
          <w:sz w:val="20"/>
        </w:rPr>
        <w:t xml:space="preserve"> ra khỏi trị giá hả</w:t>
      </w:r>
      <w:r w:rsidRPr="00FC0787" w:rsidR="007541E2">
        <w:rPr>
          <w:rFonts w:ascii="Arial" w:hAnsi="Arial" w:cs="Arial"/>
          <w:sz w:val="20"/>
        </w:rPr>
        <w:t>i</w:t>
      </w:r>
      <w:r w:rsidRPr="00FC0787">
        <w:rPr>
          <w:rFonts w:ascii="Arial" w:hAnsi="Arial" w:cs="Arial"/>
          <w:sz w:val="20"/>
        </w:rPr>
        <w:t xml:space="preserve"> quan của</w:t>
      </w:r>
      <w:r w:rsidRPr="00FC0787">
        <w:rPr>
          <w:rFonts w:ascii="Arial" w:hAnsi="Arial" w:cs="Arial"/>
          <w:sz w:val="20"/>
        </w:rPr>
        <w:t xml:space="preserve"> </w:t>
      </w:r>
      <w:r w:rsidRPr="00FC0787" w:rsidR="007541E2">
        <w:rPr>
          <w:rFonts w:ascii="Arial" w:hAnsi="Arial" w:cs="Arial"/>
          <w:sz w:val="20"/>
        </w:rPr>
        <w:t>hàng hóa</w:t>
      </w:r>
      <w:r w:rsidRPr="00FC0787">
        <w:rPr>
          <w:rFonts w:ascii="Arial" w:hAnsi="Arial" w:cs="Arial"/>
          <w:sz w:val="20"/>
        </w:rPr>
        <w:t xml:space="preserve"> nhập khẩu nếu đáp đủ các </w:t>
      </w:r>
      <w:r w:rsidRPr="00FC0787" w:rsidR="00012461">
        <w:rPr>
          <w:rFonts w:ascii="Arial" w:hAnsi="Arial" w:cs="Arial"/>
          <w:sz w:val="20"/>
        </w:rPr>
        <w:t xml:space="preserve">điều </w:t>
      </w:r>
      <w:r w:rsidRPr="00FC0787">
        <w:rPr>
          <w:rFonts w:ascii="Arial" w:hAnsi="Arial" w:cs="Arial"/>
          <w:sz w:val="20"/>
        </w:rPr>
        <w:t xml:space="preserve">kiện </w:t>
      </w:r>
      <w:r w:rsidRPr="00FC0787" w:rsidR="00012461">
        <w:rPr>
          <w:rFonts w:ascii="Arial" w:hAnsi="Arial" w:cs="Arial"/>
          <w:sz w:val="20"/>
        </w:rPr>
        <w:t>quy định</w:t>
      </w:r>
      <w:r w:rsidRPr="00FC0787">
        <w:rPr>
          <w:rFonts w:ascii="Arial" w:hAnsi="Arial" w:cs="Arial"/>
          <w:sz w:val="20"/>
        </w:rPr>
        <w:t xml:space="preserve"> tại </w:t>
      </w:r>
      <w:bookmarkStart w:id="89" w:name="tc_31"/>
      <w:r w:rsidRPr="00FC0787" w:rsidR="00012461">
        <w:rPr>
          <w:rFonts w:ascii="Arial" w:hAnsi="Arial" w:cs="Arial"/>
          <w:sz w:val="20"/>
        </w:rPr>
        <w:t>khoản</w:t>
      </w:r>
      <w:r w:rsidRPr="00FC0787">
        <w:rPr>
          <w:rFonts w:ascii="Arial" w:hAnsi="Arial" w:cs="Arial"/>
          <w:sz w:val="20"/>
        </w:rPr>
        <w:t xml:space="preserve"> 1 </w:t>
      </w:r>
      <w:r w:rsidRPr="00FC0787" w:rsidR="00012461">
        <w:rPr>
          <w:rFonts w:ascii="Arial" w:hAnsi="Arial" w:cs="Arial"/>
          <w:sz w:val="20"/>
        </w:rPr>
        <w:t xml:space="preserve">Điều </w:t>
      </w:r>
      <w:r w:rsidRPr="00FC0787">
        <w:rPr>
          <w:rFonts w:ascii="Arial" w:hAnsi="Arial" w:cs="Arial"/>
          <w:sz w:val="20"/>
        </w:rPr>
        <w:t xml:space="preserve">15 </w:t>
      </w:r>
      <w:r w:rsidRPr="00FC0787" w:rsidR="00012461">
        <w:rPr>
          <w:rFonts w:ascii="Arial" w:hAnsi="Arial" w:cs="Arial"/>
          <w:sz w:val="20"/>
        </w:rPr>
        <w:t xml:space="preserve">Thông tư </w:t>
      </w:r>
      <w:r w:rsidRPr="00FC0787" w:rsidR="00793CDE">
        <w:rPr>
          <w:rFonts w:ascii="Arial" w:hAnsi="Arial" w:cs="Arial"/>
          <w:sz w:val="20"/>
        </w:rPr>
        <w:t>này</w:t>
      </w:r>
      <w:bookmarkEnd w:id="89"/>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g.</w:t>
      </w:r>
      <w:r w:rsidRPr="00FC0787" w:rsidR="007541E2">
        <w:rPr>
          <w:rFonts w:ascii="Arial" w:hAnsi="Arial" w:cs="Arial"/>
          <w:sz w:val="20"/>
        </w:rPr>
        <w:t>1</w:t>
      </w:r>
      <w:r w:rsidRPr="00FC0787">
        <w:rPr>
          <w:rFonts w:ascii="Arial" w:hAnsi="Arial" w:cs="Arial"/>
          <w:sz w:val="20"/>
        </w:rPr>
        <w:t xml:space="preserve">) Trị giá của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w:t>
      </w:r>
      <w:r w:rsidRPr="00FC0787" w:rsidR="007541E2">
        <w:rPr>
          <w:rFonts w:ascii="Arial" w:hAnsi="Arial" w:cs="Arial"/>
          <w:sz w:val="20"/>
        </w:rPr>
        <w:t>ỉ</w:t>
      </w:r>
      <w:r w:rsidRPr="00FC0787">
        <w:rPr>
          <w:rFonts w:ascii="Arial" w:hAnsi="Arial" w:cs="Arial"/>
          <w:sz w:val="20"/>
        </w:rPr>
        <w:t xml:space="preserve">nh này được xác định trên cơ sở hợp đồng vận tải, các chứng từ, tài liệu liên quan đến vận tải hàng </w:t>
      </w:r>
      <w:r w:rsidRPr="00FC0787" w:rsidR="005777BB">
        <w:rPr>
          <w:rFonts w:ascii="Arial" w:hAnsi="Arial" w:cs="Arial"/>
          <w:sz w:val="20"/>
        </w:rPr>
        <w:t>hóa</w:t>
      </w:r>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g.2) Trường hợp giá mua chưa bao gồm chi phí vận tải nh</w:t>
      </w:r>
      <w:r w:rsidRPr="00FC0787" w:rsidR="007541E2">
        <w:rPr>
          <w:rFonts w:ascii="Arial" w:hAnsi="Arial" w:cs="Arial"/>
          <w:sz w:val="20"/>
        </w:rPr>
        <w:t>ư</w:t>
      </w:r>
      <w:r w:rsidRPr="00FC0787">
        <w:rPr>
          <w:rFonts w:ascii="Arial" w:hAnsi="Arial" w:cs="Arial"/>
          <w:sz w:val="20"/>
        </w:rPr>
        <w:t>ng người mua không c</w:t>
      </w:r>
      <w:r w:rsidRPr="00FC0787" w:rsidR="007541E2">
        <w:rPr>
          <w:rFonts w:ascii="Arial" w:hAnsi="Arial" w:cs="Arial"/>
          <w:sz w:val="20"/>
        </w:rPr>
        <w:t>ó</w:t>
      </w:r>
      <w:r w:rsidRPr="00FC0787">
        <w:rPr>
          <w:rFonts w:ascii="Arial" w:hAnsi="Arial" w:cs="Arial"/>
          <w:sz w:val="20"/>
        </w:rPr>
        <w:t xml:space="preserve"> hợp đồng vận tải, các ch</w:t>
      </w:r>
      <w:r w:rsidRPr="00FC0787" w:rsidR="007541E2">
        <w:rPr>
          <w:rFonts w:ascii="Arial" w:hAnsi="Arial" w:cs="Arial"/>
          <w:sz w:val="20"/>
        </w:rPr>
        <w:t>ứ</w:t>
      </w:r>
      <w:r w:rsidRPr="00FC0787">
        <w:rPr>
          <w:rFonts w:ascii="Arial" w:hAnsi="Arial" w:cs="Arial"/>
          <w:sz w:val="20"/>
        </w:rPr>
        <w:t xml:space="preserve">ng từ tài liệu liên quan đến vận tải hàng </w:t>
      </w:r>
      <w:r w:rsidRPr="00FC0787" w:rsidR="005777BB">
        <w:rPr>
          <w:rFonts w:ascii="Arial" w:hAnsi="Arial" w:cs="Arial"/>
          <w:sz w:val="20"/>
        </w:rPr>
        <w:t>hóa</w:t>
      </w:r>
      <w:r w:rsidRPr="00FC0787">
        <w:rPr>
          <w:rFonts w:ascii="Arial" w:hAnsi="Arial" w:cs="Arial"/>
          <w:sz w:val="20"/>
        </w:rPr>
        <w:t>, hoặc c</w:t>
      </w:r>
      <w:r w:rsidRPr="00FC0787" w:rsidR="007541E2">
        <w:rPr>
          <w:rFonts w:ascii="Arial" w:hAnsi="Arial" w:cs="Arial"/>
          <w:sz w:val="20"/>
        </w:rPr>
        <w:t>ó</w:t>
      </w:r>
      <w:r w:rsidRPr="00FC0787">
        <w:rPr>
          <w:rFonts w:ascii="Arial" w:hAnsi="Arial" w:cs="Arial"/>
          <w:sz w:val="20"/>
        </w:rPr>
        <w:t xml:space="preserve"> nhưng không hợp </w:t>
      </w:r>
      <w:r w:rsidRPr="00FC0787" w:rsidR="000E6213">
        <w:rPr>
          <w:rFonts w:ascii="Arial" w:hAnsi="Arial" w:cs="Arial"/>
          <w:sz w:val="20"/>
        </w:rPr>
        <w:t>pháp</w:t>
      </w:r>
      <w:r w:rsidRPr="00FC0787">
        <w:rPr>
          <w:rFonts w:ascii="Arial" w:hAnsi="Arial" w:cs="Arial"/>
          <w:sz w:val="20"/>
        </w:rPr>
        <w:t xml:space="preserve">, thì không được áp dụng phương </w:t>
      </w:r>
      <w:r w:rsidRPr="00FC0787" w:rsidR="000E6213">
        <w:rPr>
          <w:rFonts w:ascii="Arial" w:hAnsi="Arial" w:cs="Arial"/>
          <w:sz w:val="20"/>
        </w:rPr>
        <w:t>pháp</w:t>
      </w:r>
      <w:r w:rsidRPr="00FC0787">
        <w:rPr>
          <w:rFonts w:ascii="Arial" w:hAnsi="Arial" w:cs="Arial"/>
          <w:sz w:val="20"/>
        </w:rPr>
        <w:t xml:space="preserve"> trị giá giao dịch;</w:t>
      </w:r>
    </w:p>
    <w:p w:rsidR="008256E9" w:rsidRPr="00FC0787" w:rsidP="001A0720">
      <w:pPr>
        <w:spacing w:before="120"/>
        <w:rPr>
          <w:rFonts w:ascii="Arial" w:hAnsi="Arial" w:cs="Arial"/>
          <w:sz w:val="20"/>
        </w:rPr>
      </w:pPr>
      <w:r w:rsidRPr="00FC0787" w:rsidR="007541E2">
        <w:rPr>
          <w:rFonts w:ascii="Arial" w:hAnsi="Arial" w:cs="Arial"/>
          <w:sz w:val="20"/>
        </w:rPr>
        <w:t>g.</w:t>
      </w:r>
      <w:r w:rsidRPr="00FC0787">
        <w:rPr>
          <w:rFonts w:ascii="Arial" w:hAnsi="Arial" w:cs="Arial"/>
          <w:sz w:val="20"/>
        </w:rPr>
        <w:t>3) Trường hợp lô hàng c</w:t>
      </w:r>
      <w:r w:rsidRPr="00FC0787" w:rsidR="007541E2">
        <w:rPr>
          <w:rFonts w:ascii="Arial" w:hAnsi="Arial" w:cs="Arial"/>
          <w:sz w:val="20"/>
        </w:rPr>
        <w:t>ó</w:t>
      </w:r>
      <w:r w:rsidRPr="00FC0787">
        <w:rPr>
          <w:rFonts w:ascii="Arial" w:hAnsi="Arial" w:cs="Arial"/>
          <w:sz w:val="20"/>
        </w:rPr>
        <w:t xml:space="preserve"> nhiều loại hàng </w:t>
      </w:r>
      <w:r w:rsidRPr="00FC0787" w:rsidR="005777BB">
        <w:rPr>
          <w:rFonts w:ascii="Arial" w:hAnsi="Arial" w:cs="Arial"/>
          <w:sz w:val="20"/>
        </w:rPr>
        <w:t>hóa</w:t>
      </w:r>
      <w:r w:rsidRPr="00FC0787">
        <w:rPr>
          <w:rFonts w:ascii="Arial" w:hAnsi="Arial" w:cs="Arial"/>
          <w:sz w:val="20"/>
        </w:rPr>
        <w:t xml:space="preserve"> khác nh</w:t>
      </w:r>
      <w:r w:rsidRPr="00FC0787">
        <w:rPr>
          <w:rFonts w:ascii="Arial" w:hAnsi="Arial" w:cs="Arial"/>
          <w:sz w:val="20"/>
        </w:rPr>
        <w:t>au nh</w:t>
      </w:r>
      <w:r w:rsidRPr="00FC0787" w:rsidR="007541E2">
        <w:rPr>
          <w:rFonts w:ascii="Arial" w:hAnsi="Arial" w:cs="Arial"/>
          <w:sz w:val="20"/>
        </w:rPr>
        <w:t>ư</w:t>
      </w:r>
      <w:r w:rsidRPr="00FC0787">
        <w:rPr>
          <w:rFonts w:ascii="Arial" w:hAnsi="Arial" w:cs="Arial"/>
          <w:sz w:val="20"/>
        </w:rPr>
        <w:t xml:space="preserve">ng hợp đồng vận tải hoặc các chứng từ, tài liệu liên quan đến vận tải hàng </w:t>
      </w:r>
      <w:r w:rsidRPr="00FC0787" w:rsidR="005777BB">
        <w:rPr>
          <w:rFonts w:ascii="Arial" w:hAnsi="Arial" w:cs="Arial"/>
          <w:sz w:val="20"/>
        </w:rPr>
        <w:t>hóa</w:t>
      </w:r>
      <w:r w:rsidRPr="00FC0787">
        <w:rPr>
          <w:rFonts w:ascii="Arial" w:hAnsi="Arial" w:cs="Arial"/>
          <w:sz w:val="20"/>
        </w:rPr>
        <w:t xml:space="preserve"> kh</w:t>
      </w:r>
      <w:r w:rsidRPr="00FC0787" w:rsidR="007541E2">
        <w:rPr>
          <w:rFonts w:ascii="Arial" w:hAnsi="Arial" w:cs="Arial"/>
          <w:sz w:val="20"/>
        </w:rPr>
        <w:t>ô</w:t>
      </w:r>
      <w:r w:rsidRPr="00FC0787">
        <w:rPr>
          <w:rFonts w:ascii="Arial" w:hAnsi="Arial" w:cs="Arial"/>
          <w:sz w:val="20"/>
        </w:rPr>
        <w:t xml:space="preserve">ng ghi chi </w:t>
      </w:r>
      <w:r w:rsidRPr="00FC0787" w:rsidR="000E6213">
        <w:rPr>
          <w:rFonts w:ascii="Arial" w:hAnsi="Arial" w:cs="Arial"/>
          <w:sz w:val="20"/>
        </w:rPr>
        <w:t>tiết</w:t>
      </w:r>
      <w:r w:rsidRPr="00FC0787">
        <w:rPr>
          <w:rFonts w:ascii="Arial" w:hAnsi="Arial" w:cs="Arial"/>
          <w:sz w:val="20"/>
        </w:rPr>
        <w:t xml:space="preserve"> cho từng loại hàng </w:t>
      </w:r>
      <w:r w:rsidRPr="00FC0787" w:rsidR="005777BB">
        <w:rPr>
          <w:rFonts w:ascii="Arial" w:hAnsi="Arial" w:cs="Arial"/>
          <w:sz w:val="20"/>
        </w:rPr>
        <w:t>hóa</w:t>
      </w:r>
      <w:r w:rsidRPr="00FC0787">
        <w:rPr>
          <w:rFonts w:ascii="Arial" w:hAnsi="Arial" w:cs="Arial"/>
          <w:sz w:val="20"/>
        </w:rPr>
        <w:t xml:space="preserve"> thì người khai hải quan lựa chọn một trong các phương </w:t>
      </w:r>
      <w:r w:rsidRPr="00FC0787" w:rsidR="000E6213">
        <w:rPr>
          <w:rFonts w:ascii="Arial" w:hAnsi="Arial" w:cs="Arial"/>
          <w:sz w:val="20"/>
        </w:rPr>
        <w:t>pháp</w:t>
      </w:r>
      <w:r w:rsidRPr="00FC0787">
        <w:rPr>
          <w:rFonts w:ascii="Arial" w:hAnsi="Arial" w:cs="Arial"/>
          <w:sz w:val="20"/>
        </w:rPr>
        <w:t xml:space="preserve"> phân bổ sau:</w:t>
      </w:r>
    </w:p>
    <w:p w:rsidR="008256E9" w:rsidRPr="00FC0787" w:rsidP="001A0720">
      <w:pPr>
        <w:spacing w:before="120"/>
        <w:rPr>
          <w:rFonts w:ascii="Arial" w:hAnsi="Arial" w:cs="Arial"/>
          <w:sz w:val="20"/>
        </w:rPr>
      </w:pPr>
      <w:r w:rsidRPr="00FC0787" w:rsidR="001E23CC">
        <w:rPr>
          <w:rFonts w:ascii="Arial" w:hAnsi="Arial" w:cs="Arial"/>
          <w:sz w:val="20"/>
        </w:rPr>
        <w:t>g.</w:t>
      </w:r>
      <w:r w:rsidRPr="00FC0787">
        <w:rPr>
          <w:rFonts w:ascii="Arial" w:hAnsi="Arial" w:cs="Arial"/>
          <w:sz w:val="20"/>
        </w:rPr>
        <w:t xml:space="preserve">3.1) Phân bổ trên cơ </w:t>
      </w:r>
      <w:r w:rsidRPr="00FC0787" w:rsidR="005777BB">
        <w:rPr>
          <w:rFonts w:ascii="Arial" w:hAnsi="Arial" w:cs="Arial"/>
          <w:sz w:val="20"/>
        </w:rPr>
        <w:t>sở</w:t>
      </w:r>
      <w:r w:rsidRPr="00FC0787">
        <w:rPr>
          <w:rFonts w:ascii="Arial" w:hAnsi="Arial" w:cs="Arial"/>
          <w:sz w:val="20"/>
        </w:rPr>
        <w:t xml:space="preserve"> biểu giá vận t</w:t>
      </w:r>
      <w:r w:rsidRPr="00FC0787" w:rsidR="001E23CC">
        <w:rPr>
          <w:rFonts w:ascii="Arial" w:hAnsi="Arial" w:cs="Arial"/>
          <w:sz w:val="20"/>
        </w:rPr>
        <w:t>ả</w:t>
      </w:r>
      <w:r w:rsidRPr="00FC0787">
        <w:rPr>
          <w:rFonts w:ascii="Arial" w:hAnsi="Arial" w:cs="Arial"/>
          <w:sz w:val="20"/>
        </w:rPr>
        <w:t xml:space="preserve">i của người vận tải hàng </w:t>
      </w:r>
      <w:r w:rsidRPr="00FC0787" w:rsidR="005777BB">
        <w:rPr>
          <w:rFonts w:ascii="Arial" w:hAnsi="Arial" w:cs="Arial"/>
          <w:sz w:val="20"/>
        </w:rPr>
        <w:t>hóa</w:t>
      </w:r>
      <w:r w:rsidRPr="00FC0787">
        <w:rPr>
          <w:rFonts w:ascii="Arial" w:hAnsi="Arial" w:cs="Arial"/>
          <w:sz w:val="20"/>
        </w:rPr>
        <w:t>;</w:t>
      </w:r>
    </w:p>
    <w:p w:rsidR="008256E9" w:rsidRPr="00FC0787" w:rsidP="001A0720">
      <w:pPr>
        <w:spacing w:before="120"/>
        <w:rPr>
          <w:rFonts w:ascii="Arial" w:hAnsi="Arial" w:cs="Arial"/>
          <w:sz w:val="20"/>
        </w:rPr>
      </w:pPr>
      <w:r w:rsidRPr="00FC0787" w:rsidR="001E23CC">
        <w:rPr>
          <w:rFonts w:ascii="Arial" w:hAnsi="Arial" w:cs="Arial"/>
          <w:sz w:val="20"/>
        </w:rPr>
        <w:t>g.</w:t>
      </w:r>
      <w:r w:rsidRPr="00FC0787">
        <w:rPr>
          <w:rFonts w:ascii="Arial" w:hAnsi="Arial" w:cs="Arial"/>
          <w:sz w:val="20"/>
        </w:rPr>
        <w:t xml:space="preserve">3.2) Phân bổ theo trọng lượng hoặc thể tích của hàng </w:t>
      </w:r>
      <w:r w:rsidRPr="00FC0787" w:rsidR="005777BB">
        <w:rPr>
          <w:rFonts w:ascii="Arial" w:hAnsi="Arial" w:cs="Arial"/>
          <w:sz w:val="20"/>
        </w:rPr>
        <w:t>hóa</w:t>
      </w:r>
      <w:r w:rsidRPr="00FC0787">
        <w:rPr>
          <w:rFonts w:ascii="Arial" w:hAnsi="Arial" w:cs="Arial"/>
          <w:sz w:val="20"/>
        </w:rPr>
        <w:t>;</w:t>
      </w:r>
    </w:p>
    <w:p w:rsidR="008256E9" w:rsidRPr="00FC0787" w:rsidP="001A0720">
      <w:pPr>
        <w:spacing w:before="120"/>
        <w:rPr>
          <w:rFonts w:ascii="Arial" w:hAnsi="Arial" w:cs="Arial"/>
          <w:sz w:val="20"/>
        </w:rPr>
      </w:pPr>
      <w:r w:rsidRPr="00FC0787" w:rsidR="001E23CC">
        <w:rPr>
          <w:rFonts w:ascii="Arial" w:hAnsi="Arial" w:cs="Arial"/>
          <w:sz w:val="20"/>
        </w:rPr>
        <w:t>g.</w:t>
      </w:r>
      <w:r w:rsidRPr="00FC0787">
        <w:rPr>
          <w:rFonts w:ascii="Arial" w:hAnsi="Arial" w:cs="Arial"/>
          <w:sz w:val="20"/>
        </w:rPr>
        <w:t>3.3)</w:t>
      </w:r>
      <w:r w:rsidRPr="00FC0787" w:rsidR="00281DEA">
        <w:rPr>
          <w:rFonts w:ascii="Arial" w:hAnsi="Arial" w:cs="Arial"/>
          <w:sz w:val="20"/>
        </w:rPr>
        <w:t xml:space="preserve"> </w:t>
      </w:r>
      <w:r w:rsidRPr="00FC0787">
        <w:rPr>
          <w:rFonts w:ascii="Arial" w:hAnsi="Arial" w:cs="Arial"/>
          <w:sz w:val="20"/>
        </w:rPr>
        <w:t xml:space="preserve">Phân bổ theo tỷ lệ trị giá mua của từng loại hàng </w:t>
      </w:r>
      <w:r w:rsidRPr="00FC0787" w:rsidR="005777BB">
        <w:rPr>
          <w:rFonts w:ascii="Arial" w:hAnsi="Arial" w:cs="Arial"/>
          <w:sz w:val="20"/>
        </w:rPr>
        <w:t>hóa</w:t>
      </w:r>
      <w:r w:rsidRPr="00FC0787" w:rsidR="001E23CC">
        <w:rPr>
          <w:rFonts w:ascii="Arial" w:hAnsi="Arial" w:cs="Arial"/>
          <w:sz w:val="20"/>
        </w:rPr>
        <w:t xml:space="preserve"> tr</w:t>
      </w:r>
      <w:r w:rsidRPr="00FC0787">
        <w:rPr>
          <w:rFonts w:ascii="Arial" w:hAnsi="Arial" w:cs="Arial"/>
          <w:sz w:val="20"/>
        </w:rPr>
        <w:t>ên tổng trị giá lô hàng.</w:t>
      </w:r>
    </w:p>
    <w:p w:rsidR="008256E9" w:rsidRPr="00FC0787" w:rsidP="001A0720">
      <w:pPr>
        <w:spacing w:before="120"/>
        <w:rPr>
          <w:rFonts w:ascii="Arial" w:hAnsi="Arial" w:cs="Arial"/>
          <w:sz w:val="20"/>
        </w:rPr>
      </w:pPr>
      <w:bookmarkStart w:id="90" w:name="diem_h_2_13"/>
      <w:r w:rsidRPr="00FC0787" w:rsidR="001E23CC">
        <w:rPr>
          <w:rFonts w:ascii="Arial" w:hAnsi="Arial" w:cs="Arial"/>
          <w:sz w:val="20"/>
        </w:rPr>
        <w:t xml:space="preserve">h) </w:t>
      </w:r>
      <w:r w:rsidRPr="00FC0787">
        <w:rPr>
          <w:rFonts w:ascii="Arial" w:hAnsi="Arial" w:cs="Arial"/>
          <w:sz w:val="20"/>
        </w:rPr>
        <w:t xml:space="preserve">Chi phí bảo hiểm hàng </w:t>
      </w:r>
      <w:r w:rsidRPr="00FC0787" w:rsidR="005777BB">
        <w:rPr>
          <w:rFonts w:ascii="Arial" w:hAnsi="Arial" w:cs="Arial"/>
          <w:sz w:val="20"/>
        </w:rPr>
        <w:t>hóa</w:t>
      </w:r>
      <w:r w:rsidRPr="00FC0787">
        <w:rPr>
          <w:rFonts w:ascii="Arial" w:hAnsi="Arial" w:cs="Arial"/>
          <w:sz w:val="20"/>
        </w:rPr>
        <w:t xml:space="preserve"> nhập khẩu đến cửa khẩu nhập đầu tiên.</w:t>
      </w:r>
      <w:bookmarkEnd w:id="90"/>
    </w:p>
    <w:p w:rsidR="008256E9" w:rsidRPr="00FC0787" w:rsidP="001A0720">
      <w:pPr>
        <w:spacing w:before="120"/>
        <w:rPr>
          <w:rFonts w:ascii="Arial" w:hAnsi="Arial" w:cs="Arial"/>
          <w:sz w:val="20"/>
        </w:rPr>
      </w:pPr>
      <w:r w:rsidRPr="00FC0787" w:rsidR="001E23CC">
        <w:rPr>
          <w:rFonts w:ascii="Arial" w:hAnsi="Arial" w:cs="Arial"/>
          <w:sz w:val="20"/>
        </w:rPr>
        <w:t>h.1</w:t>
      </w:r>
      <w:r w:rsidRPr="00FC0787">
        <w:rPr>
          <w:rFonts w:ascii="Arial" w:hAnsi="Arial" w:cs="Arial"/>
          <w:sz w:val="20"/>
        </w:rPr>
        <w:t>)</w:t>
      </w:r>
      <w:r w:rsidRPr="00FC0787" w:rsidR="00281DEA">
        <w:rPr>
          <w:rFonts w:ascii="Arial" w:hAnsi="Arial" w:cs="Arial"/>
          <w:sz w:val="20"/>
        </w:rPr>
        <w:t xml:space="preserve"> </w:t>
      </w:r>
      <w:r w:rsidRPr="00FC0787">
        <w:rPr>
          <w:rFonts w:ascii="Arial" w:hAnsi="Arial" w:cs="Arial"/>
          <w:sz w:val="20"/>
        </w:rPr>
        <w:t xml:space="preserve">Trường hợp người nhập khẩu không mua bảo hiểm cho hàng </w:t>
      </w:r>
      <w:r w:rsidRPr="00FC0787" w:rsidR="005777BB">
        <w:rPr>
          <w:rFonts w:ascii="Arial" w:hAnsi="Arial" w:cs="Arial"/>
          <w:sz w:val="20"/>
        </w:rPr>
        <w:t>hóa</w:t>
      </w:r>
      <w:r w:rsidRPr="00FC0787">
        <w:rPr>
          <w:rFonts w:ascii="Arial" w:hAnsi="Arial" w:cs="Arial"/>
          <w:sz w:val="20"/>
        </w:rPr>
        <w:t xml:space="preserve"> thì không phải cộng thêm chi phí này vào trị giá hải quan;</w:t>
      </w:r>
    </w:p>
    <w:p w:rsidR="008256E9" w:rsidRPr="00FC0787" w:rsidP="001A0720">
      <w:pPr>
        <w:spacing w:before="120"/>
        <w:rPr>
          <w:rFonts w:ascii="Arial" w:hAnsi="Arial" w:cs="Arial"/>
          <w:sz w:val="20"/>
        </w:rPr>
      </w:pPr>
      <w:r w:rsidRPr="00FC0787" w:rsidR="001E23CC">
        <w:rPr>
          <w:rFonts w:ascii="Arial" w:hAnsi="Arial" w:cs="Arial"/>
          <w:sz w:val="20"/>
        </w:rPr>
        <w:t>h.</w:t>
      </w:r>
      <w:r w:rsidRPr="00FC0787">
        <w:rPr>
          <w:rFonts w:ascii="Arial" w:hAnsi="Arial" w:cs="Arial"/>
          <w:sz w:val="20"/>
        </w:rPr>
        <w:t xml:space="preserve">2) Phí bảo hiểm mua cho cả lô hàng gồm nhiều loại hàng </w:t>
      </w:r>
      <w:r w:rsidRPr="00FC0787" w:rsidR="005777BB">
        <w:rPr>
          <w:rFonts w:ascii="Arial" w:hAnsi="Arial" w:cs="Arial"/>
          <w:sz w:val="20"/>
        </w:rPr>
        <w:t>hóa</w:t>
      </w:r>
      <w:r w:rsidRPr="00FC0787">
        <w:rPr>
          <w:rFonts w:ascii="Arial" w:hAnsi="Arial" w:cs="Arial"/>
          <w:sz w:val="20"/>
        </w:rPr>
        <w:t xml:space="preserve"> khác nhau, nhưng chưa được ghi chi </w:t>
      </w:r>
      <w:r w:rsidRPr="00FC0787" w:rsidR="000E6213">
        <w:rPr>
          <w:rFonts w:ascii="Arial" w:hAnsi="Arial" w:cs="Arial"/>
          <w:sz w:val="20"/>
        </w:rPr>
        <w:t>tiết</w:t>
      </w:r>
      <w:r w:rsidRPr="00FC0787">
        <w:rPr>
          <w:rFonts w:ascii="Arial" w:hAnsi="Arial" w:cs="Arial"/>
          <w:sz w:val="20"/>
        </w:rPr>
        <w:t xml:space="preserve"> cho từng loại hàng hóa, thì phân bổ theo trị giá của từng loại hàng hóa.</w:t>
      </w:r>
    </w:p>
    <w:p w:rsidR="008256E9" w:rsidRPr="00FC0787" w:rsidP="001A0720">
      <w:pPr>
        <w:spacing w:before="120"/>
        <w:rPr>
          <w:rFonts w:ascii="Arial" w:hAnsi="Arial" w:cs="Arial"/>
          <w:sz w:val="20"/>
        </w:rPr>
      </w:pPr>
      <w:r w:rsidRPr="00FC0787" w:rsidR="001E23CC">
        <w:rPr>
          <w:rFonts w:ascii="Arial" w:hAnsi="Arial" w:cs="Arial"/>
          <w:sz w:val="20"/>
        </w:rPr>
        <w:t xml:space="preserve">i) </w:t>
      </w:r>
      <w:r w:rsidRPr="00FC0787">
        <w:rPr>
          <w:rFonts w:ascii="Arial" w:hAnsi="Arial" w:cs="Arial"/>
          <w:sz w:val="20"/>
        </w:rPr>
        <w:t xml:space="preserve">Các chi phí nêu tại </w:t>
      </w:r>
      <w:r w:rsidRPr="00FC0787" w:rsidR="000E6213">
        <w:rPr>
          <w:rFonts w:ascii="Arial" w:hAnsi="Arial" w:cs="Arial"/>
          <w:sz w:val="20"/>
        </w:rPr>
        <w:t>điểm</w:t>
      </w:r>
      <w:r w:rsidRPr="00FC0787">
        <w:rPr>
          <w:rFonts w:ascii="Arial" w:hAnsi="Arial" w:cs="Arial"/>
          <w:sz w:val="20"/>
        </w:rPr>
        <w:t xml:space="preserve"> g và </w:t>
      </w:r>
      <w:r w:rsidRPr="00FC0787" w:rsidR="000E6213">
        <w:rPr>
          <w:rFonts w:ascii="Arial" w:hAnsi="Arial" w:cs="Arial"/>
          <w:sz w:val="20"/>
        </w:rPr>
        <w:t>điểm</w:t>
      </w:r>
      <w:r w:rsidRPr="00FC0787">
        <w:rPr>
          <w:rFonts w:ascii="Arial" w:hAnsi="Arial" w:cs="Arial"/>
          <w:sz w:val="20"/>
        </w:rPr>
        <w:t xml:space="preserve"> h </w:t>
      </w:r>
      <w:r w:rsidRPr="00FC0787" w:rsidR="00012461">
        <w:rPr>
          <w:rFonts w:ascii="Arial" w:hAnsi="Arial" w:cs="Arial"/>
          <w:sz w:val="20"/>
        </w:rPr>
        <w:t>khoản</w:t>
      </w:r>
      <w:r w:rsidRPr="00FC0787">
        <w:rPr>
          <w:rFonts w:ascii="Arial" w:hAnsi="Arial" w:cs="Arial"/>
          <w:sz w:val="20"/>
        </w:rPr>
        <w:t xml:space="preserve"> này không bao gồm thuế giá trị gia </w:t>
      </w:r>
      <w:r w:rsidRPr="00FC0787" w:rsidR="001E23CC">
        <w:rPr>
          <w:rFonts w:ascii="Arial" w:hAnsi="Arial" w:cs="Arial"/>
          <w:sz w:val="20"/>
        </w:rPr>
        <w:t>tă</w:t>
      </w:r>
      <w:r w:rsidRPr="00FC0787">
        <w:rPr>
          <w:rFonts w:ascii="Arial" w:hAnsi="Arial" w:cs="Arial"/>
          <w:sz w:val="20"/>
        </w:rPr>
        <w:t>ng phải nộp ở Việt Nam. Tr</w:t>
      </w:r>
      <w:r w:rsidRPr="00FC0787" w:rsidR="001E23CC">
        <w:rPr>
          <w:rFonts w:ascii="Arial" w:hAnsi="Arial" w:cs="Arial"/>
          <w:sz w:val="20"/>
        </w:rPr>
        <w:t>ư</w:t>
      </w:r>
      <w:r w:rsidRPr="00FC0787">
        <w:rPr>
          <w:rFonts w:ascii="Arial" w:hAnsi="Arial" w:cs="Arial"/>
          <w:sz w:val="20"/>
        </w:rPr>
        <w:t xml:space="preserve">ờng hợp </w:t>
      </w:r>
      <w:r w:rsidRPr="00FC0787" w:rsidR="00012461">
        <w:rPr>
          <w:rFonts w:ascii="Arial" w:hAnsi="Arial" w:cs="Arial"/>
          <w:sz w:val="20"/>
        </w:rPr>
        <w:t>khoản</w:t>
      </w:r>
      <w:r w:rsidRPr="00FC0787">
        <w:rPr>
          <w:rFonts w:ascii="Arial" w:hAnsi="Arial" w:cs="Arial"/>
          <w:sz w:val="20"/>
        </w:rPr>
        <w:t xml:space="preserve"> thuế này đã bao gồm trong chi phí vận tải, phí bảo hiểm quốc tế hoặc đã bao gồm trong giá thực tế đã thanh toán hay sẽ phải thanh toán thì được trừ ra khỏi trị giá hải quan </w:t>
      </w:r>
      <w:r w:rsidRPr="00FC0787" w:rsidR="005777BB">
        <w:rPr>
          <w:rFonts w:ascii="Arial" w:hAnsi="Arial" w:cs="Arial"/>
          <w:sz w:val="20"/>
        </w:rPr>
        <w:t>của</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nhập khẩu nếu đ</w:t>
      </w:r>
      <w:r w:rsidRPr="00FC0787" w:rsidR="001E23CC">
        <w:rPr>
          <w:rFonts w:ascii="Arial" w:hAnsi="Arial" w:cs="Arial"/>
          <w:sz w:val="20"/>
        </w:rPr>
        <w:t>á</w:t>
      </w:r>
      <w:r w:rsidRPr="00FC0787">
        <w:rPr>
          <w:rFonts w:ascii="Arial" w:hAnsi="Arial" w:cs="Arial"/>
          <w:sz w:val="20"/>
        </w:rPr>
        <w:t xml:space="preserve">p đủ các </w:t>
      </w:r>
      <w:r w:rsidRPr="00FC0787" w:rsidR="00012461">
        <w:rPr>
          <w:rFonts w:ascii="Arial" w:hAnsi="Arial" w:cs="Arial"/>
          <w:sz w:val="20"/>
        </w:rPr>
        <w:t xml:space="preserve">điều </w:t>
      </w:r>
      <w:r w:rsidRPr="00FC0787">
        <w:rPr>
          <w:rFonts w:ascii="Arial" w:hAnsi="Arial" w:cs="Arial"/>
          <w:sz w:val="20"/>
        </w:rPr>
        <w:t xml:space="preserve">kiện </w:t>
      </w:r>
      <w:r w:rsidRPr="00FC0787" w:rsidR="00012461">
        <w:rPr>
          <w:rFonts w:ascii="Arial" w:hAnsi="Arial" w:cs="Arial"/>
          <w:sz w:val="20"/>
        </w:rPr>
        <w:t>quy định</w:t>
      </w:r>
      <w:r w:rsidRPr="00FC0787">
        <w:rPr>
          <w:rFonts w:ascii="Arial" w:hAnsi="Arial" w:cs="Arial"/>
          <w:sz w:val="20"/>
        </w:rPr>
        <w:t xml:space="preserve"> tại </w:t>
      </w:r>
      <w:bookmarkStart w:id="91" w:name="tc_32"/>
      <w:r w:rsidRPr="00FC0787" w:rsidR="00012461">
        <w:rPr>
          <w:rFonts w:ascii="Arial" w:hAnsi="Arial" w:cs="Arial"/>
          <w:sz w:val="20"/>
        </w:rPr>
        <w:t>khoản</w:t>
      </w:r>
      <w:r w:rsidRPr="00FC0787">
        <w:rPr>
          <w:rFonts w:ascii="Arial" w:hAnsi="Arial" w:cs="Arial"/>
          <w:sz w:val="20"/>
        </w:rPr>
        <w:t xml:space="preserve"> 1 </w:t>
      </w:r>
      <w:r w:rsidRPr="00FC0787" w:rsidR="00012461">
        <w:rPr>
          <w:rFonts w:ascii="Arial" w:hAnsi="Arial" w:cs="Arial"/>
          <w:sz w:val="20"/>
        </w:rPr>
        <w:t xml:space="preserve">Điều </w:t>
      </w:r>
      <w:r w:rsidRPr="00FC0787">
        <w:rPr>
          <w:rFonts w:ascii="Arial" w:hAnsi="Arial" w:cs="Arial"/>
          <w:sz w:val="20"/>
        </w:rPr>
        <w:t xml:space="preserve">15 </w:t>
      </w:r>
      <w:r w:rsidRPr="00FC0787" w:rsidR="00012461">
        <w:rPr>
          <w:rFonts w:ascii="Arial" w:hAnsi="Arial" w:cs="Arial"/>
          <w:sz w:val="20"/>
        </w:rPr>
        <w:t xml:space="preserve">Thông tư </w:t>
      </w:r>
      <w:r w:rsidRPr="00FC0787" w:rsidR="00793CDE">
        <w:rPr>
          <w:rFonts w:ascii="Arial" w:hAnsi="Arial" w:cs="Arial"/>
          <w:sz w:val="20"/>
        </w:rPr>
        <w:t>này</w:t>
      </w:r>
      <w:bookmarkEnd w:id="91"/>
      <w:r w:rsidRPr="00FC0787">
        <w:rPr>
          <w:rFonts w:ascii="Arial" w:hAnsi="Arial" w:cs="Arial"/>
          <w:sz w:val="20"/>
        </w:rPr>
        <w:t>.</w:t>
      </w:r>
    </w:p>
    <w:p w:rsidR="008256E9" w:rsidRPr="00FC0787" w:rsidP="001A0720">
      <w:pPr>
        <w:spacing w:before="120"/>
        <w:rPr>
          <w:rFonts w:ascii="Arial" w:hAnsi="Arial" w:cs="Arial"/>
          <w:b/>
          <w:sz w:val="20"/>
        </w:rPr>
      </w:pPr>
      <w:bookmarkStart w:id="92" w:name="dieu_14"/>
      <w:r w:rsidRPr="00FC0787" w:rsidR="00012461">
        <w:rPr>
          <w:rFonts w:ascii="Arial" w:hAnsi="Arial" w:cs="Arial"/>
          <w:b/>
          <w:sz w:val="20"/>
        </w:rPr>
        <w:t xml:space="preserve">Điều </w:t>
      </w:r>
      <w:r w:rsidRPr="00FC0787">
        <w:rPr>
          <w:rFonts w:ascii="Arial" w:hAnsi="Arial" w:cs="Arial"/>
          <w:b/>
          <w:sz w:val="20"/>
        </w:rPr>
        <w:t>14. Phí bản quyền, phí giấy phép</w:t>
      </w:r>
    </w:p>
    <w:p w:rsidR="008256E9" w:rsidRPr="00FC0787" w:rsidP="001A0720">
      <w:pPr>
        <w:spacing w:before="120"/>
        <w:rPr>
          <w:rFonts w:ascii="Arial" w:hAnsi="Arial" w:cs="Arial"/>
          <w:sz w:val="20"/>
        </w:rPr>
      </w:pPr>
      <w:bookmarkEnd w:id="92"/>
      <w:r w:rsidRPr="00FC0787" w:rsidR="0034747F">
        <w:rPr>
          <w:rFonts w:ascii="Arial" w:hAnsi="Arial" w:cs="Arial"/>
          <w:sz w:val="20"/>
        </w:rPr>
        <w:t xml:space="preserve">1. </w:t>
      </w:r>
      <w:r w:rsidRPr="00FC0787">
        <w:rPr>
          <w:rFonts w:ascii="Arial" w:hAnsi="Arial" w:cs="Arial"/>
          <w:sz w:val="20"/>
        </w:rPr>
        <w:t xml:space="preserve">Phí bản quyền là </w:t>
      </w:r>
      <w:r w:rsidRPr="00FC0787" w:rsidR="00012461">
        <w:rPr>
          <w:rFonts w:ascii="Arial" w:hAnsi="Arial" w:cs="Arial"/>
          <w:sz w:val="20"/>
        </w:rPr>
        <w:t>khoản</w:t>
      </w:r>
      <w:r w:rsidRPr="00FC0787">
        <w:rPr>
          <w:rFonts w:ascii="Arial" w:hAnsi="Arial" w:cs="Arial"/>
          <w:sz w:val="20"/>
        </w:rPr>
        <w:t xml:space="preserve"> tiền mà người mua phải t</w:t>
      </w:r>
      <w:r w:rsidRPr="00FC0787" w:rsidR="0034747F">
        <w:rPr>
          <w:rFonts w:ascii="Arial" w:hAnsi="Arial" w:cs="Arial"/>
          <w:sz w:val="20"/>
        </w:rPr>
        <w:t>r</w:t>
      </w:r>
      <w:r w:rsidRPr="00FC0787">
        <w:rPr>
          <w:rFonts w:ascii="Arial" w:hAnsi="Arial" w:cs="Arial"/>
          <w:sz w:val="20"/>
        </w:rPr>
        <w:t>ả trực tiếp hoặc gián tiếp cho chủ thể quyền sở hữu trí tuệ, để được chuyển giao quyền sở hữu hoặc quyền sử dụng các quyền sở hữu trí tuệ.</w:t>
      </w:r>
    </w:p>
    <w:p w:rsidR="008256E9" w:rsidRPr="00FC0787" w:rsidP="001A0720">
      <w:pPr>
        <w:spacing w:before="120"/>
        <w:rPr>
          <w:rFonts w:ascii="Arial" w:hAnsi="Arial" w:cs="Arial"/>
          <w:sz w:val="20"/>
        </w:rPr>
      </w:pPr>
      <w:r w:rsidRPr="00FC0787" w:rsidR="0034747F">
        <w:rPr>
          <w:rFonts w:ascii="Arial" w:hAnsi="Arial" w:cs="Arial"/>
          <w:sz w:val="20"/>
        </w:rPr>
        <w:t xml:space="preserve">a) </w:t>
      </w:r>
      <w:r w:rsidRPr="00FC0787">
        <w:rPr>
          <w:rFonts w:ascii="Arial" w:hAnsi="Arial" w:cs="Arial"/>
          <w:sz w:val="20"/>
        </w:rPr>
        <w:t xml:space="preserve">Quyền sở hữu trí tuệ là quyền </w:t>
      </w:r>
      <w:r w:rsidRPr="00FC0787" w:rsidR="005777BB">
        <w:rPr>
          <w:rFonts w:ascii="Arial" w:hAnsi="Arial" w:cs="Arial"/>
          <w:sz w:val="20"/>
        </w:rPr>
        <w:t>của</w:t>
      </w:r>
      <w:r w:rsidRPr="00FC0787">
        <w:rPr>
          <w:rFonts w:ascii="Arial" w:hAnsi="Arial" w:cs="Arial"/>
          <w:sz w:val="20"/>
        </w:rPr>
        <w:t xml:space="preserve"> tổ chức, cá nhân đối với tài s</w:t>
      </w:r>
      <w:r w:rsidRPr="00FC0787" w:rsidR="0034747F">
        <w:rPr>
          <w:rFonts w:ascii="Arial" w:hAnsi="Arial" w:cs="Arial"/>
          <w:sz w:val="20"/>
        </w:rPr>
        <w:t>ả</w:t>
      </w:r>
      <w:r w:rsidRPr="00FC0787">
        <w:rPr>
          <w:rFonts w:ascii="Arial" w:hAnsi="Arial" w:cs="Arial"/>
          <w:sz w:val="20"/>
        </w:rPr>
        <w:t>n trí tuệ, bao gồm quyền tác giả, quyền liên quan đến quyền tác giả, quyền sở hữu công nghiệp và quyền đối với giống cây trồng.</w:t>
      </w:r>
    </w:p>
    <w:p w:rsidR="008256E9" w:rsidRPr="00FC0787" w:rsidP="001A0720">
      <w:pPr>
        <w:spacing w:before="120"/>
        <w:rPr>
          <w:rFonts w:ascii="Arial" w:hAnsi="Arial" w:cs="Arial"/>
          <w:sz w:val="20"/>
        </w:rPr>
      </w:pPr>
      <w:r w:rsidRPr="00FC0787" w:rsidR="0034747F">
        <w:rPr>
          <w:rFonts w:ascii="Arial" w:hAnsi="Arial" w:cs="Arial"/>
          <w:sz w:val="20"/>
        </w:rPr>
        <w:t>a.1</w:t>
      </w:r>
      <w:r w:rsidRPr="00FC0787">
        <w:rPr>
          <w:rFonts w:ascii="Arial" w:hAnsi="Arial" w:cs="Arial"/>
          <w:sz w:val="20"/>
        </w:rPr>
        <w:t xml:space="preserve">) Quyền tác giả là quyền của </w:t>
      </w:r>
      <w:r w:rsidRPr="00FC0787" w:rsidR="005777BB">
        <w:rPr>
          <w:rFonts w:ascii="Arial" w:hAnsi="Arial" w:cs="Arial"/>
          <w:sz w:val="20"/>
        </w:rPr>
        <w:t>tổ chức</w:t>
      </w:r>
      <w:r w:rsidRPr="00FC0787">
        <w:rPr>
          <w:rFonts w:ascii="Arial" w:hAnsi="Arial" w:cs="Arial"/>
          <w:sz w:val="20"/>
        </w:rPr>
        <w:t>, cá nhân đối với tác phẩm do mình sáng tạo ra hoặc sở hữu;</w:t>
      </w:r>
    </w:p>
    <w:p w:rsidR="008256E9" w:rsidRPr="00FC0787" w:rsidP="001A0720">
      <w:pPr>
        <w:spacing w:before="120"/>
        <w:rPr>
          <w:rFonts w:ascii="Arial" w:hAnsi="Arial" w:cs="Arial"/>
          <w:sz w:val="20"/>
        </w:rPr>
      </w:pPr>
      <w:r w:rsidRPr="00FC0787" w:rsidR="0034747F">
        <w:rPr>
          <w:rFonts w:ascii="Arial" w:hAnsi="Arial" w:cs="Arial"/>
          <w:sz w:val="20"/>
        </w:rPr>
        <w:t>a.</w:t>
      </w:r>
      <w:r w:rsidRPr="00FC0787">
        <w:rPr>
          <w:rFonts w:ascii="Arial" w:hAnsi="Arial" w:cs="Arial"/>
          <w:sz w:val="20"/>
        </w:rPr>
        <w:t>2) Quyền liên quan đến quyền tác giả là quyền của tổ chức, cá nhân đối với cuộc biểu diễn, bản ghi âm, ghi hình, chương trình phát sóng, tín hiệu vệ tinh mang chương trình được mã hóa;</w:t>
      </w:r>
    </w:p>
    <w:p w:rsidR="008256E9" w:rsidRPr="00FC0787" w:rsidP="001A0720">
      <w:pPr>
        <w:spacing w:before="120"/>
        <w:rPr>
          <w:rFonts w:ascii="Arial" w:hAnsi="Arial" w:cs="Arial"/>
          <w:sz w:val="20"/>
        </w:rPr>
      </w:pPr>
      <w:r w:rsidRPr="00FC0787" w:rsidR="0034747F">
        <w:rPr>
          <w:rFonts w:ascii="Arial" w:hAnsi="Arial" w:cs="Arial"/>
          <w:sz w:val="20"/>
        </w:rPr>
        <w:t>a.</w:t>
      </w:r>
      <w:r w:rsidRPr="00FC0787">
        <w:rPr>
          <w:rFonts w:ascii="Arial" w:hAnsi="Arial" w:cs="Arial"/>
          <w:sz w:val="20"/>
        </w:rPr>
        <w:t xml:space="preserve">3) Quyền sở hữu công nghiệp là quyền của tổ chức, cá nhân đối </w:t>
      </w:r>
      <w:r w:rsidRPr="00FC0787" w:rsidR="005777BB">
        <w:rPr>
          <w:rFonts w:ascii="Arial" w:hAnsi="Arial" w:cs="Arial"/>
          <w:sz w:val="20"/>
        </w:rPr>
        <w:t>với</w:t>
      </w:r>
      <w:r w:rsidRPr="00FC0787">
        <w:rPr>
          <w:rFonts w:ascii="Arial" w:hAnsi="Arial" w:cs="Arial"/>
          <w:sz w:val="20"/>
        </w:rPr>
        <w:t xml:space="preserve"> sáng chế, kiểu dáng công nghiệp, thiết kế bố trí mạch tích hợp bán dẫn, nhãn hiệu, tên thương mại, c</w:t>
      </w:r>
      <w:r w:rsidRPr="00FC0787">
        <w:rPr>
          <w:rFonts w:ascii="Arial" w:hAnsi="Arial" w:cs="Arial"/>
          <w:sz w:val="20"/>
        </w:rPr>
        <w:t>h</w:t>
      </w:r>
      <w:r w:rsidRPr="00FC0787" w:rsidR="0034747F">
        <w:rPr>
          <w:rFonts w:ascii="Arial" w:hAnsi="Arial" w:cs="Arial"/>
          <w:sz w:val="20"/>
        </w:rPr>
        <w:t>ỉ</w:t>
      </w:r>
      <w:r w:rsidRPr="00FC0787">
        <w:rPr>
          <w:rFonts w:ascii="Arial" w:hAnsi="Arial" w:cs="Arial"/>
          <w:sz w:val="20"/>
        </w:rPr>
        <w:t xml:space="preserve"> dẫn địa lý, bí mật kinh doanh do mình sáng tạo ra hoặc </w:t>
      </w:r>
      <w:r w:rsidRPr="00FC0787" w:rsidR="005777BB">
        <w:rPr>
          <w:rFonts w:ascii="Arial" w:hAnsi="Arial" w:cs="Arial"/>
          <w:sz w:val="20"/>
        </w:rPr>
        <w:t>sở</w:t>
      </w:r>
      <w:r w:rsidRPr="00FC0787">
        <w:rPr>
          <w:rFonts w:ascii="Arial" w:hAnsi="Arial" w:cs="Arial"/>
          <w:sz w:val="20"/>
        </w:rPr>
        <w:t xml:space="preserve"> hữu và quyền chống cạnh tranh không lành mạnh;</w:t>
      </w:r>
    </w:p>
    <w:p w:rsidR="008256E9" w:rsidRPr="00FC0787" w:rsidP="001A0720">
      <w:pPr>
        <w:spacing w:before="120"/>
        <w:rPr>
          <w:rFonts w:ascii="Arial" w:hAnsi="Arial" w:cs="Arial"/>
          <w:sz w:val="20"/>
        </w:rPr>
      </w:pPr>
      <w:r w:rsidRPr="00FC0787" w:rsidR="0034747F">
        <w:rPr>
          <w:rFonts w:ascii="Arial" w:hAnsi="Arial" w:cs="Arial"/>
          <w:sz w:val="20"/>
        </w:rPr>
        <w:t>a.4</w:t>
      </w:r>
      <w:r w:rsidRPr="00FC0787">
        <w:rPr>
          <w:rFonts w:ascii="Arial" w:hAnsi="Arial" w:cs="Arial"/>
          <w:sz w:val="20"/>
        </w:rPr>
        <w:t xml:space="preserve">) Quyền </w:t>
      </w:r>
      <w:r w:rsidRPr="00FC0787" w:rsidR="005777BB">
        <w:rPr>
          <w:rFonts w:ascii="Arial" w:hAnsi="Arial" w:cs="Arial"/>
          <w:sz w:val="20"/>
        </w:rPr>
        <w:t>đối với</w:t>
      </w:r>
      <w:r w:rsidRPr="00FC0787">
        <w:rPr>
          <w:rFonts w:ascii="Arial" w:hAnsi="Arial" w:cs="Arial"/>
          <w:sz w:val="20"/>
        </w:rPr>
        <w:t xml:space="preserve"> giống cây </w:t>
      </w:r>
      <w:r w:rsidRPr="00FC0787" w:rsidR="0034747F">
        <w:rPr>
          <w:rFonts w:ascii="Arial" w:hAnsi="Arial" w:cs="Arial"/>
          <w:sz w:val="20"/>
        </w:rPr>
        <w:t>tr</w:t>
      </w:r>
      <w:r w:rsidRPr="00FC0787">
        <w:rPr>
          <w:rFonts w:ascii="Arial" w:hAnsi="Arial" w:cs="Arial"/>
          <w:sz w:val="20"/>
        </w:rPr>
        <w:t xml:space="preserve">ồng là quyền của tổ chức, cá nhân đối với giống cây </w:t>
      </w:r>
      <w:r w:rsidRPr="00FC0787" w:rsidR="0034747F">
        <w:rPr>
          <w:rFonts w:ascii="Arial" w:hAnsi="Arial" w:cs="Arial"/>
          <w:sz w:val="20"/>
        </w:rPr>
        <w:t>tr</w:t>
      </w:r>
      <w:r w:rsidRPr="00FC0787">
        <w:rPr>
          <w:rFonts w:ascii="Arial" w:hAnsi="Arial" w:cs="Arial"/>
          <w:sz w:val="20"/>
        </w:rPr>
        <w:t>ồng mới do mình tạo hoặc phát hiện và phát triển hoặc được hưởng quyền sở hữu.</w:t>
      </w:r>
    </w:p>
    <w:p w:rsidR="008256E9" w:rsidRPr="00FC0787" w:rsidP="001A0720">
      <w:pPr>
        <w:spacing w:before="120"/>
        <w:rPr>
          <w:rFonts w:ascii="Arial" w:hAnsi="Arial" w:cs="Arial"/>
          <w:sz w:val="20"/>
        </w:rPr>
      </w:pPr>
      <w:r w:rsidRPr="00FC0787">
        <w:rPr>
          <w:rFonts w:ascii="Arial" w:hAnsi="Arial" w:cs="Arial"/>
          <w:sz w:val="20"/>
        </w:rPr>
        <w:t xml:space="preserve">Nội dung các quyền thực hiện theo </w:t>
      </w:r>
      <w:r w:rsidRPr="00FC0787" w:rsidR="00012461">
        <w:rPr>
          <w:rFonts w:ascii="Arial" w:hAnsi="Arial" w:cs="Arial"/>
          <w:sz w:val="20"/>
        </w:rPr>
        <w:t>quy định</w:t>
      </w:r>
      <w:r w:rsidRPr="00FC0787">
        <w:rPr>
          <w:rFonts w:ascii="Arial" w:hAnsi="Arial" w:cs="Arial"/>
          <w:sz w:val="20"/>
        </w:rPr>
        <w:t xml:space="preserve"> </w:t>
      </w:r>
      <w:r w:rsidRPr="00FC0787" w:rsidR="005777BB">
        <w:rPr>
          <w:rFonts w:ascii="Arial" w:hAnsi="Arial" w:cs="Arial"/>
          <w:sz w:val="20"/>
        </w:rPr>
        <w:t>của</w:t>
      </w:r>
      <w:r w:rsidRPr="00FC0787">
        <w:rPr>
          <w:rFonts w:ascii="Arial" w:hAnsi="Arial" w:cs="Arial"/>
          <w:sz w:val="20"/>
        </w:rPr>
        <w:t xml:space="preserve"> </w:t>
      </w:r>
      <w:bookmarkStart w:id="93" w:name="tvpllink_dzwelzxvyq_1"/>
      <w:r w:rsidRPr="00FC0787" w:rsidR="006B7DAB">
        <w:rPr>
          <w:rFonts w:ascii="Arial" w:hAnsi="Arial" w:cs="Arial"/>
          <w:sz w:val="20"/>
        </w:rPr>
        <w:t>Luật Sở hữu trí tuệ</w:t>
      </w:r>
      <w:bookmarkEnd w:id="93"/>
      <w:r w:rsidRPr="00FC0787">
        <w:rPr>
          <w:rFonts w:ascii="Arial" w:hAnsi="Arial" w:cs="Arial"/>
          <w:sz w:val="20"/>
        </w:rPr>
        <w:t>.</w:t>
      </w:r>
    </w:p>
    <w:p w:rsidR="008256E9" w:rsidRPr="00FC0787" w:rsidP="001A0720">
      <w:pPr>
        <w:spacing w:before="120"/>
        <w:rPr>
          <w:rFonts w:ascii="Arial" w:hAnsi="Arial" w:cs="Arial"/>
          <w:sz w:val="20"/>
        </w:rPr>
      </w:pPr>
      <w:r w:rsidRPr="00FC0787" w:rsidR="0034747F">
        <w:rPr>
          <w:rFonts w:ascii="Arial" w:hAnsi="Arial" w:cs="Arial"/>
          <w:sz w:val="20"/>
        </w:rPr>
        <w:t xml:space="preserve">b) </w:t>
      </w:r>
      <w:r w:rsidRPr="00FC0787">
        <w:rPr>
          <w:rFonts w:ascii="Arial" w:hAnsi="Arial" w:cs="Arial"/>
          <w:sz w:val="20"/>
        </w:rPr>
        <w:t xml:space="preserve">Chủ thể quyền sở hữu trí tuệ: Là chủ sở hữu quyền sở hữu trí tuệ hoặc tổ chức, cá nhân được chủ </w:t>
      </w:r>
      <w:r w:rsidRPr="00FC0787" w:rsidR="005777BB">
        <w:rPr>
          <w:rFonts w:ascii="Arial" w:hAnsi="Arial" w:cs="Arial"/>
          <w:sz w:val="20"/>
        </w:rPr>
        <w:t>sở</w:t>
      </w:r>
      <w:r w:rsidRPr="00FC0787">
        <w:rPr>
          <w:rFonts w:ascii="Arial" w:hAnsi="Arial" w:cs="Arial"/>
          <w:sz w:val="20"/>
        </w:rPr>
        <w:t xml:space="preserve"> hữu chuyển giao quyền sở hữu trí tuệ.</w:t>
      </w:r>
    </w:p>
    <w:p w:rsidR="008256E9" w:rsidRPr="00FC0787" w:rsidP="001A0720">
      <w:pPr>
        <w:spacing w:before="120"/>
        <w:rPr>
          <w:rFonts w:ascii="Arial" w:hAnsi="Arial" w:cs="Arial"/>
          <w:sz w:val="20"/>
        </w:rPr>
      </w:pPr>
      <w:r w:rsidRPr="00FC0787" w:rsidR="00803860">
        <w:rPr>
          <w:rFonts w:ascii="Arial" w:hAnsi="Arial" w:cs="Arial"/>
          <w:sz w:val="20"/>
        </w:rPr>
        <w:t xml:space="preserve">2. </w:t>
      </w:r>
      <w:r w:rsidRPr="00FC0787">
        <w:rPr>
          <w:rFonts w:ascii="Arial" w:hAnsi="Arial" w:cs="Arial"/>
          <w:sz w:val="20"/>
        </w:rPr>
        <w:t xml:space="preserve">Phí giấy phép là </w:t>
      </w:r>
      <w:r w:rsidRPr="00FC0787" w:rsidR="00012461">
        <w:rPr>
          <w:rFonts w:ascii="Arial" w:hAnsi="Arial" w:cs="Arial"/>
          <w:sz w:val="20"/>
        </w:rPr>
        <w:t>khoản</w:t>
      </w:r>
      <w:r w:rsidRPr="00FC0787">
        <w:rPr>
          <w:rFonts w:ascii="Arial" w:hAnsi="Arial" w:cs="Arial"/>
          <w:sz w:val="20"/>
        </w:rPr>
        <w:t xml:space="preserve"> tiền mà người mua phải trả trực tiếp hoặc gi</w:t>
      </w:r>
      <w:r w:rsidRPr="00FC0787" w:rsidR="00803860">
        <w:rPr>
          <w:rFonts w:ascii="Arial" w:hAnsi="Arial" w:cs="Arial"/>
          <w:sz w:val="20"/>
        </w:rPr>
        <w:t>á</w:t>
      </w:r>
      <w:r w:rsidRPr="00FC0787">
        <w:rPr>
          <w:rFonts w:ascii="Arial" w:hAnsi="Arial" w:cs="Arial"/>
          <w:sz w:val="20"/>
        </w:rPr>
        <w:t>n tiếp cho chủ thể quyền sở hữu trí tuệ để được thực hiện một số hoạt động nằm trong các quyền thuộc quyền sở hữu công nghiệp.</w:t>
      </w:r>
    </w:p>
    <w:p w:rsidR="008256E9" w:rsidRPr="00FC0787" w:rsidP="001A0720">
      <w:pPr>
        <w:spacing w:before="120"/>
        <w:rPr>
          <w:rFonts w:ascii="Arial" w:hAnsi="Arial" w:cs="Arial"/>
          <w:sz w:val="20"/>
        </w:rPr>
      </w:pPr>
      <w:bookmarkStart w:id="94" w:name="khoan_3_14"/>
      <w:r w:rsidRPr="00FC0787" w:rsidR="00803860">
        <w:rPr>
          <w:rFonts w:ascii="Arial" w:hAnsi="Arial" w:cs="Arial"/>
          <w:sz w:val="20"/>
        </w:rPr>
        <w:t xml:space="preserve">3. </w:t>
      </w:r>
      <w:r w:rsidRPr="00FC0787">
        <w:rPr>
          <w:rFonts w:ascii="Arial" w:hAnsi="Arial" w:cs="Arial"/>
          <w:sz w:val="20"/>
        </w:rPr>
        <w:t xml:space="preserve">Chỉ </w:t>
      </w:r>
      <w:r w:rsidRPr="00FC0787" w:rsidR="00012461">
        <w:rPr>
          <w:rFonts w:ascii="Arial" w:hAnsi="Arial" w:cs="Arial"/>
          <w:sz w:val="20"/>
        </w:rPr>
        <w:t xml:space="preserve">điều </w:t>
      </w:r>
      <w:r w:rsidRPr="00FC0787">
        <w:rPr>
          <w:rFonts w:ascii="Arial" w:hAnsi="Arial" w:cs="Arial"/>
          <w:sz w:val="20"/>
        </w:rPr>
        <w:t>ch</w:t>
      </w:r>
      <w:r w:rsidRPr="00FC0787" w:rsidR="00803860">
        <w:rPr>
          <w:rFonts w:ascii="Arial" w:hAnsi="Arial" w:cs="Arial"/>
          <w:sz w:val="20"/>
        </w:rPr>
        <w:t>ỉ</w:t>
      </w:r>
      <w:r w:rsidRPr="00FC0787">
        <w:rPr>
          <w:rFonts w:ascii="Arial" w:hAnsi="Arial" w:cs="Arial"/>
          <w:sz w:val="20"/>
        </w:rPr>
        <w:t xml:space="preserve">nh cộng phí bản quyền, phí giấy phép vào hàng hóa nhập khẩu nếu đáp ứng đủ </w:t>
      </w:r>
      <w:r w:rsidRPr="00FC0787">
        <w:rPr>
          <w:rFonts w:ascii="Arial" w:hAnsi="Arial" w:cs="Arial"/>
          <w:sz w:val="20"/>
        </w:rPr>
        <w:t xml:space="preserve">các </w:t>
      </w:r>
      <w:r w:rsidRPr="00FC0787" w:rsidR="00012461">
        <w:rPr>
          <w:rFonts w:ascii="Arial" w:hAnsi="Arial" w:cs="Arial"/>
          <w:sz w:val="20"/>
        </w:rPr>
        <w:t xml:space="preserve">điều </w:t>
      </w:r>
      <w:r w:rsidRPr="00FC0787">
        <w:rPr>
          <w:rFonts w:ascii="Arial" w:hAnsi="Arial" w:cs="Arial"/>
          <w:sz w:val="20"/>
        </w:rPr>
        <w:t>kiện sau:</w:t>
      </w:r>
      <w:bookmarkEnd w:id="94"/>
    </w:p>
    <w:p w:rsidR="008256E9" w:rsidRPr="00FC0787" w:rsidP="001A0720">
      <w:pPr>
        <w:spacing w:before="120"/>
        <w:rPr>
          <w:rFonts w:ascii="Arial" w:hAnsi="Arial" w:cs="Arial"/>
          <w:sz w:val="20"/>
        </w:rPr>
      </w:pPr>
      <w:r w:rsidRPr="00FC0787" w:rsidR="00803860">
        <w:rPr>
          <w:rFonts w:ascii="Arial" w:hAnsi="Arial" w:cs="Arial"/>
          <w:sz w:val="20"/>
        </w:rPr>
        <w:t xml:space="preserve">a) </w:t>
      </w:r>
      <w:r w:rsidRPr="00FC0787">
        <w:rPr>
          <w:rFonts w:ascii="Arial" w:hAnsi="Arial" w:cs="Arial"/>
          <w:sz w:val="20"/>
        </w:rPr>
        <w:t>Người mua phải trả phí bản quyền, phí giấy phép cho việc sử dụng, chuyển giao c</w:t>
      </w:r>
      <w:r w:rsidRPr="00FC0787" w:rsidR="00803860">
        <w:rPr>
          <w:rFonts w:ascii="Arial" w:hAnsi="Arial" w:cs="Arial"/>
          <w:sz w:val="20"/>
        </w:rPr>
        <w:t>á</w:t>
      </w:r>
      <w:r w:rsidRPr="00FC0787">
        <w:rPr>
          <w:rFonts w:ascii="Arial" w:hAnsi="Arial" w:cs="Arial"/>
          <w:sz w:val="20"/>
        </w:rPr>
        <w:t xml:space="preserve">c quyền sở hữu trí tuệ liên quan đến hàng </w:t>
      </w:r>
      <w:r w:rsidRPr="00FC0787" w:rsidR="005777BB">
        <w:rPr>
          <w:rFonts w:ascii="Arial" w:hAnsi="Arial" w:cs="Arial"/>
          <w:sz w:val="20"/>
        </w:rPr>
        <w:t>hóa</w:t>
      </w:r>
      <w:r w:rsidRPr="00FC0787">
        <w:rPr>
          <w:rFonts w:ascii="Arial" w:hAnsi="Arial" w:cs="Arial"/>
          <w:sz w:val="20"/>
        </w:rPr>
        <w:t xml:space="preserve"> nhập khẩu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4 </w:t>
      </w:r>
      <w:r w:rsidRPr="00FC0787" w:rsidR="00012461">
        <w:rPr>
          <w:rFonts w:ascii="Arial" w:hAnsi="Arial" w:cs="Arial"/>
          <w:sz w:val="20"/>
        </w:rPr>
        <w:t xml:space="preserve">Điều </w:t>
      </w:r>
      <w:r w:rsidRPr="00FC0787">
        <w:rPr>
          <w:rFonts w:ascii="Arial" w:hAnsi="Arial" w:cs="Arial"/>
          <w:sz w:val="20"/>
        </w:rPr>
        <w:t>này đang được xác định trị giá h</w:t>
      </w:r>
      <w:r w:rsidRPr="00FC0787" w:rsidR="00803860">
        <w:rPr>
          <w:rFonts w:ascii="Arial" w:hAnsi="Arial" w:cs="Arial"/>
          <w:sz w:val="20"/>
        </w:rPr>
        <w:t>ả</w:t>
      </w:r>
      <w:r w:rsidRPr="00FC0787">
        <w:rPr>
          <w:rFonts w:ascii="Arial" w:hAnsi="Arial" w:cs="Arial"/>
          <w:sz w:val="20"/>
        </w:rPr>
        <w:t>i quan;</w:t>
      </w:r>
    </w:p>
    <w:p w:rsidR="008256E9" w:rsidRPr="00FC0787" w:rsidP="001A0720">
      <w:pPr>
        <w:spacing w:before="120"/>
        <w:rPr>
          <w:rFonts w:ascii="Arial" w:hAnsi="Arial" w:cs="Arial"/>
          <w:sz w:val="20"/>
        </w:rPr>
      </w:pPr>
      <w:bookmarkStart w:id="95" w:name="diem_b_3_14"/>
      <w:r w:rsidRPr="00FC0787" w:rsidR="00803860">
        <w:rPr>
          <w:rFonts w:ascii="Arial" w:hAnsi="Arial" w:cs="Arial"/>
          <w:sz w:val="20"/>
        </w:rPr>
        <w:t xml:space="preserve">b) </w:t>
      </w:r>
      <w:r w:rsidRPr="00FC0787">
        <w:rPr>
          <w:rFonts w:ascii="Arial" w:hAnsi="Arial" w:cs="Arial"/>
          <w:sz w:val="20"/>
        </w:rPr>
        <w:t xml:space="preserve">Phí bản quyền, phí giấy phép do người mua phải trả trực tiếp hoặc gián tiếp như một </w:t>
      </w:r>
      <w:r w:rsidRPr="00FC0787" w:rsidR="00012461">
        <w:rPr>
          <w:rFonts w:ascii="Arial" w:hAnsi="Arial" w:cs="Arial"/>
          <w:sz w:val="20"/>
        </w:rPr>
        <w:t xml:space="preserve">điều </w:t>
      </w:r>
      <w:r w:rsidRPr="00FC0787">
        <w:rPr>
          <w:rFonts w:ascii="Arial" w:hAnsi="Arial" w:cs="Arial"/>
          <w:sz w:val="20"/>
        </w:rPr>
        <w:t>kiện cho giao dịch mua bán hàng h</w:t>
      </w:r>
      <w:r w:rsidRPr="00FC0787" w:rsidR="00803860">
        <w:rPr>
          <w:rFonts w:ascii="Arial" w:hAnsi="Arial" w:cs="Arial"/>
          <w:sz w:val="20"/>
        </w:rPr>
        <w:t>ó</w:t>
      </w:r>
      <w:r w:rsidRPr="00FC0787">
        <w:rPr>
          <w:rFonts w:ascii="Arial" w:hAnsi="Arial" w:cs="Arial"/>
          <w:sz w:val="20"/>
        </w:rPr>
        <w:t xml:space="preserve">a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6 </w:t>
      </w:r>
      <w:r w:rsidRPr="00FC0787" w:rsidR="00012461">
        <w:rPr>
          <w:rFonts w:ascii="Arial" w:hAnsi="Arial" w:cs="Arial"/>
          <w:sz w:val="20"/>
        </w:rPr>
        <w:t xml:space="preserve">Điều </w:t>
      </w:r>
      <w:r w:rsidRPr="00FC0787">
        <w:rPr>
          <w:rFonts w:ascii="Arial" w:hAnsi="Arial" w:cs="Arial"/>
          <w:sz w:val="20"/>
        </w:rPr>
        <w:t>này đang được xác định trị giá hải quan thể hiện trên hợp đồng mua bán hàng hóa, hợp đồng cấp phép hoặc các thỏa thuận kh</w:t>
      </w:r>
      <w:r w:rsidRPr="00FC0787" w:rsidR="00803860">
        <w:rPr>
          <w:rFonts w:ascii="Arial" w:hAnsi="Arial" w:cs="Arial"/>
          <w:sz w:val="20"/>
        </w:rPr>
        <w:t>á</w:t>
      </w:r>
      <w:r w:rsidRPr="00FC0787">
        <w:rPr>
          <w:rFonts w:ascii="Arial" w:hAnsi="Arial" w:cs="Arial"/>
          <w:sz w:val="20"/>
        </w:rPr>
        <w:t>c về chuyển giao quyền sở hữu trí tuệ;</w:t>
      </w:r>
      <w:bookmarkEnd w:id="95"/>
    </w:p>
    <w:p w:rsidR="008256E9" w:rsidRPr="00FC0787" w:rsidP="001A0720">
      <w:pPr>
        <w:spacing w:before="120"/>
        <w:rPr>
          <w:rFonts w:ascii="Arial" w:hAnsi="Arial" w:cs="Arial"/>
          <w:sz w:val="20"/>
        </w:rPr>
      </w:pPr>
      <w:r w:rsidRPr="00FC0787" w:rsidR="00803860">
        <w:rPr>
          <w:rFonts w:ascii="Arial" w:hAnsi="Arial" w:cs="Arial"/>
          <w:sz w:val="20"/>
        </w:rPr>
        <w:t xml:space="preserve">c) </w:t>
      </w:r>
      <w:r w:rsidRPr="00FC0787">
        <w:rPr>
          <w:rFonts w:ascii="Arial" w:hAnsi="Arial" w:cs="Arial"/>
          <w:sz w:val="20"/>
        </w:rPr>
        <w:t>Chưa được tính trong giá thực tế đã thanh toán hay sẽ phải thanh toán của hàng hóa nhập khẩu đang được xác định trị giá hải quan.</w:t>
      </w:r>
    </w:p>
    <w:p w:rsidR="008256E9" w:rsidRPr="00FC0787" w:rsidP="001A0720">
      <w:pPr>
        <w:spacing w:before="120"/>
        <w:rPr>
          <w:rFonts w:ascii="Arial" w:hAnsi="Arial" w:cs="Arial"/>
          <w:sz w:val="20"/>
        </w:rPr>
      </w:pPr>
      <w:bookmarkStart w:id="96" w:name="khoan_4_14"/>
      <w:r w:rsidRPr="00FC0787" w:rsidR="00803860">
        <w:rPr>
          <w:rFonts w:ascii="Arial" w:hAnsi="Arial" w:cs="Arial"/>
          <w:sz w:val="20"/>
        </w:rPr>
        <w:t xml:space="preserve">4. </w:t>
      </w:r>
      <w:r w:rsidRPr="00FC0787">
        <w:rPr>
          <w:rFonts w:ascii="Arial" w:hAnsi="Arial" w:cs="Arial"/>
          <w:sz w:val="20"/>
        </w:rPr>
        <w:t>Phí bản quyền, phí giấy phép liên quan đến hàng hóa nhập khẩu khi:</w:t>
      </w:r>
      <w:bookmarkEnd w:id="96"/>
    </w:p>
    <w:p w:rsidR="008256E9" w:rsidRPr="00FC0787" w:rsidP="001A0720">
      <w:pPr>
        <w:spacing w:before="120"/>
        <w:rPr>
          <w:rFonts w:ascii="Arial" w:hAnsi="Arial" w:cs="Arial"/>
          <w:sz w:val="20"/>
        </w:rPr>
      </w:pPr>
      <w:r w:rsidRPr="00FC0787" w:rsidR="00803860">
        <w:rPr>
          <w:rFonts w:ascii="Arial" w:hAnsi="Arial" w:cs="Arial"/>
          <w:sz w:val="20"/>
        </w:rPr>
        <w:t xml:space="preserve">a) </w:t>
      </w:r>
      <w:r w:rsidRPr="00FC0787">
        <w:rPr>
          <w:rFonts w:ascii="Arial" w:hAnsi="Arial" w:cs="Arial"/>
          <w:sz w:val="20"/>
        </w:rPr>
        <w:t xml:space="preserve">Phí bản quyền, phí giấy phép phải trả để được sử dụng nhãn hiệu hàng hóa phù hợp </w:t>
      </w:r>
      <w:r w:rsidRPr="00FC0787" w:rsidR="005777BB">
        <w:rPr>
          <w:rFonts w:ascii="Arial" w:hAnsi="Arial" w:cs="Arial"/>
          <w:sz w:val="20"/>
        </w:rPr>
        <w:t>với</w:t>
      </w:r>
      <w:r w:rsidRPr="00FC0787">
        <w:rPr>
          <w:rFonts w:ascii="Arial" w:hAnsi="Arial" w:cs="Arial"/>
          <w:sz w:val="20"/>
        </w:rPr>
        <w:t xml:space="preserve"> bộ chứng từ, tài liệu liên quan đến việc </w:t>
      </w:r>
      <w:r w:rsidRPr="00FC0787" w:rsidR="005777BB">
        <w:rPr>
          <w:rFonts w:ascii="Arial" w:hAnsi="Arial" w:cs="Arial"/>
          <w:sz w:val="20"/>
        </w:rPr>
        <w:t>thỏa thuận</w:t>
      </w:r>
      <w:r w:rsidRPr="00FC0787">
        <w:rPr>
          <w:rFonts w:ascii="Arial" w:hAnsi="Arial" w:cs="Arial"/>
          <w:sz w:val="20"/>
        </w:rPr>
        <w:t xml:space="preserve"> và thanh toán phí bản quyền, phí giấy phép, nếu đ</w:t>
      </w:r>
      <w:r w:rsidRPr="00FC0787" w:rsidR="00803860">
        <w:rPr>
          <w:rFonts w:ascii="Arial" w:hAnsi="Arial" w:cs="Arial"/>
          <w:sz w:val="20"/>
        </w:rPr>
        <w:t>á</w:t>
      </w:r>
      <w:r w:rsidRPr="00FC0787">
        <w:rPr>
          <w:rFonts w:ascii="Arial" w:hAnsi="Arial" w:cs="Arial"/>
          <w:sz w:val="20"/>
        </w:rPr>
        <w:t xml:space="preserve">p ứng đủ các </w:t>
      </w:r>
      <w:r w:rsidRPr="00FC0787" w:rsidR="00012461">
        <w:rPr>
          <w:rFonts w:ascii="Arial" w:hAnsi="Arial" w:cs="Arial"/>
          <w:sz w:val="20"/>
        </w:rPr>
        <w:t xml:space="preserve">điều </w:t>
      </w:r>
      <w:r w:rsidRPr="00FC0787">
        <w:rPr>
          <w:rFonts w:ascii="Arial" w:hAnsi="Arial" w:cs="Arial"/>
          <w:sz w:val="20"/>
        </w:rPr>
        <w:t>kiện sau:</w:t>
      </w:r>
    </w:p>
    <w:p w:rsidR="008256E9" w:rsidRPr="00FC0787" w:rsidP="001A0720">
      <w:pPr>
        <w:spacing w:before="120"/>
        <w:rPr>
          <w:rFonts w:ascii="Arial" w:hAnsi="Arial" w:cs="Arial"/>
          <w:sz w:val="20"/>
        </w:rPr>
      </w:pPr>
      <w:r w:rsidRPr="00FC0787" w:rsidR="00803860">
        <w:rPr>
          <w:rFonts w:ascii="Arial" w:hAnsi="Arial" w:cs="Arial"/>
          <w:sz w:val="20"/>
        </w:rPr>
        <w:t>a.</w:t>
      </w:r>
      <w:r w:rsidRPr="00FC0787">
        <w:rPr>
          <w:rFonts w:ascii="Arial" w:hAnsi="Arial" w:cs="Arial"/>
          <w:sz w:val="20"/>
        </w:rPr>
        <w:t>1) Hàng h</w:t>
      </w:r>
      <w:r w:rsidRPr="00FC0787" w:rsidR="00803860">
        <w:rPr>
          <w:rFonts w:ascii="Arial" w:hAnsi="Arial" w:cs="Arial"/>
          <w:sz w:val="20"/>
        </w:rPr>
        <w:t>ó</w:t>
      </w:r>
      <w:r w:rsidRPr="00FC0787">
        <w:rPr>
          <w:rFonts w:ascii="Arial" w:hAnsi="Arial" w:cs="Arial"/>
          <w:sz w:val="20"/>
        </w:rPr>
        <w:t>a nhập khẩu được bán lại nguyên trạng tại thị tr</w:t>
      </w:r>
      <w:r w:rsidRPr="00FC0787" w:rsidR="005777BB">
        <w:rPr>
          <w:rFonts w:ascii="Arial" w:hAnsi="Arial" w:cs="Arial"/>
          <w:sz w:val="20"/>
        </w:rPr>
        <w:t>ườ</w:t>
      </w:r>
      <w:r w:rsidRPr="00FC0787">
        <w:rPr>
          <w:rFonts w:ascii="Arial" w:hAnsi="Arial" w:cs="Arial"/>
          <w:sz w:val="20"/>
        </w:rPr>
        <w:t>ng Việt Nam hoặc được gia công chế bi</w:t>
      </w:r>
      <w:r w:rsidRPr="00FC0787" w:rsidR="00803860">
        <w:rPr>
          <w:rFonts w:ascii="Arial" w:hAnsi="Arial" w:cs="Arial"/>
          <w:sz w:val="20"/>
        </w:rPr>
        <w:t>ế</w:t>
      </w:r>
      <w:r w:rsidRPr="00FC0787">
        <w:rPr>
          <w:rFonts w:ascii="Arial" w:hAnsi="Arial" w:cs="Arial"/>
          <w:sz w:val="20"/>
        </w:rPr>
        <w:t>n đ</w:t>
      </w:r>
      <w:r w:rsidRPr="00FC0787" w:rsidR="00803860">
        <w:rPr>
          <w:rFonts w:ascii="Arial" w:hAnsi="Arial" w:cs="Arial"/>
          <w:sz w:val="20"/>
        </w:rPr>
        <w:t>ơ</w:t>
      </w:r>
      <w:r w:rsidRPr="00FC0787">
        <w:rPr>
          <w:rFonts w:ascii="Arial" w:hAnsi="Arial" w:cs="Arial"/>
          <w:sz w:val="20"/>
        </w:rPr>
        <w:t xml:space="preserve">n giản sau nhập khẩu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5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sz w:val="20"/>
        </w:rPr>
      </w:pPr>
      <w:r w:rsidRPr="00FC0787" w:rsidR="00803860">
        <w:rPr>
          <w:rFonts w:ascii="Arial" w:hAnsi="Arial" w:cs="Arial"/>
          <w:sz w:val="20"/>
        </w:rPr>
        <w:t>a.</w:t>
      </w:r>
      <w:r w:rsidRPr="00FC0787">
        <w:rPr>
          <w:rFonts w:ascii="Arial" w:hAnsi="Arial" w:cs="Arial"/>
          <w:sz w:val="20"/>
        </w:rPr>
        <w:t>2)</w:t>
      </w:r>
      <w:r w:rsidRPr="00FC0787" w:rsidR="00281DEA">
        <w:rPr>
          <w:rFonts w:ascii="Arial" w:hAnsi="Arial" w:cs="Arial"/>
          <w:sz w:val="20"/>
        </w:rPr>
        <w:t xml:space="preserve"> </w:t>
      </w:r>
      <w:r w:rsidRPr="00FC0787">
        <w:rPr>
          <w:rFonts w:ascii="Arial" w:hAnsi="Arial" w:cs="Arial"/>
          <w:sz w:val="20"/>
        </w:rPr>
        <w:t>Hàng hóa nhập khẩu có gắn nhãn hiệu hàng hóa khi bán tại thị trường Việt Nam.</w:t>
      </w:r>
    </w:p>
    <w:p w:rsidR="008256E9" w:rsidRPr="00FC0787" w:rsidP="001A0720">
      <w:pPr>
        <w:spacing w:before="120"/>
        <w:rPr>
          <w:rFonts w:ascii="Arial" w:hAnsi="Arial" w:cs="Arial"/>
          <w:sz w:val="20"/>
        </w:rPr>
      </w:pPr>
      <w:r w:rsidRPr="00FC0787" w:rsidR="00803860">
        <w:rPr>
          <w:rFonts w:ascii="Arial" w:hAnsi="Arial" w:cs="Arial"/>
          <w:sz w:val="20"/>
        </w:rPr>
        <w:t xml:space="preserve">b) </w:t>
      </w:r>
      <w:r w:rsidRPr="00FC0787">
        <w:rPr>
          <w:rFonts w:ascii="Arial" w:hAnsi="Arial" w:cs="Arial"/>
          <w:sz w:val="20"/>
        </w:rPr>
        <w:t xml:space="preserve">Phí bản quyền, phí giấy phép phải </w:t>
      </w:r>
      <w:r w:rsidRPr="00FC0787" w:rsidR="00803860">
        <w:rPr>
          <w:rFonts w:ascii="Arial" w:hAnsi="Arial" w:cs="Arial"/>
          <w:sz w:val="20"/>
        </w:rPr>
        <w:t>trả</w:t>
      </w:r>
      <w:r w:rsidRPr="00FC0787">
        <w:rPr>
          <w:rFonts w:ascii="Arial" w:hAnsi="Arial" w:cs="Arial"/>
          <w:sz w:val="20"/>
        </w:rPr>
        <w:t xml:space="preserve"> để được sử dụng sáng chế, bí quyết kỹ thuật hoặc quyền sở hữu trí tuệ khác thể hiện trên hợp đồng mua bán, hợp đồng cấp phép hoặc các thỏa thuận khác về chuyển giao quyền sở hữu trí tuệ nếu thuộc một trong các trường hợp sau:</w:t>
      </w:r>
    </w:p>
    <w:p w:rsidR="008256E9" w:rsidRPr="00FC0787" w:rsidP="001A0720">
      <w:pPr>
        <w:spacing w:before="120"/>
        <w:rPr>
          <w:rFonts w:ascii="Arial" w:hAnsi="Arial" w:cs="Arial"/>
          <w:sz w:val="20"/>
        </w:rPr>
      </w:pPr>
      <w:r w:rsidRPr="00FC0787" w:rsidR="00803860">
        <w:rPr>
          <w:rFonts w:ascii="Arial" w:hAnsi="Arial" w:cs="Arial"/>
          <w:sz w:val="20"/>
        </w:rPr>
        <w:t>b.1</w:t>
      </w:r>
      <w:r w:rsidRPr="00FC0787">
        <w:rPr>
          <w:rFonts w:ascii="Arial" w:hAnsi="Arial" w:cs="Arial"/>
          <w:sz w:val="20"/>
        </w:rPr>
        <w:t>)</w:t>
      </w:r>
      <w:r w:rsidRPr="00FC0787" w:rsidR="00281DEA">
        <w:rPr>
          <w:rFonts w:ascii="Arial" w:hAnsi="Arial" w:cs="Arial"/>
          <w:sz w:val="20"/>
        </w:rPr>
        <w:t xml:space="preserve"> </w:t>
      </w:r>
      <w:r w:rsidRPr="00FC0787">
        <w:rPr>
          <w:rFonts w:ascii="Arial" w:hAnsi="Arial" w:cs="Arial"/>
          <w:sz w:val="20"/>
        </w:rPr>
        <w:t>Sáng chế, bí quyết kỹ thuật hoặc quyền sở hữu trí tuệ khác được sử dụng để sản xuất ra hàng hó</w:t>
      </w:r>
      <w:r w:rsidRPr="00FC0787" w:rsidR="00803860">
        <w:rPr>
          <w:rFonts w:ascii="Arial" w:hAnsi="Arial" w:cs="Arial"/>
          <w:sz w:val="20"/>
        </w:rPr>
        <w:t>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sidR="00803860">
        <w:rPr>
          <w:rFonts w:ascii="Arial" w:hAnsi="Arial" w:cs="Arial"/>
          <w:sz w:val="20"/>
        </w:rPr>
        <w:t>b.</w:t>
      </w:r>
      <w:r w:rsidRPr="00FC0787">
        <w:rPr>
          <w:rFonts w:ascii="Arial" w:hAnsi="Arial" w:cs="Arial"/>
          <w:sz w:val="20"/>
        </w:rPr>
        <w:t>2) Hàng hóa nhập khẩu mang sáng chế, kiểu dáng công nghiệp hoặc các quyền thuộc quyền sở hữu trí tuệ khác;</w:t>
      </w:r>
    </w:p>
    <w:p w:rsidR="008256E9" w:rsidRPr="00FC0787" w:rsidP="001A0720">
      <w:pPr>
        <w:spacing w:before="120"/>
        <w:rPr>
          <w:rFonts w:ascii="Arial" w:hAnsi="Arial" w:cs="Arial"/>
          <w:sz w:val="20"/>
        </w:rPr>
      </w:pPr>
      <w:r w:rsidRPr="00FC0787" w:rsidR="00803860">
        <w:rPr>
          <w:rFonts w:ascii="Arial" w:hAnsi="Arial" w:cs="Arial"/>
          <w:sz w:val="20"/>
        </w:rPr>
        <w:t>b.</w:t>
      </w:r>
      <w:r w:rsidRPr="00FC0787">
        <w:rPr>
          <w:rFonts w:ascii="Arial" w:hAnsi="Arial" w:cs="Arial"/>
          <w:sz w:val="20"/>
        </w:rPr>
        <w:t>3) Hàng hóa nhập khẩu là máy móc hoặc thiết bị được chế tạo hoặc sản xuất để ứng dụng sáng chế, bí quyết kỹ thuật hoặc quyền thuộc quyền sở hữu trí tuệ khác.</w:t>
      </w:r>
    </w:p>
    <w:p w:rsidR="008256E9" w:rsidRPr="00FC0787" w:rsidP="001A0720">
      <w:pPr>
        <w:spacing w:before="120"/>
        <w:rPr>
          <w:rFonts w:ascii="Arial" w:hAnsi="Arial" w:cs="Arial"/>
          <w:sz w:val="20"/>
        </w:rPr>
      </w:pPr>
      <w:r w:rsidRPr="00FC0787">
        <w:rPr>
          <w:rFonts w:ascii="Arial" w:hAnsi="Arial" w:cs="Arial"/>
          <w:sz w:val="20"/>
        </w:rPr>
        <w:t xml:space="preserve">Ví dụ về phí bản quyền, phí giấy phép thỏa mãn </w:t>
      </w:r>
      <w:r w:rsidRPr="00FC0787" w:rsidR="00012461">
        <w:rPr>
          <w:rFonts w:ascii="Arial" w:hAnsi="Arial" w:cs="Arial"/>
          <w:sz w:val="20"/>
        </w:rPr>
        <w:t xml:space="preserve">điều </w:t>
      </w:r>
      <w:r w:rsidRPr="00FC0787">
        <w:rPr>
          <w:rFonts w:ascii="Arial" w:hAnsi="Arial" w:cs="Arial"/>
          <w:sz w:val="20"/>
        </w:rPr>
        <w:t>kiện “liên qu</w:t>
      </w:r>
      <w:r w:rsidRPr="00FC0787" w:rsidR="00803860">
        <w:rPr>
          <w:rFonts w:ascii="Arial" w:hAnsi="Arial" w:cs="Arial"/>
          <w:sz w:val="20"/>
        </w:rPr>
        <w:t>a</w:t>
      </w:r>
      <w:r w:rsidRPr="00FC0787">
        <w:rPr>
          <w:rFonts w:ascii="Arial" w:hAnsi="Arial" w:cs="Arial"/>
          <w:sz w:val="20"/>
        </w:rPr>
        <w:t xml:space="preserve">n đến hàng hóa nhập khẩu” nêu tại </w:t>
      </w:r>
      <w:bookmarkStart w:id="97" w:name="bieumau_pl_1_01"/>
      <w:r w:rsidRPr="00FC0787">
        <w:rPr>
          <w:rFonts w:ascii="Arial" w:hAnsi="Arial" w:cs="Arial"/>
          <w:sz w:val="20"/>
        </w:rPr>
        <w:t>Phụ lục I</w:t>
      </w:r>
      <w:bookmarkEnd w:id="97"/>
      <w:r w:rsidRPr="00FC0787">
        <w:rPr>
          <w:rFonts w:ascii="Arial" w:hAnsi="Arial" w:cs="Arial"/>
          <w:sz w:val="20"/>
        </w:rPr>
        <w:t xml:space="preserve">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w:t>
      </w:r>
    </w:p>
    <w:p w:rsidR="008256E9" w:rsidRPr="00FC0787" w:rsidP="001A0720">
      <w:pPr>
        <w:spacing w:before="120"/>
        <w:rPr>
          <w:rFonts w:ascii="Arial" w:hAnsi="Arial" w:cs="Arial"/>
          <w:sz w:val="20"/>
        </w:rPr>
      </w:pPr>
      <w:r w:rsidRPr="00FC0787" w:rsidR="00803860">
        <w:rPr>
          <w:rFonts w:ascii="Arial" w:hAnsi="Arial" w:cs="Arial"/>
          <w:sz w:val="20"/>
        </w:rPr>
        <w:t xml:space="preserve">5. </w:t>
      </w:r>
      <w:r w:rsidRPr="00FC0787">
        <w:rPr>
          <w:rFonts w:ascii="Arial" w:hAnsi="Arial" w:cs="Arial"/>
          <w:sz w:val="20"/>
        </w:rPr>
        <w:t>Gia công chế biến đơn giản sau nhập khẩu bao gồm:</w:t>
      </w:r>
    </w:p>
    <w:p w:rsidR="008256E9" w:rsidRPr="00FC0787" w:rsidP="001A0720">
      <w:pPr>
        <w:spacing w:before="120"/>
        <w:rPr>
          <w:rFonts w:ascii="Arial" w:hAnsi="Arial" w:cs="Arial"/>
          <w:sz w:val="20"/>
        </w:rPr>
      </w:pPr>
      <w:r w:rsidRPr="00FC0787" w:rsidR="004D1AB0">
        <w:rPr>
          <w:rFonts w:ascii="Arial" w:hAnsi="Arial" w:cs="Arial"/>
          <w:sz w:val="20"/>
        </w:rPr>
        <w:t xml:space="preserve">a) </w:t>
      </w:r>
      <w:r w:rsidRPr="00FC0787">
        <w:rPr>
          <w:rFonts w:ascii="Arial" w:hAnsi="Arial" w:cs="Arial"/>
          <w:sz w:val="20"/>
        </w:rPr>
        <w:t xml:space="preserve">Các công việc bảo quản hàng </w:t>
      </w:r>
      <w:r w:rsidRPr="00FC0787" w:rsidR="005777BB">
        <w:rPr>
          <w:rFonts w:ascii="Arial" w:hAnsi="Arial" w:cs="Arial"/>
          <w:sz w:val="20"/>
        </w:rPr>
        <w:t>hóa</w:t>
      </w:r>
      <w:r w:rsidRPr="00FC0787">
        <w:rPr>
          <w:rFonts w:ascii="Arial" w:hAnsi="Arial" w:cs="Arial"/>
          <w:sz w:val="20"/>
        </w:rPr>
        <w:t xml:space="preserve"> </w:t>
      </w:r>
      <w:r w:rsidRPr="00FC0787" w:rsidR="005777BB">
        <w:rPr>
          <w:rFonts w:ascii="Arial" w:hAnsi="Arial" w:cs="Arial"/>
          <w:sz w:val="20"/>
        </w:rPr>
        <w:t>trong</w:t>
      </w:r>
      <w:r w:rsidRPr="00FC0787">
        <w:rPr>
          <w:rFonts w:ascii="Arial" w:hAnsi="Arial" w:cs="Arial"/>
          <w:sz w:val="20"/>
        </w:rPr>
        <w:t xml:space="preserve"> quá trình vận chuy</w:t>
      </w:r>
      <w:r w:rsidRPr="00FC0787" w:rsidR="004D1AB0">
        <w:rPr>
          <w:rFonts w:ascii="Arial" w:hAnsi="Arial" w:cs="Arial"/>
          <w:sz w:val="20"/>
        </w:rPr>
        <w:t>ể</w:t>
      </w:r>
      <w:r w:rsidRPr="00FC0787">
        <w:rPr>
          <w:rFonts w:ascii="Arial" w:hAnsi="Arial" w:cs="Arial"/>
          <w:sz w:val="20"/>
        </w:rPr>
        <w:t>n và lưu kho (thông gió, trải ra, sấy khô, làm lạnh hoặc rã đông, ng</w:t>
      </w:r>
      <w:r w:rsidRPr="00FC0787" w:rsidR="004D1AB0">
        <w:rPr>
          <w:rFonts w:ascii="Arial" w:hAnsi="Arial" w:cs="Arial"/>
          <w:sz w:val="20"/>
        </w:rPr>
        <w:t>â</w:t>
      </w:r>
      <w:r w:rsidRPr="00FC0787">
        <w:rPr>
          <w:rFonts w:ascii="Arial" w:hAnsi="Arial" w:cs="Arial"/>
          <w:sz w:val="20"/>
        </w:rPr>
        <w:t>m trong muối, xông lưu huỳnh hoặc thêm các phụ gia khác, loại bỏ các bộ phận bị hư hỏng và các công việc tương tự);</w:t>
      </w:r>
    </w:p>
    <w:p w:rsidR="008256E9" w:rsidRPr="00FC0787" w:rsidP="001A0720">
      <w:pPr>
        <w:spacing w:before="120"/>
        <w:rPr>
          <w:rFonts w:ascii="Arial" w:hAnsi="Arial" w:cs="Arial"/>
          <w:sz w:val="20"/>
        </w:rPr>
      </w:pPr>
      <w:r w:rsidRPr="00FC0787" w:rsidR="004D1AB0">
        <w:rPr>
          <w:rFonts w:ascii="Arial" w:hAnsi="Arial" w:cs="Arial"/>
          <w:sz w:val="20"/>
        </w:rPr>
        <w:t xml:space="preserve">b) </w:t>
      </w:r>
      <w:r w:rsidRPr="00FC0787">
        <w:rPr>
          <w:rFonts w:ascii="Arial" w:hAnsi="Arial" w:cs="Arial"/>
          <w:sz w:val="20"/>
        </w:rPr>
        <w:t>Các công việc như lau bụi, sàng lọc, chọn lựa, phân loại (bao gồm cả việc xếp thành bộ) lau chùi, sơn, chia cắt ra từng phần;</w:t>
      </w:r>
    </w:p>
    <w:p w:rsidR="008256E9" w:rsidRPr="00FC0787" w:rsidP="001A0720">
      <w:pPr>
        <w:spacing w:before="120"/>
        <w:rPr>
          <w:rFonts w:ascii="Arial" w:hAnsi="Arial" w:cs="Arial"/>
          <w:sz w:val="20"/>
        </w:rPr>
      </w:pPr>
      <w:r w:rsidRPr="00FC0787" w:rsidR="004D1AB0">
        <w:rPr>
          <w:rFonts w:ascii="Arial" w:hAnsi="Arial" w:cs="Arial"/>
          <w:sz w:val="20"/>
        </w:rPr>
        <w:t xml:space="preserve">c) </w:t>
      </w:r>
      <w:r w:rsidRPr="00FC0787">
        <w:rPr>
          <w:rFonts w:ascii="Arial" w:hAnsi="Arial" w:cs="Arial"/>
          <w:sz w:val="20"/>
        </w:rPr>
        <w:t>Thay đổi bao bì đóng gói và tháo dỡ hay lắp ghép các lô hàng; đóng chai, lọ, đóng gói, bao, hộp và các công việc đón</w:t>
      </w:r>
      <w:r w:rsidRPr="00FC0787" w:rsidR="004D1AB0">
        <w:rPr>
          <w:rFonts w:ascii="Arial" w:hAnsi="Arial" w:cs="Arial"/>
          <w:sz w:val="20"/>
        </w:rPr>
        <w:t>g</w:t>
      </w:r>
      <w:r w:rsidRPr="00FC0787">
        <w:rPr>
          <w:rFonts w:ascii="Arial" w:hAnsi="Arial" w:cs="Arial"/>
          <w:sz w:val="20"/>
        </w:rPr>
        <w:t xml:space="preserve"> gói bao bì đơn giản khác; các công việc đơn giản như xay, xát, nghiền, cắt, xé, u</w:t>
      </w:r>
      <w:r w:rsidRPr="00FC0787" w:rsidR="004D1AB0">
        <w:rPr>
          <w:rFonts w:ascii="Arial" w:hAnsi="Arial" w:cs="Arial"/>
          <w:sz w:val="20"/>
        </w:rPr>
        <w:t>ố</w:t>
      </w:r>
      <w:r w:rsidRPr="00FC0787">
        <w:rPr>
          <w:rFonts w:ascii="Arial" w:hAnsi="Arial" w:cs="Arial"/>
          <w:sz w:val="20"/>
        </w:rPr>
        <w:t>n cong, cuộn, bóc vỏ;</w:t>
      </w:r>
    </w:p>
    <w:p w:rsidR="008256E9" w:rsidRPr="00FC0787" w:rsidP="001A0720">
      <w:pPr>
        <w:spacing w:before="120"/>
        <w:rPr>
          <w:rFonts w:ascii="Arial" w:hAnsi="Arial" w:cs="Arial"/>
          <w:sz w:val="20"/>
        </w:rPr>
      </w:pPr>
      <w:r w:rsidRPr="00FC0787" w:rsidR="004D1AB0">
        <w:rPr>
          <w:rFonts w:ascii="Arial" w:hAnsi="Arial" w:cs="Arial"/>
          <w:sz w:val="20"/>
        </w:rPr>
        <w:t xml:space="preserve">d) </w:t>
      </w:r>
      <w:r w:rsidRPr="00FC0787">
        <w:rPr>
          <w:rFonts w:ascii="Arial" w:hAnsi="Arial" w:cs="Arial"/>
          <w:sz w:val="20"/>
        </w:rPr>
        <w:t>Dán lên sản phẩm h</w:t>
      </w:r>
      <w:r w:rsidRPr="00FC0787" w:rsidR="004D1AB0">
        <w:rPr>
          <w:rFonts w:ascii="Arial" w:hAnsi="Arial" w:cs="Arial"/>
          <w:sz w:val="20"/>
        </w:rPr>
        <w:t>o</w:t>
      </w:r>
      <w:r w:rsidRPr="00FC0787">
        <w:rPr>
          <w:rFonts w:ascii="Arial" w:hAnsi="Arial" w:cs="Arial"/>
          <w:sz w:val="20"/>
        </w:rPr>
        <w:t xml:space="preserve">ặc bao gói </w:t>
      </w:r>
      <w:r w:rsidRPr="00FC0787" w:rsidR="005777BB">
        <w:rPr>
          <w:rFonts w:ascii="Arial" w:hAnsi="Arial" w:cs="Arial"/>
          <w:sz w:val="20"/>
        </w:rPr>
        <w:t>của</w:t>
      </w:r>
      <w:r w:rsidRPr="00FC0787">
        <w:rPr>
          <w:rFonts w:ascii="Arial" w:hAnsi="Arial" w:cs="Arial"/>
          <w:sz w:val="20"/>
        </w:rPr>
        <w:t xml:space="preserve"> s</w:t>
      </w:r>
      <w:r w:rsidRPr="00FC0787" w:rsidR="004D1AB0">
        <w:rPr>
          <w:rFonts w:ascii="Arial" w:hAnsi="Arial" w:cs="Arial"/>
          <w:sz w:val="20"/>
        </w:rPr>
        <w:t>ả</w:t>
      </w:r>
      <w:r w:rsidRPr="00FC0787">
        <w:rPr>
          <w:rFonts w:ascii="Arial" w:hAnsi="Arial" w:cs="Arial"/>
          <w:sz w:val="20"/>
        </w:rPr>
        <w:t>n phẩm nhãn, mác hay các dấu hiệu phân biệt tương tự;</w:t>
      </w:r>
    </w:p>
    <w:p w:rsidR="008256E9" w:rsidRPr="00FC0787" w:rsidP="001A0720">
      <w:pPr>
        <w:spacing w:before="120"/>
        <w:rPr>
          <w:rFonts w:ascii="Arial" w:hAnsi="Arial" w:cs="Arial"/>
          <w:sz w:val="20"/>
        </w:rPr>
      </w:pPr>
      <w:r w:rsidRPr="00FC0787">
        <w:rPr>
          <w:rFonts w:ascii="Arial" w:hAnsi="Arial" w:cs="Arial"/>
          <w:sz w:val="20"/>
        </w:rPr>
        <w:t>đ) Việc trộn đơn giản hàng hóa nhập khẩu với các thành phần khác bao gồm cả việc pha loãng với nước hoặc các chất khác, nhưng không làm thay đ</w:t>
      </w:r>
      <w:r w:rsidRPr="00FC0787" w:rsidR="004D1AB0">
        <w:rPr>
          <w:rFonts w:ascii="Arial" w:hAnsi="Arial" w:cs="Arial"/>
          <w:sz w:val="20"/>
        </w:rPr>
        <w:t>ổ</w:t>
      </w:r>
      <w:r w:rsidRPr="00FC0787">
        <w:rPr>
          <w:rFonts w:ascii="Arial" w:hAnsi="Arial" w:cs="Arial"/>
          <w:sz w:val="20"/>
        </w:rPr>
        <w:t>i đặc tính cơ bản của sản phẩm;</w:t>
      </w:r>
    </w:p>
    <w:p w:rsidR="008256E9" w:rsidRPr="00FC0787" w:rsidP="001A0720">
      <w:pPr>
        <w:spacing w:before="120"/>
        <w:rPr>
          <w:rFonts w:ascii="Arial" w:hAnsi="Arial" w:cs="Arial"/>
          <w:sz w:val="20"/>
        </w:rPr>
      </w:pPr>
      <w:r w:rsidRPr="00FC0787" w:rsidR="004D1AB0">
        <w:rPr>
          <w:rFonts w:ascii="Arial" w:hAnsi="Arial" w:cs="Arial"/>
          <w:sz w:val="20"/>
        </w:rPr>
        <w:t xml:space="preserve">g) </w:t>
      </w:r>
      <w:r w:rsidRPr="00FC0787">
        <w:rPr>
          <w:rFonts w:ascii="Arial" w:hAnsi="Arial" w:cs="Arial"/>
          <w:sz w:val="20"/>
        </w:rPr>
        <w:t>Việc lắp, ráp đơn giản các bộ phận của sản phẩm để tạo nên một sản phẩm hoàn chỉnh;</w:t>
      </w:r>
    </w:p>
    <w:p w:rsidR="008256E9" w:rsidRPr="00FC0787" w:rsidP="001A0720">
      <w:pPr>
        <w:spacing w:before="120"/>
        <w:rPr>
          <w:rFonts w:ascii="Arial" w:hAnsi="Arial" w:cs="Arial"/>
          <w:sz w:val="20"/>
        </w:rPr>
      </w:pPr>
      <w:r w:rsidRPr="00FC0787">
        <w:rPr>
          <w:rFonts w:ascii="Arial" w:hAnsi="Arial" w:cs="Arial"/>
          <w:sz w:val="20"/>
        </w:rPr>
        <w:t xml:space="preserve">Lắp ráp đơn </w:t>
      </w:r>
      <w:r w:rsidRPr="00FC0787" w:rsidR="004D1AB0">
        <w:rPr>
          <w:rFonts w:ascii="Arial" w:hAnsi="Arial" w:cs="Arial"/>
          <w:sz w:val="20"/>
        </w:rPr>
        <w:t>g</w:t>
      </w:r>
      <w:r w:rsidRPr="00FC0787">
        <w:rPr>
          <w:rFonts w:ascii="Arial" w:hAnsi="Arial" w:cs="Arial"/>
          <w:sz w:val="20"/>
        </w:rPr>
        <w:t xml:space="preserve">iản là việc lắp ráp các chi </w:t>
      </w:r>
      <w:r w:rsidRPr="00FC0787" w:rsidR="000E6213">
        <w:rPr>
          <w:rFonts w:ascii="Arial" w:hAnsi="Arial" w:cs="Arial"/>
          <w:sz w:val="20"/>
        </w:rPr>
        <w:t>tiết</w:t>
      </w:r>
      <w:r w:rsidRPr="00FC0787">
        <w:rPr>
          <w:rFonts w:ascii="Arial" w:hAnsi="Arial" w:cs="Arial"/>
          <w:sz w:val="20"/>
        </w:rPr>
        <w:t>, linh kiện, bộ phận lại với nhau bằng các dụng cụ l</w:t>
      </w:r>
      <w:r w:rsidRPr="00FC0787" w:rsidR="004D1AB0">
        <w:rPr>
          <w:rFonts w:ascii="Arial" w:hAnsi="Arial" w:cs="Arial"/>
          <w:sz w:val="20"/>
        </w:rPr>
        <w:t>ắ</w:t>
      </w:r>
      <w:r w:rsidRPr="00FC0787">
        <w:rPr>
          <w:rFonts w:ascii="Arial" w:hAnsi="Arial" w:cs="Arial"/>
          <w:sz w:val="20"/>
        </w:rPr>
        <w:t xml:space="preserve">p ráp (vít, bulông, đai ốc, </w:t>
      </w:r>
      <w:r w:rsidRPr="00FC0787" w:rsidR="00FB002A">
        <w:rPr>
          <w:rFonts w:ascii="Arial" w:hAnsi="Arial" w:cs="Arial"/>
          <w:sz w:val="20"/>
        </w:rPr>
        <w:t>ê</w:t>
      </w:r>
      <w:r w:rsidRPr="00FC0787">
        <w:rPr>
          <w:rFonts w:ascii="Arial" w:hAnsi="Arial" w:cs="Arial"/>
          <w:sz w:val="20"/>
        </w:rPr>
        <w:t>cu), hoặc ghép b</w:t>
      </w:r>
      <w:r w:rsidRPr="00FC0787" w:rsidR="00FB002A">
        <w:rPr>
          <w:rFonts w:ascii="Arial" w:hAnsi="Arial" w:cs="Arial"/>
          <w:sz w:val="20"/>
        </w:rPr>
        <w:t>ằ</w:t>
      </w:r>
      <w:r w:rsidRPr="00FC0787">
        <w:rPr>
          <w:rFonts w:ascii="Arial" w:hAnsi="Arial" w:cs="Arial"/>
          <w:sz w:val="20"/>
        </w:rPr>
        <w:t xml:space="preserve">ng đinh tán hoặc bằng cách hàn lại, với </w:t>
      </w:r>
      <w:r w:rsidRPr="00FC0787" w:rsidR="00012461">
        <w:rPr>
          <w:rFonts w:ascii="Arial" w:hAnsi="Arial" w:cs="Arial"/>
          <w:sz w:val="20"/>
        </w:rPr>
        <w:t xml:space="preserve">điều </w:t>
      </w:r>
      <w:r w:rsidRPr="00FC0787">
        <w:rPr>
          <w:rFonts w:ascii="Arial" w:hAnsi="Arial" w:cs="Arial"/>
          <w:sz w:val="20"/>
        </w:rPr>
        <w:t>kiện những hoạt độn</w:t>
      </w:r>
      <w:r w:rsidRPr="00FC0787" w:rsidR="00FB002A">
        <w:rPr>
          <w:rFonts w:ascii="Arial" w:hAnsi="Arial" w:cs="Arial"/>
          <w:sz w:val="20"/>
        </w:rPr>
        <w:t>g</w:t>
      </w:r>
      <w:r w:rsidRPr="00FC0787">
        <w:rPr>
          <w:rFonts w:ascii="Arial" w:hAnsi="Arial" w:cs="Arial"/>
          <w:sz w:val="20"/>
        </w:rPr>
        <w:t xml:space="preserve"> này ch</w:t>
      </w:r>
      <w:r w:rsidRPr="00FC0787" w:rsidR="00FB002A">
        <w:rPr>
          <w:rFonts w:ascii="Arial" w:hAnsi="Arial" w:cs="Arial"/>
          <w:sz w:val="20"/>
        </w:rPr>
        <w:t>ỉ</w:t>
      </w:r>
      <w:r w:rsidRPr="00FC0787">
        <w:rPr>
          <w:rFonts w:ascii="Arial" w:hAnsi="Arial" w:cs="Arial"/>
          <w:sz w:val="20"/>
        </w:rPr>
        <w:t xml:space="preserve"> đơn thuần là lắp ráp. Không tính đến sự phức tạp của phương </w:t>
      </w:r>
      <w:r w:rsidRPr="00FC0787" w:rsidR="000E6213">
        <w:rPr>
          <w:rFonts w:ascii="Arial" w:hAnsi="Arial" w:cs="Arial"/>
          <w:sz w:val="20"/>
        </w:rPr>
        <w:t>pháp</w:t>
      </w:r>
      <w:r w:rsidRPr="00FC0787">
        <w:rPr>
          <w:rFonts w:ascii="Arial" w:hAnsi="Arial" w:cs="Arial"/>
          <w:sz w:val="20"/>
        </w:rPr>
        <w:t xml:space="preserve"> l</w:t>
      </w:r>
      <w:r w:rsidRPr="00FC0787" w:rsidR="00FB002A">
        <w:rPr>
          <w:rFonts w:ascii="Arial" w:hAnsi="Arial" w:cs="Arial"/>
          <w:sz w:val="20"/>
        </w:rPr>
        <w:t>ắ</w:t>
      </w:r>
      <w:r w:rsidRPr="00FC0787">
        <w:rPr>
          <w:rFonts w:ascii="Arial" w:hAnsi="Arial" w:cs="Arial"/>
          <w:sz w:val="20"/>
        </w:rPr>
        <w:t>p ráp, các bộ phận cấu thành không phải trải qua bất cứ quá trình gia công nào khác để sản phẩm trở thành dạng hoàn thiện.</w:t>
      </w:r>
    </w:p>
    <w:p w:rsidR="008256E9" w:rsidRPr="00FC0787" w:rsidP="001A0720">
      <w:pPr>
        <w:spacing w:before="120"/>
        <w:rPr>
          <w:rFonts w:ascii="Arial" w:hAnsi="Arial" w:cs="Arial"/>
          <w:sz w:val="20"/>
        </w:rPr>
      </w:pPr>
      <w:r w:rsidRPr="00FC0787" w:rsidR="00FB002A">
        <w:rPr>
          <w:rFonts w:ascii="Arial" w:hAnsi="Arial" w:cs="Arial"/>
          <w:sz w:val="20"/>
        </w:rPr>
        <w:t xml:space="preserve">h) </w:t>
      </w:r>
      <w:r w:rsidRPr="00FC0787">
        <w:rPr>
          <w:rFonts w:ascii="Arial" w:hAnsi="Arial" w:cs="Arial"/>
          <w:sz w:val="20"/>
        </w:rPr>
        <w:t xml:space="preserve">Kết hợp của hai hay nhiều công việc đã liệt kê từ </w:t>
      </w:r>
      <w:r w:rsidRPr="00FC0787" w:rsidR="000E6213">
        <w:rPr>
          <w:rFonts w:ascii="Arial" w:hAnsi="Arial" w:cs="Arial"/>
          <w:sz w:val="20"/>
        </w:rPr>
        <w:t>điểm</w:t>
      </w:r>
      <w:r w:rsidRPr="00FC0787">
        <w:rPr>
          <w:rFonts w:ascii="Arial" w:hAnsi="Arial" w:cs="Arial"/>
          <w:sz w:val="20"/>
        </w:rPr>
        <w:t xml:space="preserve"> a đến </w:t>
      </w:r>
      <w:r w:rsidRPr="00FC0787" w:rsidR="000E6213">
        <w:rPr>
          <w:rFonts w:ascii="Arial" w:hAnsi="Arial" w:cs="Arial"/>
          <w:sz w:val="20"/>
        </w:rPr>
        <w:t>điểm</w:t>
      </w:r>
      <w:r w:rsidRPr="00FC0787">
        <w:rPr>
          <w:rFonts w:ascii="Arial" w:hAnsi="Arial" w:cs="Arial"/>
          <w:sz w:val="20"/>
        </w:rPr>
        <w:t xml:space="preserve"> g </w:t>
      </w:r>
      <w:r w:rsidRPr="00FC0787" w:rsidR="00012461">
        <w:rPr>
          <w:rFonts w:ascii="Arial" w:hAnsi="Arial" w:cs="Arial"/>
          <w:sz w:val="20"/>
        </w:rPr>
        <w:t>khoản</w:t>
      </w:r>
      <w:r w:rsidRPr="00FC0787">
        <w:rPr>
          <w:rFonts w:ascii="Arial" w:hAnsi="Arial" w:cs="Arial"/>
          <w:sz w:val="20"/>
        </w:rPr>
        <w:t xml:space="preserve"> này;</w:t>
      </w:r>
    </w:p>
    <w:p w:rsidR="008256E9" w:rsidRPr="00FC0787" w:rsidP="001A0720">
      <w:pPr>
        <w:spacing w:before="120"/>
        <w:rPr>
          <w:rFonts w:ascii="Arial" w:hAnsi="Arial" w:cs="Arial"/>
          <w:sz w:val="20"/>
        </w:rPr>
      </w:pPr>
      <w:r w:rsidRPr="00FC0787" w:rsidR="00FB002A">
        <w:rPr>
          <w:rFonts w:ascii="Arial" w:hAnsi="Arial" w:cs="Arial"/>
          <w:sz w:val="20"/>
        </w:rPr>
        <w:t xml:space="preserve">i) </w:t>
      </w:r>
      <w:r w:rsidRPr="00FC0787">
        <w:rPr>
          <w:rFonts w:ascii="Arial" w:hAnsi="Arial" w:cs="Arial"/>
          <w:sz w:val="20"/>
        </w:rPr>
        <w:t>Giết, mổ động vật nhưng không qua chế biến.</w:t>
      </w:r>
    </w:p>
    <w:p w:rsidR="008256E9" w:rsidRPr="00FC0787" w:rsidP="001A0720">
      <w:pPr>
        <w:spacing w:before="120"/>
        <w:rPr>
          <w:rFonts w:ascii="Arial" w:hAnsi="Arial" w:cs="Arial"/>
          <w:sz w:val="20"/>
        </w:rPr>
      </w:pPr>
      <w:bookmarkStart w:id="98" w:name="khoan_6_14"/>
      <w:r w:rsidRPr="00FC0787" w:rsidR="00FB002A">
        <w:rPr>
          <w:rFonts w:ascii="Arial" w:hAnsi="Arial" w:cs="Arial"/>
          <w:sz w:val="20"/>
        </w:rPr>
        <w:t xml:space="preserve">6. </w:t>
      </w:r>
      <w:r w:rsidRPr="00FC0787">
        <w:rPr>
          <w:rFonts w:ascii="Arial" w:hAnsi="Arial" w:cs="Arial"/>
          <w:sz w:val="20"/>
        </w:rPr>
        <w:t xml:space="preserve">Phí bản quyền, phí giấy phép được coi như một </w:t>
      </w:r>
      <w:r w:rsidRPr="00FC0787" w:rsidR="00012461">
        <w:rPr>
          <w:rFonts w:ascii="Arial" w:hAnsi="Arial" w:cs="Arial"/>
          <w:sz w:val="20"/>
        </w:rPr>
        <w:t>điều</w:t>
      </w:r>
      <w:r w:rsidRPr="00FC0787" w:rsidR="00012461">
        <w:rPr>
          <w:rFonts w:ascii="Arial" w:hAnsi="Arial" w:cs="Arial"/>
          <w:sz w:val="20"/>
        </w:rPr>
        <w:t xml:space="preserve"> </w:t>
      </w:r>
      <w:r w:rsidRPr="00FC0787">
        <w:rPr>
          <w:rFonts w:ascii="Arial" w:hAnsi="Arial" w:cs="Arial"/>
          <w:sz w:val="20"/>
        </w:rPr>
        <w:t>kiện cho giao dịch mua bán hàng hóa nhập khẩu nếu thuộc một trong các trường hợp sau:</w:t>
      </w:r>
      <w:bookmarkEnd w:id="98"/>
    </w:p>
    <w:p w:rsidR="008256E9" w:rsidRPr="00FC0787" w:rsidP="001A0720">
      <w:pPr>
        <w:spacing w:before="120"/>
        <w:rPr>
          <w:rFonts w:ascii="Arial" w:hAnsi="Arial" w:cs="Arial"/>
          <w:sz w:val="20"/>
        </w:rPr>
      </w:pPr>
      <w:r w:rsidRPr="00FC0787" w:rsidR="00FB002A">
        <w:rPr>
          <w:rFonts w:ascii="Arial" w:hAnsi="Arial" w:cs="Arial"/>
          <w:sz w:val="20"/>
        </w:rPr>
        <w:t xml:space="preserve">a) </w:t>
      </w:r>
      <w:r w:rsidRPr="00FC0787">
        <w:rPr>
          <w:rFonts w:ascii="Arial" w:hAnsi="Arial" w:cs="Arial"/>
          <w:sz w:val="20"/>
        </w:rPr>
        <w:t>Người mua ch</w:t>
      </w:r>
      <w:r w:rsidRPr="00FC0787" w:rsidR="00FB002A">
        <w:rPr>
          <w:rFonts w:ascii="Arial" w:hAnsi="Arial" w:cs="Arial"/>
          <w:sz w:val="20"/>
        </w:rPr>
        <w:t>ỉ</w:t>
      </w:r>
      <w:r w:rsidRPr="00FC0787">
        <w:rPr>
          <w:rFonts w:ascii="Arial" w:hAnsi="Arial" w:cs="Arial"/>
          <w:sz w:val="20"/>
        </w:rPr>
        <w:t xml:space="preserve"> mua được hàng hóa nhập khẩu từ nhà cung cấp do chủ sở hữu </w:t>
      </w:r>
      <w:r w:rsidRPr="00FC0787" w:rsidR="00FB002A">
        <w:rPr>
          <w:rFonts w:ascii="Arial" w:hAnsi="Arial" w:cs="Arial"/>
          <w:sz w:val="20"/>
        </w:rPr>
        <w:t>tr</w:t>
      </w:r>
      <w:r w:rsidRPr="00FC0787">
        <w:rPr>
          <w:rFonts w:ascii="Arial" w:hAnsi="Arial" w:cs="Arial"/>
          <w:sz w:val="20"/>
        </w:rPr>
        <w:t xml:space="preserve">í tuệ chỉ định hoặc nhà cung cấp có </w:t>
      </w:r>
      <w:r w:rsidRPr="00FC0787" w:rsidR="00FB002A">
        <w:rPr>
          <w:rFonts w:ascii="Arial" w:hAnsi="Arial" w:cs="Arial"/>
          <w:sz w:val="20"/>
        </w:rPr>
        <w:t>l</w:t>
      </w:r>
      <w:r w:rsidRPr="00FC0787">
        <w:rPr>
          <w:rFonts w:ascii="Arial" w:hAnsi="Arial" w:cs="Arial"/>
          <w:sz w:val="20"/>
        </w:rPr>
        <w:t>iên quan đến chủ sở hữu trí tuệ; hoặc hàng hóa nhập khẩu phải đáp ứng các t</w:t>
      </w:r>
      <w:r w:rsidRPr="00FC0787" w:rsidR="00FB002A">
        <w:rPr>
          <w:rFonts w:ascii="Arial" w:hAnsi="Arial" w:cs="Arial"/>
          <w:sz w:val="20"/>
        </w:rPr>
        <w:t>i</w:t>
      </w:r>
      <w:r w:rsidRPr="00FC0787">
        <w:rPr>
          <w:rFonts w:ascii="Arial" w:hAnsi="Arial" w:cs="Arial"/>
          <w:sz w:val="20"/>
        </w:rPr>
        <w:t>êu chu</w:t>
      </w:r>
      <w:r w:rsidRPr="00FC0787" w:rsidR="00FB002A">
        <w:rPr>
          <w:rFonts w:ascii="Arial" w:hAnsi="Arial" w:cs="Arial"/>
          <w:sz w:val="20"/>
        </w:rPr>
        <w:t>ẩ</w:t>
      </w:r>
      <w:r w:rsidRPr="00FC0787">
        <w:rPr>
          <w:rFonts w:ascii="Arial" w:hAnsi="Arial" w:cs="Arial"/>
          <w:sz w:val="20"/>
        </w:rPr>
        <w:t>n kỹ thuật theo yêu cầu của chủ sở hữu trí tuệ;</w:t>
      </w:r>
    </w:p>
    <w:p w:rsidR="008256E9" w:rsidRPr="00FC0787" w:rsidP="001A0720">
      <w:pPr>
        <w:spacing w:before="120"/>
        <w:rPr>
          <w:rFonts w:ascii="Arial" w:hAnsi="Arial" w:cs="Arial"/>
          <w:sz w:val="20"/>
        </w:rPr>
      </w:pPr>
      <w:r w:rsidRPr="00FC0787" w:rsidR="00FB002A">
        <w:rPr>
          <w:rFonts w:ascii="Arial" w:hAnsi="Arial" w:cs="Arial"/>
          <w:sz w:val="20"/>
        </w:rPr>
        <w:t xml:space="preserve">b) </w:t>
      </w:r>
      <w:r w:rsidRPr="00FC0787">
        <w:rPr>
          <w:rFonts w:ascii="Arial" w:hAnsi="Arial" w:cs="Arial"/>
          <w:sz w:val="20"/>
        </w:rPr>
        <w:t>Người mua chỉ được mua hàng hóa nhập khẩu khi trả phí bản quyền, phí giấy phép cho người bán hoặc chủ thể quyền sở hữu trí tuệ.</w:t>
      </w:r>
    </w:p>
    <w:p w:rsidR="008256E9" w:rsidRPr="00FC0787" w:rsidP="001A0720">
      <w:pPr>
        <w:spacing w:before="120"/>
        <w:rPr>
          <w:rFonts w:ascii="Arial" w:hAnsi="Arial" w:cs="Arial"/>
          <w:sz w:val="20"/>
        </w:rPr>
      </w:pPr>
      <w:r w:rsidRPr="00FC0787">
        <w:rPr>
          <w:rFonts w:ascii="Arial" w:hAnsi="Arial" w:cs="Arial"/>
          <w:sz w:val="20"/>
        </w:rPr>
        <w:t>Một số ví dụ về hàng hóa nhập khẩu th</w:t>
      </w:r>
      <w:r w:rsidRPr="00FC0787" w:rsidR="00FB002A">
        <w:rPr>
          <w:rFonts w:ascii="Arial" w:hAnsi="Arial" w:cs="Arial"/>
          <w:sz w:val="20"/>
        </w:rPr>
        <w:t>ỏ</w:t>
      </w:r>
      <w:r w:rsidRPr="00FC0787">
        <w:rPr>
          <w:rFonts w:ascii="Arial" w:hAnsi="Arial" w:cs="Arial"/>
          <w:sz w:val="20"/>
        </w:rPr>
        <w:t xml:space="preserve">a mãn </w:t>
      </w:r>
      <w:r w:rsidRPr="00FC0787" w:rsidR="00012461">
        <w:rPr>
          <w:rFonts w:ascii="Arial" w:hAnsi="Arial" w:cs="Arial"/>
          <w:sz w:val="20"/>
        </w:rPr>
        <w:t xml:space="preserve">điều </w:t>
      </w:r>
      <w:r w:rsidRPr="00FC0787">
        <w:rPr>
          <w:rFonts w:ascii="Arial" w:hAnsi="Arial" w:cs="Arial"/>
          <w:sz w:val="20"/>
        </w:rPr>
        <w:t xml:space="preserve">kiện “như một </w:t>
      </w:r>
      <w:r w:rsidRPr="00FC0787" w:rsidR="00012461">
        <w:rPr>
          <w:rFonts w:ascii="Arial" w:hAnsi="Arial" w:cs="Arial"/>
          <w:sz w:val="20"/>
        </w:rPr>
        <w:t xml:space="preserve">điều </w:t>
      </w:r>
      <w:r w:rsidRPr="00FC0787">
        <w:rPr>
          <w:rFonts w:ascii="Arial" w:hAnsi="Arial" w:cs="Arial"/>
          <w:sz w:val="20"/>
        </w:rPr>
        <w:t xml:space="preserve">kiện cho giao dịch mua bán hàng hóa nhập khẩu” nêu tại </w:t>
      </w:r>
      <w:bookmarkStart w:id="99" w:name="bieumau_pl_2_01"/>
      <w:r w:rsidRPr="00FC0787">
        <w:rPr>
          <w:rFonts w:ascii="Arial" w:hAnsi="Arial" w:cs="Arial"/>
          <w:sz w:val="20"/>
        </w:rPr>
        <w:t>Phụ lục I</w:t>
      </w:r>
      <w:bookmarkEnd w:id="99"/>
      <w:r w:rsidRPr="00FC0787">
        <w:rPr>
          <w:rFonts w:ascii="Arial" w:hAnsi="Arial" w:cs="Arial"/>
          <w:sz w:val="20"/>
        </w:rPr>
        <w:t xml:space="preserve">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w:t>
      </w:r>
    </w:p>
    <w:p w:rsidR="008256E9" w:rsidRPr="00FC0787" w:rsidP="001A0720">
      <w:pPr>
        <w:spacing w:before="120"/>
        <w:rPr>
          <w:rFonts w:ascii="Arial" w:hAnsi="Arial" w:cs="Arial"/>
          <w:sz w:val="20"/>
        </w:rPr>
      </w:pPr>
      <w:r w:rsidRPr="00FC0787" w:rsidR="00FB002A">
        <w:rPr>
          <w:rFonts w:ascii="Arial" w:hAnsi="Arial" w:cs="Arial"/>
          <w:sz w:val="20"/>
        </w:rPr>
        <w:t xml:space="preserve">7. </w:t>
      </w:r>
      <w:r w:rsidRPr="00FC0787">
        <w:rPr>
          <w:rFonts w:ascii="Arial" w:hAnsi="Arial" w:cs="Arial"/>
          <w:sz w:val="20"/>
        </w:rPr>
        <w:t>Không phải cộng vào trị giá hải quan n</w:t>
      </w:r>
      <w:r w:rsidRPr="00FC0787" w:rsidR="00FB002A">
        <w:rPr>
          <w:rFonts w:ascii="Arial" w:hAnsi="Arial" w:cs="Arial"/>
          <w:sz w:val="20"/>
        </w:rPr>
        <w:t>ế</w:t>
      </w:r>
      <w:r w:rsidRPr="00FC0787">
        <w:rPr>
          <w:rFonts w:ascii="Arial" w:hAnsi="Arial" w:cs="Arial"/>
          <w:sz w:val="20"/>
        </w:rPr>
        <w:t>u thuộc một trong các trường hợp sau:</w:t>
      </w:r>
    </w:p>
    <w:p w:rsidR="008256E9" w:rsidRPr="00FC0787" w:rsidP="001A0720">
      <w:pPr>
        <w:spacing w:before="120"/>
        <w:rPr>
          <w:rFonts w:ascii="Arial" w:hAnsi="Arial" w:cs="Arial"/>
          <w:sz w:val="20"/>
        </w:rPr>
      </w:pPr>
      <w:r w:rsidRPr="00FC0787" w:rsidR="00FB002A">
        <w:rPr>
          <w:rFonts w:ascii="Arial" w:hAnsi="Arial" w:cs="Arial"/>
          <w:sz w:val="20"/>
        </w:rPr>
        <w:t xml:space="preserve">a)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tiền người mua phải trả cho quyền tái sản xuất hàng </w:t>
      </w:r>
      <w:r w:rsidRPr="00FC0787" w:rsidR="005777BB">
        <w:rPr>
          <w:rFonts w:ascii="Arial" w:hAnsi="Arial" w:cs="Arial"/>
          <w:sz w:val="20"/>
        </w:rPr>
        <w:t>hóa</w:t>
      </w:r>
      <w:r w:rsidRPr="00FC0787">
        <w:rPr>
          <w:rFonts w:ascii="Arial" w:hAnsi="Arial" w:cs="Arial"/>
          <w:sz w:val="20"/>
        </w:rPr>
        <w:t xml:space="preserve"> nhập khẩu hoặc sao chép các tác phẩm nghệ thuật tại Việt Nam (ví dụ: một mẫu hàng được nhập khẩu, sau đó được sử dụng để sản xuất ra bản sao chính xác như</w:t>
      </w:r>
      <w:r w:rsidRPr="00FC0787" w:rsidR="006A0884">
        <w:rPr>
          <w:rFonts w:ascii="Arial" w:hAnsi="Arial" w:cs="Arial"/>
          <w:sz w:val="20"/>
        </w:rPr>
        <w:t xml:space="preserve"> </w:t>
      </w:r>
      <w:r w:rsidRPr="00FC0787">
        <w:rPr>
          <w:rFonts w:ascii="Arial" w:hAnsi="Arial" w:cs="Arial"/>
          <w:sz w:val="20"/>
        </w:rPr>
        <w:t xml:space="preserve">nguyên bản mẫu hàng được nhập khẩu thì </w:t>
      </w:r>
      <w:r w:rsidRPr="00FC0787" w:rsidR="00012461">
        <w:rPr>
          <w:rFonts w:ascii="Arial" w:hAnsi="Arial" w:cs="Arial"/>
          <w:sz w:val="20"/>
        </w:rPr>
        <w:t>khoản</w:t>
      </w:r>
      <w:r w:rsidRPr="00FC0787">
        <w:rPr>
          <w:rFonts w:ascii="Arial" w:hAnsi="Arial" w:cs="Arial"/>
          <w:sz w:val="20"/>
        </w:rPr>
        <w:t xml:space="preserve"> tiền phải trả để được sản xuất hàng hóa theo mẫu hàng nhập khẩu được hiểu là quyền tái sản xuấ</w:t>
      </w:r>
      <w:r w:rsidRPr="00FC0787" w:rsidR="006A0884">
        <w:rPr>
          <w:rFonts w:ascii="Arial" w:hAnsi="Arial" w:cs="Arial"/>
          <w:sz w:val="20"/>
        </w:rPr>
        <w:t>t hàng hóa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sidR="006A0884">
        <w:rPr>
          <w:rFonts w:ascii="Arial" w:hAnsi="Arial" w:cs="Arial"/>
          <w:sz w:val="20"/>
        </w:rPr>
        <w:t xml:space="preserve">b)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tiền người mua phải trả cho quyền phân phối hoặc bán lại hàng </w:t>
      </w:r>
      <w:r w:rsidRPr="00FC0787" w:rsidR="005777BB">
        <w:rPr>
          <w:rFonts w:ascii="Arial" w:hAnsi="Arial" w:cs="Arial"/>
          <w:sz w:val="20"/>
        </w:rPr>
        <w:t>hóa</w:t>
      </w:r>
      <w:r w:rsidRPr="00FC0787">
        <w:rPr>
          <w:rFonts w:ascii="Arial" w:hAnsi="Arial" w:cs="Arial"/>
          <w:sz w:val="20"/>
        </w:rPr>
        <w:t xml:space="preserve"> nhập khẩu, nếu </w:t>
      </w:r>
      <w:r w:rsidRPr="00FC0787" w:rsidR="00012461">
        <w:rPr>
          <w:rFonts w:ascii="Arial" w:hAnsi="Arial" w:cs="Arial"/>
          <w:sz w:val="20"/>
        </w:rPr>
        <w:t>khoản</w:t>
      </w:r>
      <w:r w:rsidRPr="00FC0787">
        <w:rPr>
          <w:rFonts w:ascii="Arial" w:hAnsi="Arial" w:cs="Arial"/>
          <w:sz w:val="20"/>
        </w:rPr>
        <w:t xml:space="preserve"> tiền này không được coi như một </w:t>
      </w:r>
      <w:r w:rsidRPr="00FC0787" w:rsidR="00012461">
        <w:rPr>
          <w:rFonts w:ascii="Arial" w:hAnsi="Arial" w:cs="Arial"/>
          <w:sz w:val="20"/>
        </w:rPr>
        <w:t xml:space="preserve">điều </w:t>
      </w:r>
      <w:r w:rsidRPr="00FC0787">
        <w:rPr>
          <w:rFonts w:ascii="Arial" w:hAnsi="Arial" w:cs="Arial"/>
          <w:sz w:val="20"/>
        </w:rPr>
        <w:t>kiện cho giao dịch mua bán hàng hóa nhập khẩu.</w:t>
      </w:r>
    </w:p>
    <w:p w:rsidR="008256E9" w:rsidRPr="00FC0787" w:rsidP="001A0720">
      <w:pPr>
        <w:spacing w:before="120"/>
        <w:rPr>
          <w:rFonts w:ascii="Arial" w:hAnsi="Arial" w:cs="Arial"/>
          <w:sz w:val="20"/>
        </w:rPr>
      </w:pPr>
      <w:r w:rsidRPr="00FC0787">
        <w:rPr>
          <w:rFonts w:ascii="Arial" w:hAnsi="Arial" w:cs="Arial"/>
          <w:sz w:val="20"/>
        </w:rPr>
        <w:t xml:space="preserve">Trường hợp các </w:t>
      </w:r>
      <w:r w:rsidRPr="00FC0787" w:rsidR="00012461">
        <w:rPr>
          <w:rFonts w:ascii="Arial" w:hAnsi="Arial" w:cs="Arial"/>
          <w:sz w:val="20"/>
        </w:rPr>
        <w:t>khoản</w:t>
      </w:r>
      <w:r w:rsidRPr="00FC0787">
        <w:rPr>
          <w:rFonts w:ascii="Arial" w:hAnsi="Arial" w:cs="Arial"/>
          <w:sz w:val="20"/>
        </w:rPr>
        <w:t xml:space="preserve"> tiền người mua </w:t>
      </w:r>
      <w:r w:rsidRPr="00FC0787" w:rsidR="00AF460A">
        <w:rPr>
          <w:rFonts w:ascii="Arial" w:hAnsi="Arial" w:cs="Arial"/>
          <w:sz w:val="20"/>
        </w:rPr>
        <w:t>tr</w:t>
      </w:r>
      <w:r w:rsidRPr="00FC0787">
        <w:rPr>
          <w:rFonts w:ascii="Arial" w:hAnsi="Arial" w:cs="Arial"/>
          <w:sz w:val="20"/>
        </w:rPr>
        <w:t xml:space="preserve">ả cho quyền tái </w:t>
      </w:r>
      <w:r w:rsidRPr="00FC0787" w:rsidR="005777BB">
        <w:rPr>
          <w:rFonts w:ascii="Arial" w:hAnsi="Arial" w:cs="Arial"/>
          <w:sz w:val="20"/>
        </w:rPr>
        <w:t>sản xuất</w:t>
      </w:r>
      <w:r w:rsidRPr="00FC0787">
        <w:rPr>
          <w:rFonts w:ascii="Arial" w:hAnsi="Arial" w:cs="Arial"/>
          <w:sz w:val="20"/>
        </w:rPr>
        <w:t xml:space="preserve">, quyền phân phối hoặc bán lại hàng </w:t>
      </w:r>
      <w:r w:rsidRPr="00FC0787" w:rsidR="005777BB">
        <w:rPr>
          <w:rFonts w:ascii="Arial" w:hAnsi="Arial" w:cs="Arial"/>
          <w:sz w:val="20"/>
        </w:rPr>
        <w:t>hóa</w:t>
      </w:r>
      <w:r w:rsidRPr="00FC0787">
        <w:rPr>
          <w:rFonts w:ascii="Arial" w:hAnsi="Arial" w:cs="Arial"/>
          <w:sz w:val="20"/>
        </w:rPr>
        <w:t xml:space="preserve"> nhập khẩu đã được tính trong giá thực tế đã thanh toán hay sẽ phải thanh toán thì không được trừ ra kh</w:t>
      </w:r>
      <w:r w:rsidRPr="00FC0787" w:rsidR="00AF460A">
        <w:rPr>
          <w:rFonts w:ascii="Arial" w:hAnsi="Arial" w:cs="Arial"/>
          <w:sz w:val="20"/>
        </w:rPr>
        <w:t>ỏ</w:t>
      </w:r>
      <w:r w:rsidRPr="00FC0787">
        <w:rPr>
          <w:rFonts w:ascii="Arial" w:hAnsi="Arial" w:cs="Arial"/>
          <w:sz w:val="20"/>
        </w:rPr>
        <w:t xml:space="preserve">i trị giá hải quan khi xác định trị giá của hàng </w:t>
      </w:r>
      <w:r w:rsidRPr="00FC0787" w:rsidR="005777BB">
        <w:rPr>
          <w:rFonts w:ascii="Arial" w:hAnsi="Arial" w:cs="Arial"/>
          <w:sz w:val="20"/>
        </w:rPr>
        <w:t>hóa</w:t>
      </w:r>
      <w:r w:rsidRPr="00FC0787">
        <w:rPr>
          <w:rFonts w:ascii="Arial" w:hAnsi="Arial" w:cs="Arial"/>
          <w:sz w:val="20"/>
        </w:rPr>
        <w:t xml:space="preserve"> nhập khẩu đó.</w:t>
      </w:r>
    </w:p>
    <w:p w:rsidR="008256E9" w:rsidRPr="00FC0787" w:rsidP="001A0720">
      <w:pPr>
        <w:spacing w:before="120"/>
        <w:rPr>
          <w:rFonts w:ascii="Arial" w:hAnsi="Arial" w:cs="Arial"/>
          <w:sz w:val="20"/>
        </w:rPr>
      </w:pPr>
      <w:bookmarkStart w:id="100" w:name="khoan_8_14"/>
      <w:r w:rsidRPr="00FC0787" w:rsidR="00AF460A">
        <w:rPr>
          <w:rFonts w:ascii="Arial" w:hAnsi="Arial" w:cs="Arial"/>
          <w:sz w:val="20"/>
        </w:rPr>
        <w:t xml:space="preserve">8. </w:t>
      </w:r>
      <w:r w:rsidRPr="00FC0787">
        <w:rPr>
          <w:rFonts w:ascii="Arial" w:hAnsi="Arial" w:cs="Arial"/>
          <w:sz w:val="20"/>
        </w:rPr>
        <w:t>Thủ tục khai báo, kiểm tra:</w:t>
      </w:r>
      <w:bookmarkEnd w:id="100"/>
    </w:p>
    <w:p w:rsidR="008256E9" w:rsidRPr="00FC0787" w:rsidP="001A0720">
      <w:pPr>
        <w:spacing w:before="120"/>
        <w:rPr>
          <w:rFonts w:ascii="Arial" w:hAnsi="Arial" w:cs="Arial"/>
          <w:sz w:val="20"/>
        </w:rPr>
      </w:pPr>
      <w:r w:rsidRPr="00FC0787" w:rsidR="00AF460A">
        <w:rPr>
          <w:rFonts w:ascii="Arial" w:hAnsi="Arial" w:cs="Arial"/>
          <w:sz w:val="20"/>
        </w:rPr>
        <w:t xml:space="preserve">a) </w:t>
      </w:r>
      <w:r w:rsidRPr="00FC0787">
        <w:rPr>
          <w:rFonts w:ascii="Arial" w:hAnsi="Arial" w:cs="Arial"/>
          <w:sz w:val="20"/>
        </w:rPr>
        <w:t xml:space="preserve">Trường hợp phí bản quyền, phí giấy phép xác định được tại thời </w:t>
      </w:r>
      <w:r w:rsidRPr="00FC0787" w:rsidR="000E6213">
        <w:rPr>
          <w:rFonts w:ascii="Arial" w:hAnsi="Arial" w:cs="Arial"/>
          <w:sz w:val="20"/>
        </w:rPr>
        <w:t>điểm</w:t>
      </w:r>
      <w:r w:rsidRPr="00FC0787">
        <w:rPr>
          <w:rFonts w:ascii="Arial" w:hAnsi="Arial" w:cs="Arial"/>
          <w:sz w:val="20"/>
        </w:rPr>
        <w:t xml:space="preserve"> đăng ký tờ khai:</w:t>
      </w:r>
    </w:p>
    <w:p w:rsidR="008256E9" w:rsidRPr="00FC0787" w:rsidP="001A0720">
      <w:pPr>
        <w:spacing w:before="120"/>
        <w:rPr>
          <w:rFonts w:ascii="Arial" w:hAnsi="Arial" w:cs="Arial"/>
          <w:sz w:val="20"/>
        </w:rPr>
      </w:pPr>
      <w:r w:rsidRPr="00FC0787" w:rsidR="00AF460A">
        <w:rPr>
          <w:rFonts w:ascii="Arial" w:hAnsi="Arial" w:cs="Arial"/>
          <w:sz w:val="20"/>
        </w:rPr>
        <w:t>a.</w:t>
      </w:r>
      <w:r w:rsidRPr="00FC0787">
        <w:rPr>
          <w:rFonts w:ascii="Arial" w:hAnsi="Arial" w:cs="Arial"/>
          <w:sz w:val="20"/>
        </w:rPr>
        <w:t xml:space="preserve">1) Người khai hải quan tự khai báo </w:t>
      </w:r>
      <w:r w:rsidRPr="00FC0787" w:rsidR="00012461">
        <w:rPr>
          <w:rFonts w:ascii="Arial" w:hAnsi="Arial" w:cs="Arial"/>
          <w:sz w:val="20"/>
        </w:rPr>
        <w:t>khoản</w:t>
      </w:r>
      <w:r w:rsidRPr="00FC0787">
        <w:rPr>
          <w:rFonts w:ascii="Arial" w:hAnsi="Arial" w:cs="Arial"/>
          <w:sz w:val="20"/>
        </w:rPr>
        <w:t xml:space="preserve"> </w:t>
      </w:r>
      <w:r w:rsidRPr="00FC0787" w:rsidR="005777BB">
        <w:rPr>
          <w:rFonts w:ascii="Arial" w:hAnsi="Arial" w:cs="Arial"/>
          <w:sz w:val="20"/>
        </w:rPr>
        <w:t>phí</w:t>
      </w:r>
      <w:r w:rsidRPr="00FC0787">
        <w:rPr>
          <w:rFonts w:ascii="Arial" w:hAnsi="Arial" w:cs="Arial"/>
          <w:sz w:val="20"/>
        </w:rPr>
        <w:t xml:space="preserve"> b</w:t>
      </w:r>
      <w:r w:rsidRPr="00FC0787" w:rsidR="00AF460A">
        <w:rPr>
          <w:rFonts w:ascii="Arial" w:hAnsi="Arial" w:cs="Arial"/>
          <w:sz w:val="20"/>
        </w:rPr>
        <w:t>ả</w:t>
      </w:r>
      <w:r w:rsidRPr="00FC0787">
        <w:rPr>
          <w:rFonts w:ascii="Arial" w:hAnsi="Arial" w:cs="Arial"/>
          <w:sz w:val="20"/>
        </w:rPr>
        <w:t>n quyền, phí giấy phép trên tờ khai hàng hóa nhập khẩu hoặc tờ khai trị giá hải quan đối với</w:t>
      </w:r>
      <w:r w:rsidRPr="00FC0787">
        <w:rPr>
          <w:rFonts w:ascii="Arial" w:hAnsi="Arial" w:cs="Arial"/>
          <w:sz w:val="20"/>
        </w:rPr>
        <w:t xml:space="preserve"> tr</w:t>
      </w:r>
      <w:r w:rsidRPr="00FC0787" w:rsidR="005777BB">
        <w:rPr>
          <w:rFonts w:ascii="Arial" w:hAnsi="Arial" w:cs="Arial"/>
          <w:sz w:val="20"/>
        </w:rPr>
        <w:t>ườ</w:t>
      </w:r>
      <w:r w:rsidRPr="00FC0787">
        <w:rPr>
          <w:rFonts w:ascii="Arial" w:hAnsi="Arial" w:cs="Arial"/>
          <w:sz w:val="20"/>
        </w:rPr>
        <w:t>ng hợp phải khai tờ khai trị giá hải quan;</w:t>
      </w:r>
    </w:p>
    <w:p w:rsidR="008256E9" w:rsidRPr="00FC0787" w:rsidP="001A0720">
      <w:pPr>
        <w:spacing w:before="120"/>
        <w:rPr>
          <w:rFonts w:ascii="Arial" w:hAnsi="Arial" w:cs="Arial"/>
          <w:sz w:val="20"/>
        </w:rPr>
      </w:pPr>
      <w:r w:rsidRPr="00FC0787" w:rsidR="00AF460A">
        <w:rPr>
          <w:rFonts w:ascii="Arial" w:hAnsi="Arial" w:cs="Arial"/>
          <w:sz w:val="20"/>
        </w:rPr>
        <w:t>a.</w:t>
      </w:r>
      <w:r w:rsidRPr="00FC0787">
        <w:rPr>
          <w:rFonts w:ascii="Arial" w:hAnsi="Arial" w:cs="Arial"/>
          <w:sz w:val="20"/>
        </w:rPr>
        <w:t>2)</w:t>
      </w:r>
      <w:r w:rsidRPr="00FC0787" w:rsidR="00281DEA">
        <w:rPr>
          <w:rFonts w:ascii="Arial" w:hAnsi="Arial" w:cs="Arial"/>
          <w:sz w:val="20"/>
        </w:rPr>
        <w:t xml:space="preserve"> </w:t>
      </w:r>
      <w:r w:rsidRPr="00FC0787">
        <w:rPr>
          <w:rFonts w:ascii="Arial" w:hAnsi="Arial" w:cs="Arial"/>
          <w:sz w:val="20"/>
        </w:rPr>
        <w:t xml:space="preserve">Cơ quan hải quan </w:t>
      </w:r>
      <w:r w:rsidRPr="00FC0787" w:rsidR="00B45331">
        <w:rPr>
          <w:rFonts w:ascii="Arial" w:hAnsi="Arial" w:cs="Arial"/>
          <w:sz w:val="20"/>
        </w:rPr>
        <w:t>kiểm tra</w:t>
      </w:r>
      <w:r w:rsidRPr="00FC0787">
        <w:rPr>
          <w:rFonts w:ascii="Arial" w:hAnsi="Arial" w:cs="Arial"/>
          <w:sz w:val="20"/>
        </w:rPr>
        <w:t xml:space="preserve"> và xử lý kết quả kiểm tra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Điều </w:t>
      </w:r>
      <w:r w:rsidRPr="00FC0787">
        <w:rPr>
          <w:rFonts w:ascii="Arial" w:hAnsi="Arial" w:cs="Arial"/>
          <w:sz w:val="20"/>
        </w:rPr>
        <w:t xml:space="preserve">25 </w:t>
      </w:r>
      <w:r w:rsidRPr="00FC0787" w:rsidR="00012461">
        <w:rPr>
          <w:rFonts w:ascii="Arial" w:hAnsi="Arial" w:cs="Arial"/>
          <w:sz w:val="20"/>
        </w:rPr>
        <w:t>Thông tư quy định</w:t>
      </w:r>
      <w:r w:rsidRPr="00FC0787">
        <w:rPr>
          <w:rFonts w:ascii="Arial" w:hAnsi="Arial" w:cs="Arial"/>
          <w:sz w:val="20"/>
        </w:rPr>
        <w:t xml:space="preserve"> về thủ tục hải quan; </w:t>
      </w:r>
      <w:r w:rsidRPr="00FC0787" w:rsidR="00B45331">
        <w:rPr>
          <w:rFonts w:ascii="Arial" w:hAnsi="Arial" w:cs="Arial"/>
          <w:sz w:val="20"/>
        </w:rPr>
        <w:t>kiểm tra</w:t>
      </w:r>
      <w:r w:rsidRPr="00FC0787">
        <w:rPr>
          <w:rFonts w:ascii="Arial" w:hAnsi="Arial" w:cs="Arial"/>
          <w:sz w:val="20"/>
        </w:rPr>
        <w:t>, giám sát hải quan; thuế xuất khẩu, thuế nhập khẩu và quản lý thuế đối với hà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xuất khẩu, nhập khẩu.</w:t>
      </w:r>
    </w:p>
    <w:p w:rsidR="008256E9" w:rsidRPr="00FC0787" w:rsidP="001A0720">
      <w:pPr>
        <w:spacing w:before="120"/>
        <w:rPr>
          <w:rFonts w:ascii="Arial" w:hAnsi="Arial" w:cs="Arial"/>
          <w:sz w:val="20"/>
        </w:rPr>
      </w:pPr>
      <w:bookmarkStart w:id="101" w:name="diem_b_8_14"/>
      <w:r w:rsidRPr="00FC0787" w:rsidR="00AF460A">
        <w:rPr>
          <w:rFonts w:ascii="Arial" w:hAnsi="Arial" w:cs="Arial"/>
          <w:sz w:val="20"/>
        </w:rPr>
        <w:t xml:space="preserve">b) </w:t>
      </w:r>
      <w:r w:rsidRPr="00FC0787">
        <w:rPr>
          <w:rFonts w:ascii="Arial" w:hAnsi="Arial" w:cs="Arial"/>
          <w:sz w:val="20"/>
        </w:rPr>
        <w:t>Trường hợp phí bản quyền, phí giấy ph</w:t>
      </w:r>
      <w:r w:rsidRPr="00FC0787" w:rsidR="00AF460A">
        <w:rPr>
          <w:rFonts w:ascii="Arial" w:hAnsi="Arial" w:cs="Arial"/>
          <w:sz w:val="20"/>
        </w:rPr>
        <w:t>é</w:t>
      </w:r>
      <w:r w:rsidRPr="00FC0787">
        <w:rPr>
          <w:rFonts w:ascii="Arial" w:hAnsi="Arial" w:cs="Arial"/>
          <w:sz w:val="20"/>
        </w:rPr>
        <w:t xml:space="preserve">p không xác định được tại thời </w:t>
      </w:r>
      <w:r w:rsidRPr="00FC0787" w:rsidR="000E6213">
        <w:rPr>
          <w:rFonts w:ascii="Arial" w:hAnsi="Arial" w:cs="Arial"/>
          <w:sz w:val="20"/>
        </w:rPr>
        <w:t>điểm</w:t>
      </w:r>
      <w:r w:rsidRPr="00FC0787">
        <w:rPr>
          <w:rFonts w:ascii="Arial" w:hAnsi="Arial" w:cs="Arial"/>
          <w:sz w:val="20"/>
        </w:rPr>
        <w:t xml:space="preserve"> đăng ký tờ khai do phụ thuộc vào doanh thu bán hàng sau nhập khẩu hay lý do khác được </w:t>
      </w:r>
      <w:r w:rsidRPr="00FC0787" w:rsidR="00012461">
        <w:rPr>
          <w:rFonts w:ascii="Arial" w:hAnsi="Arial" w:cs="Arial"/>
          <w:sz w:val="20"/>
        </w:rPr>
        <w:t>quy định</w:t>
      </w:r>
      <w:r w:rsidRPr="00FC0787">
        <w:rPr>
          <w:rFonts w:ascii="Arial" w:hAnsi="Arial" w:cs="Arial"/>
          <w:sz w:val="20"/>
        </w:rPr>
        <w:t xml:space="preserve"> cụ thể tại hợp đồng mua bán hàng hóa hoặc văn bản thỏa thuận riêng về việc trả phí bản quyền, phí giấy phép, thủ tục khai báo, kiểm tra thực hiện như sau:</w:t>
      </w:r>
      <w:bookmarkEnd w:id="101"/>
    </w:p>
    <w:p w:rsidR="008256E9" w:rsidRPr="00FC0787" w:rsidP="001A0720">
      <w:pPr>
        <w:spacing w:before="120"/>
        <w:rPr>
          <w:rFonts w:ascii="Arial" w:hAnsi="Arial" w:cs="Arial"/>
          <w:sz w:val="20"/>
        </w:rPr>
      </w:pPr>
      <w:r w:rsidRPr="00FC0787" w:rsidR="00AF460A">
        <w:rPr>
          <w:rFonts w:ascii="Arial" w:hAnsi="Arial" w:cs="Arial"/>
          <w:sz w:val="20"/>
        </w:rPr>
        <w:t>b.1</w:t>
      </w:r>
      <w:r w:rsidRPr="00FC0787">
        <w:rPr>
          <w:rFonts w:ascii="Arial" w:hAnsi="Arial" w:cs="Arial"/>
          <w:sz w:val="20"/>
        </w:rPr>
        <w:t>)</w:t>
      </w:r>
      <w:r w:rsidRPr="00FC0787" w:rsidR="00281DEA">
        <w:rPr>
          <w:rFonts w:ascii="Arial" w:hAnsi="Arial" w:cs="Arial"/>
          <w:sz w:val="20"/>
        </w:rPr>
        <w:t xml:space="preserve"> </w:t>
      </w:r>
      <w:r w:rsidRPr="00FC0787">
        <w:rPr>
          <w:rFonts w:ascii="Arial" w:hAnsi="Arial" w:cs="Arial"/>
          <w:sz w:val="20"/>
        </w:rPr>
        <w:t xml:space="preserve">Tại thời </w:t>
      </w:r>
      <w:r w:rsidRPr="00FC0787" w:rsidR="000E6213">
        <w:rPr>
          <w:rFonts w:ascii="Arial" w:hAnsi="Arial" w:cs="Arial"/>
          <w:sz w:val="20"/>
        </w:rPr>
        <w:t>điểm</w:t>
      </w:r>
      <w:r w:rsidRPr="00FC0787" w:rsidR="00AF460A">
        <w:rPr>
          <w:rFonts w:ascii="Arial" w:hAnsi="Arial" w:cs="Arial"/>
          <w:sz w:val="20"/>
        </w:rPr>
        <w:t xml:space="preserve"> </w:t>
      </w:r>
      <w:r w:rsidRPr="00FC0787" w:rsidR="005777BB">
        <w:rPr>
          <w:rFonts w:ascii="Arial" w:hAnsi="Arial" w:cs="Arial"/>
          <w:sz w:val="20"/>
        </w:rPr>
        <w:t>đăng ký</w:t>
      </w:r>
      <w:r w:rsidRPr="00FC0787">
        <w:rPr>
          <w:rFonts w:ascii="Arial" w:hAnsi="Arial" w:cs="Arial"/>
          <w:sz w:val="20"/>
        </w:rPr>
        <w:t xml:space="preserve"> tờ khai, người khai hải quan khai báo rõ lý do chưa khai báo được </w:t>
      </w:r>
      <w:r w:rsidRPr="00FC0787" w:rsidR="00012461">
        <w:rPr>
          <w:rFonts w:ascii="Arial" w:hAnsi="Arial" w:cs="Arial"/>
          <w:sz w:val="20"/>
        </w:rPr>
        <w:t>khoản</w:t>
      </w:r>
      <w:r w:rsidRPr="00FC0787">
        <w:rPr>
          <w:rFonts w:ascii="Arial" w:hAnsi="Arial" w:cs="Arial"/>
          <w:sz w:val="20"/>
        </w:rPr>
        <w:t xml:space="preserve"> </w:t>
      </w:r>
      <w:r w:rsidRPr="00FC0787" w:rsidR="005777BB">
        <w:rPr>
          <w:rFonts w:ascii="Arial" w:hAnsi="Arial" w:cs="Arial"/>
          <w:sz w:val="20"/>
        </w:rPr>
        <w:t>phí</w:t>
      </w:r>
      <w:r w:rsidRPr="00FC0787">
        <w:rPr>
          <w:rFonts w:ascii="Arial" w:hAnsi="Arial" w:cs="Arial"/>
          <w:sz w:val="20"/>
        </w:rPr>
        <w:t xml:space="preserve"> bản quyền, phí giấy phép trên</w:t>
      </w:r>
      <w:r w:rsidRPr="00FC0787" w:rsidR="00AF460A">
        <w:rPr>
          <w:rFonts w:ascii="Arial" w:hAnsi="Arial" w:cs="Arial"/>
          <w:sz w:val="20"/>
        </w:rPr>
        <w:t xml:space="preserve"> </w:t>
      </w:r>
      <w:r w:rsidRPr="00FC0787">
        <w:rPr>
          <w:rFonts w:ascii="Arial" w:hAnsi="Arial" w:cs="Arial"/>
          <w:sz w:val="20"/>
        </w:rPr>
        <w:t>t</w:t>
      </w:r>
      <w:r w:rsidRPr="00FC0787" w:rsidR="00AF460A">
        <w:rPr>
          <w:rFonts w:ascii="Arial" w:hAnsi="Arial" w:cs="Arial"/>
          <w:sz w:val="20"/>
        </w:rPr>
        <w:t>ờ</w:t>
      </w:r>
      <w:r w:rsidRPr="00FC0787">
        <w:rPr>
          <w:rFonts w:ascii="Arial" w:hAnsi="Arial" w:cs="Arial"/>
          <w:sz w:val="20"/>
        </w:rPr>
        <w:t xml:space="preserve"> khai hàng hóa nhập khẩu hoặc tờ khai </w:t>
      </w:r>
      <w:r w:rsidRPr="00FC0787" w:rsidR="00AF460A">
        <w:rPr>
          <w:rFonts w:ascii="Arial" w:hAnsi="Arial" w:cs="Arial"/>
          <w:sz w:val="20"/>
        </w:rPr>
        <w:t>tr</w:t>
      </w:r>
      <w:r w:rsidRPr="00FC0787">
        <w:rPr>
          <w:rFonts w:ascii="Arial" w:hAnsi="Arial" w:cs="Arial"/>
          <w:sz w:val="20"/>
        </w:rPr>
        <w:t xml:space="preserve">ị giá hải quan </w:t>
      </w:r>
      <w:r w:rsidRPr="00FC0787" w:rsidR="005777BB">
        <w:rPr>
          <w:rFonts w:ascii="Arial" w:hAnsi="Arial" w:cs="Arial"/>
          <w:sz w:val="20"/>
        </w:rPr>
        <w:t>đối với</w:t>
      </w:r>
      <w:r w:rsidRPr="00FC0787">
        <w:rPr>
          <w:rFonts w:ascii="Arial" w:hAnsi="Arial" w:cs="Arial"/>
          <w:sz w:val="20"/>
        </w:rPr>
        <w:t xml:space="preserve"> trường hợp phải khai tờ khai trị giá hải quan. Trong thời hạn 05 ngày kể từ ngày thực trả, người khai hải quan thực hiện khai báo, tính số thuế phải nộp đối với </w:t>
      </w:r>
      <w:r w:rsidRPr="00FC0787" w:rsidR="00012461">
        <w:rPr>
          <w:rFonts w:ascii="Arial" w:hAnsi="Arial" w:cs="Arial"/>
          <w:sz w:val="20"/>
        </w:rPr>
        <w:t>khoản</w:t>
      </w:r>
      <w:r w:rsidRPr="00FC0787">
        <w:rPr>
          <w:rFonts w:ascii="Arial" w:hAnsi="Arial" w:cs="Arial"/>
          <w:sz w:val="20"/>
        </w:rPr>
        <w:t xml:space="preserve"> phí b</w:t>
      </w:r>
      <w:r w:rsidRPr="00FC0787" w:rsidR="00AF460A">
        <w:rPr>
          <w:rFonts w:ascii="Arial" w:hAnsi="Arial" w:cs="Arial"/>
          <w:sz w:val="20"/>
        </w:rPr>
        <w:t>ả</w:t>
      </w:r>
      <w:r w:rsidRPr="00FC0787">
        <w:rPr>
          <w:rFonts w:ascii="Arial" w:hAnsi="Arial" w:cs="Arial"/>
          <w:sz w:val="20"/>
        </w:rPr>
        <w:t>n quyền, phí giấy phép thực tế đã trả tr</w:t>
      </w:r>
      <w:r w:rsidRPr="00FC0787" w:rsidR="00AF460A">
        <w:rPr>
          <w:rFonts w:ascii="Arial" w:hAnsi="Arial" w:cs="Arial"/>
          <w:sz w:val="20"/>
        </w:rPr>
        <w:t>ê</w:t>
      </w:r>
      <w:r w:rsidRPr="00FC0787">
        <w:rPr>
          <w:rFonts w:ascii="Arial" w:hAnsi="Arial" w:cs="Arial"/>
          <w:sz w:val="20"/>
        </w:rPr>
        <w:t>n tờ khai bổ sung sau thông quan, đồng th</w:t>
      </w:r>
      <w:r w:rsidRPr="00FC0787" w:rsidR="00AF460A">
        <w:rPr>
          <w:rFonts w:ascii="Arial" w:hAnsi="Arial" w:cs="Arial"/>
          <w:sz w:val="20"/>
        </w:rPr>
        <w:t>ờ</w:t>
      </w:r>
      <w:r w:rsidRPr="00FC0787">
        <w:rPr>
          <w:rFonts w:ascii="Arial" w:hAnsi="Arial" w:cs="Arial"/>
          <w:sz w:val="20"/>
        </w:rPr>
        <w:t xml:space="preserve">i nộp đủ tiền thuế theo </w:t>
      </w:r>
      <w:r w:rsidRPr="00FC0787" w:rsidR="00012461">
        <w:rPr>
          <w:rFonts w:ascii="Arial" w:hAnsi="Arial" w:cs="Arial"/>
          <w:sz w:val="20"/>
        </w:rPr>
        <w:t>quy định</w:t>
      </w:r>
      <w:r w:rsidRPr="00FC0787">
        <w:rPr>
          <w:rFonts w:ascii="Arial" w:hAnsi="Arial" w:cs="Arial"/>
          <w:sz w:val="20"/>
        </w:rPr>
        <w:t>;</w:t>
      </w:r>
    </w:p>
    <w:p w:rsidR="008256E9" w:rsidRPr="00FC0787" w:rsidP="001A0720">
      <w:pPr>
        <w:spacing w:before="120"/>
        <w:rPr>
          <w:rFonts w:ascii="Arial" w:hAnsi="Arial" w:cs="Arial"/>
          <w:sz w:val="20"/>
        </w:rPr>
      </w:pPr>
      <w:r w:rsidRPr="00FC0787" w:rsidR="00AF460A">
        <w:rPr>
          <w:rFonts w:ascii="Arial" w:hAnsi="Arial" w:cs="Arial"/>
          <w:sz w:val="20"/>
        </w:rPr>
        <w:t>b.</w:t>
      </w:r>
      <w:r w:rsidRPr="00FC0787">
        <w:rPr>
          <w:rFonts w:ascii="Arial" w:hAnsi="Arial" w:cs="Arial"/>
          <w:sz w:val="20"/>
        </w:rPr>
        <w:t>2) Cơ quan hải quan kiểm tra c</w:t>
      </w:r>
      <w:r w:rsidRPr="00FC0787" w:rsidR="00AF460A">
        <w:rPr>
          <w:rFonts w:ascii="Arial" w:hAnsi="Arial" w:cs="Arial"/>
          <w:sz w:val="20"/>
        </w:rPr>
        <w:t>á</w:t>
      </w:r>
      <w:r w:rsidRPr="00FC0787">
        <w:rPr>
          <w:rFonts w:ascii="Arial" w:hAnsi="Arial" w:cs="Arial"/>
          <w:sz w:val="20"/>
        </w:rPr>
        <w:t>c chứng từ c</w:t>
      </w:r>
      <w:r w:rsidRPr="00FC0787" w:rsidR="00AF460A">
        <w:rPr>
          <w:rFonts w:ascii="Arial" w:hAnsi="Arial" w:cs="Arial"/>
          <w:sz w:val="20"/>
        </w:rPr>
        <w:t>ó</w:t>
      </w:r>
      <w:r w:rsidRPr="00FC0787">
        <w:rPr>
          <w:rFonts w:ascii="Arial" w:hAnsi="Arial" w:cs="Arial"/>
          <w:sz w:val="20"/>
        </w:rPr>
        <w:t xml:space="preserve"> liên quan đến </w:t>
      </w:r>
      <w:r w:rsidRPr="00FC0787" w:rsidR="00012461">
        <w:rPr>
          <w:rFonts w:ascii="Arial" w:hAnsi="Arial" w:cs="Arial"/>
          <w:sz w:val="20"/>
        </w:rPr>
        <w:t>khoản</w:t>
      </w:r>
      <w:r w:rsidRPr="00FC0787">
        <w:rPr>
          <w:rFonts w:ascii="Arial" w:hAnsi="Arial" w:cs="Arial"/>
          <w:sz w:val="20"/>
        </w:rPr>
        <w:t xml:space="preserve"> phí bản q</w:t>
      </w:r>
      <w:r w:rsidRPr="00FC0787" w:rsidR="00AF460A">
        <w:rPr>
          <w:rFonts w:ascii="Arial" w:hAnsi="Arial" w:cs="Arial"/>
          <w:sz w:val="20"/>
        </w:rPr>
        <w:t>u</w:t>
      </w:r>
      <w:r w:rsidRPr="00FC0787">
        <w:rPr>
          <w:rFonts w:ascii="Arial" w:hAnsi="Arial" w:cs="Arial"/>
          <w:sz w:val="20"/>
        </w:rPr>
        <w:t xml:space="preserve">yền, phí giấy phép và khai báo của người khai hải quan theo </w:t>
      </w:r>
      <w:r w:rsidRPr="00FC0787" w:rsidR="00012461">
        <w:rPr>
          <w:rFonts w:ascii="Arial" w:hAnsi="Arial" w:cs="Arial"/>
          <w:sz w:val="20"/>
        </w:rPr>
        <w:t>quy định</w:t>
      </w:r>
      <w:r w:rsidRPr="00FC0787">
        <w:rPr>
          <w:rFonts w:ascii="Arial" w:hAnsi="Arial" w:cs="Arial"/>
          <w:sz w:val="20"/>
        </w:rPr>
        <w:t xml:space="preserve"> nêu tại </w:t>
      </w:r>
      <w:r w:rsidRPr="00FC0787" w:rsidR="000E6213">
        <w:rPr>
          <w:rFonts w:ascii="Arial" w:hAnsi="Arial" w:cs="Arial"/>
          <w:sz w:val="20"/>
        </w:rPr>
        <w:t>điểm</w:t>
      </w:r>
      <w:r w:rsidRPr="00FC0787">
        <w:rPr>
          <w:rFonts w:ascii="Arial" w:hAnsi="Arial" w:cs="Arial"/>
          <w:sz w:val="20"/>
        </w:rPr>
        <w:t xml:space="preserve"> b.1 </w:t>
      </w:r>
      <w:r w:rsidRPr="00FC0787" w:rsidR="00012461">
        <w:rPr>
          <w:rFonts w:ascii="Arial" w:hAnsi="Arial" w:cs="Arial"/>
          <w:sz w:val="20"/>
        </w:rPr>
        <w:t>khoản</w:t>
      </w:r>
      <w:r w:rsidRPr="00FC0787">
        <w:rPr>
          <w:rFonts w:ascii="Arial" w:hAnsi="Arial" w:cs="Arial"/>
          <w:sz w:val="20"/>
        </w:rPr>
        <w:t xml:space="preserve"> này và xử lý như sau:</w:t>
      </w:r>
    </w:p>
    <w:p w:rsidR="008256E9" w:rsidRPr="00FC0787" w:rsidP="001A0720">
      <w:pPr>
        <w:spacing w:before="120"/>
        <w:rPr>
          <w:rFonts w:ascii="Arial" w:hAnsi="Arial" w:cs="Arial"/>
          <w:sz w:val="20"/>
        </w:rPr>
      </w:pPr>
      <w:r w:rsidRPr="00FC0787" w:rsidR="00472ACE">
        <w:rPr>
          <w:rFonts w:ascii="Arial" w:hAnsi="Arial" w:cs="Arial"/>
          <w:sz w:val="20"/>
        </w:rPr>
        <w:t>b.</w:t>
      </w:r>
      <w:r w:rsidRPr="00FC0787">
        <w:rPr>
          <w:rFonts w:ascii="Arial" w:hAnsi="Arial" w:cs="Arial"/>
          <w:sz w:val="20"/>
        </w:rPr>
        <w:t>2.1) Trường hợp ngườ</w:t>
      </w:r>
      <w:r w:rsidRPr="00FC0787" w:rsidR="00472ACE">
        <w:rPr>
          <w:rFonts w:ascii="Arial" w:hAnsi="Arial" w:cs="Arial"/>
          <w:sz w:val="20"/>
        </w:rPr>
        <w:t>i khai hải</w:t>
      </w:r>
      <w:r w:rsidRPr="00FC0787">
        <w:rPr>
          <w:rFonts w:ascii="Arial" w:hAnsi="Arial" w:cs="Arial"/>
          <w:sz w:val="20"/>
        </w:rPr>
        <w:t xml:space="preserve"> quan không khai báo hoặc khai báo không đúng </w:t>
      </w:r>
      <w:r w:rsidRPr="00FC0787" w:rsidR="00012461">
        <w:rPr>
          <w:rFonts w:ascii="Arial" w:hAnsi="Arial" w:cs="Arial"/>
          <w:sz w:val="20"/>
        </w:rPr>
        <w:t>khoản</w:t>
      </w:r>
      <w:r w:rsidRPr="00FC0787">
        <w:rPr>
          <w:rFonts w:ascii="Arial" w:hAnsi="Arial" w:cs="Arial"/>
          <w:sz w:val="20"/>
        </w:rPr>
        <w:t xml:space="preserve"> phí bản quyền, phí giấy phép, ra </w:t>
      </w:r>
      <w:r w:rsidRPr="00FC0787" w:rsidR="00012461">
        <w:rPr>
          <w:rFonts w:ascii="Arial" w:hAnsi="Arial" w:cs="Arial"/>
          <w:sz w:val="20"/>
        </w:rPr>
        <w:t xml:space="preserve">quyết định </w:t>
      </w:r>
      <w:r w:rsidRPr="00FC0787">
        <w:rPr>
          <w:rFonts w:ascii="Arial" w:hAnsi="Arial" w:cs="Arial"/>
          <w:sz w:val="20"/>
        </w:rPr>
        <w:t xml:space="preserve">xử phạt theo </w:t>
      </w:r>
      <w:r w:rsidRPr="00FC0787" w:rsidR="00012461">
        <w:rPr>
          <w:rFonts w:ascii="Arial" w:hAnsi="Arial" w:cs="Arial"/>
          <w:sz w:val="20"/>
        </w:rPr>
        <w:t>quy định</w:t>
      </w:r>
      <w:r w:rsidRPr="00FC0787">
        <w:rPr>
          <w:rFonts w:ascii="Arial" w:hAnsi="Arial" w:cs="Arial"/>
          <w:sz w:val="20"/>
        </w:rPr>
        <w:t>, đồng thời yêu cầu người khai hải quan khai báo hoặc khai báo bổ sung. Trường hợp người khai h</w:t>
      </w:r>
      <w:r w:rsidRPr="00FC0787" w:rsidR="00472ACE">
        <w:rPr>
          <w:rFonts w:ascii="Arial" w:hAnsi="Arial" w:cs="Arial"/>
          <w:sz w:val="20"/>
        </w:rPr>
        <w:t>ả</w:t>
      </w:r>
      <w:r w:rsidRPr="00FC0787">
        <w:rPr>
          <w:rFonts w:ascii="Arial" w:hAnsi="Arial" w:cs="Arial"/>
          <w:sz w:val="20"/>
        </w:rPr>
        <w:t>i quan không khai báo hoặc không khai báo bổ sung theo yêu</w:t>
      </w:r>
      <w:r w:rsidRPr="00FC0787" w:rsidR="00472ACE">
        <w:rPr>
          <w:rFonts w:ascii="Arial" w:hAnsi="Arial" w:cs="Arial"/>
          <w:sz w:val="20"/>
        </w:rPr>
        <w:t xml:space="preserve"> </w:t>
      </w:r>
      <w:r w:rsidRPr="00FC0787">
        <w:rPr>
          <w:rFonts w:ascii="Arial" w:hAnsi="Arial" w:cs="Arial"/>
          <w:sz w:val="20"/>
        </w:rPr>
        <w:t xml:space="preserve">cầu, cơ quan hải quan thực hiện xác định </w:t>
      </w:r>
      <w:r w:rsidRPr="00FC0787" w:rsidR="00472ACE">
        <w:rPr>
          <w:rFonts w:ascii="Arial" w:hAnsi="Arial" w:cs="Arial"/>
          <w:sz w:val="20"/>
        </w:rPr>
        <w:t>tr</w:t>
      </w:r>
      <w:r w:rsidRPr="00FC0787">
        <w:rPr>
          <w:rFonts w:ascii="Arial" w:hAnsi="Arial" w:cs="Arial"/>
          <w:sz w:val="20"/>
        </w:rPr>
        <w:t>ị giá hải quan, ấn định thu</w:t>
      </w:r>
      <w:r w:rsidRPr="00FC0787" w:rsidR="00472ACE">
        <w:rPr>
          <w:rFonts w:ascii="Arial" w:hAnsi="Arial" w:cs="Arial"/>
          <w:sz w:val="20"/>
        </w:rPr>
        <w:t>ế</w:t>
      </w:r>
      <w:r w:rsidRPr="00FC0787">
        <w:rPr>
          <w:rFonts w:ascii="Arial" w:hAnsi="Arial" w:cs="Arial"/>
          <w:sz w:val="20"/>
        </w:rPr>
        <w:t>, thu đủ s</w:t>
      </w:r>
      <w:r w:rsidRPr="00FC0787" w:rsidR="00472ACE">
        <w:rPr>
          <w:rFonts w:ascii="Arial" w:hAnsi="Arial" w:cs="Arial"/>
          <w:sz w:val="20"/>
        </w:rPr>
        <w:t>ố</w:t>
      </w:r>
      <w:r w:rsidRPr="00FC0787">
        <w:rPr>
          <w:rFonts w:ascii="Arial" w:hAnsi="Arial" w:cs="Arial"/>
          <w:sz w:val="20"/>
        </w:rPr>
        <w:t xml:space="preserve"> tiền thuế, tiền chậm nộp (nếu có) theo </w:t>
      </w:r>
      <w:r w:rsidRPr="00FC0787" w:rsidR="00012461">
        <w:rPr>
          <w:rFonts w:ascii="Arial" w:hAnsi="Arial" w:cs="Arial"/>
          <w:sz w:val="20"/>
        </w:rPr>
        <w:t>quy định</w:t>
      </w:r>
      <w:r w:rsidRPr="00FC0787">
        <w:rPr>
          <w:rFonts w:ascii="Arial" w:hAnsi="Arial" w:cs="Arial"/>
          <w:sz w:val="20"/>
        </w:rPr>
        <w:t>;</w:t>
      </w:r>
    </w:p>
    <w:p w:rsidR="008256E9" w:rsidRPr="00FC0787" w:rsidP="001A0720">
      <w:pPr>
        <w:spacing w:before="120"/>
        <w:rPr>
          <w:rFonts w:ascii="Arial" w:hAnsi="Arial" w:cs="Arial"/>
          <w:sz w:val="20"/>
        </w:rPr>
      </w:pPr>
      <w:r w:rsidRPr="00FC0787" w:rsidR="00472ACE">
        <w:rPr>
          <w:rFonts w:ascii="Arial" w:hAnsi="Arial" w:cs="Arial"/>
          <w:sz w:val="20"/>
        </w:rPr>
        <w:t>b.</w:t>
      </w:r>
      <w:r w:rsidRPr="00FC0787">
        <w:rPr>
          <w:rFonts w:ascii="Arial" w:hAnsi="Arial" w:cs="Arial"/>
          <w:sz w:val="20"/>
        </w:rPr>
        <w:t>2.2) Tr</w:t>
      </w:r>
      <w:r w:rsidRPr="00FC0787" w:rsidR="005777BB">
        <w:rPr>
          <w:rFonts w:ascii="Arial" w:hAnsi="Arial" w:cs="Arial"/>
          <w:sz w:val="20"/>
        </w:rPr>
        <w:t>ườ</w:t>
      </w:r>
      <w:r w:rsidRPr="00FC0787">
        <w:rPr>
          <w:rFonts w:ascii="Arial" w:hAnsi="Arial" w:cs="Arial"/>
          <w:sz w:val="20"/>
        </w:rPr>
        <w:t>ng hợp người khai hải quan khai báo không đ</w:t>
      </w:r>
      <w:r w:rsidRPr="00FC0787" w:rsidR="00472ACE">
        <w:rPr>
          <w:rFonts w:ascii="Arial" w:hAnsi="Arial" w:cs="Arial"/>
          <w:sz w:val="20"/>
        </w:rPr>
        <w:t>ú</w:t>
      </w:r>
      <w:r w:rsidRPr="00FC0787">
        <w:rPr>
          <w:rFonts w:ascii="Arial" w:hAnsi="Arial" w:cs="Arial"/>
          <w:sz w:val="20"/>
        </w:rPr>
        <w:t>ng thời hạ</w:t>
      </w:r>
      <w:r w:rsidRPr="00FC0787">
        <w:rPr>
          <w:rFonts w:ascii="Arial" w:hAnsi="Arial" w:cs="Arial"/>
          <w:sz w:val="20"/>
        </w:rPr>
        <w:t xml:space="preserve">n theo </w:t>
      </w:r>
      <w:r w:rsidRPr="00FC0787" w:rsidR="00012461">
        <w:rPr>
          <w:rFonts w:ascii="Arial" w:hAnsi="Arial" w:cs="Arial"/>
          <w:sz w:val="20"/>
        </w:rPr>
        <w:t>quy định</w:t>
      </w:r>
      <w:r w:rsidRPr="00FC0787">
        <w:rPr>
          <w:rFonts w:ascii="Arial" w:hAnsi="Arial" w:cs="Arial"/>
          <w:sz w:val="20"/>
        </w:rPr>
        <w:t xml:space="preserve"> tại </w:t>
      </w:r>
      <w:r w:rsidRPr="00FC0787" w:rsidR="000E6213">
        <w:rPr>
          <w:rFonts w:ascii="Arial" w:hAnsi="Arial" w:cs="Arial"/>
          <w:sz w:val="20"/>
        </w:rPr>
        <w:t>điểm</w:t>
      </w:r>
      <w:r w:rsidRPr="00FC0787">
        <w:rPr>
          <w:rFonts w:ascii="Arial" w:hAnsi="Arial" w:cs="Arial"/>
          <w:sz w:val="20"/>
        </w:rPr>
        <w:t xml:space="preserve"> b.</w:t>
      </w:r>
      <w:r w:rsidRPr="00FC0787" w:rsidR="00472ACE">
        <w:rPr>
          <w:rFonts w:ascii="Arial" w:hAnsi="Arial" w:cs="Arial"/>
          <w:sz w:val="20"/>
        </w:rPr>
        <w:t>1</w:t>
      </w:r>
      <w:r w:rsidRPr="00FC0787">
        <w:rPr>
          <w:rFonts w:ascii="Arial" w:hAnsi="Arial" w:cs="Arial"/>
          <w:sz w:val="20"/>
        </w:rPr>
        <w:t xml:space="preserve"> </w:t>
      </w:r>
      <w:r w:rsidRPr="00FC0787" w:rsidR="00012461">
        <w:rPr>
          <w:rFonts w:ascii="Arial" w:hAnsi="Arial" w:cs="Arial"/>
          <w:sz w:val="20"/>
        </w:rPr>
        <w:t>khoản</w:t>
      </w:r>
      <w:r w:rsidRPr="00FC0787">
        <w:rPr>
          <w:rFonts w:ascii="Arial" w:hAnsi="Arial" w:cs="Arial"/>
          <w:sz w:val="20"/>
        </w:rPr>
        <w:t xml:space="preserve"> này, cơ quan hải quan thực hiện xử phạt theo </w:t>
      </w:r>
      <w:r w:rsidRPr="00FC0787" w:rsidR="00012461">
        <w:rPr>
          <w:rFonts w:ascii="Arial" w:hAnsi="Arial" w:cs="Arial"/>
          <w:sz w:val="20"/>
        </w:rPr>
        <w:t>quy định</w:t>
      </w:r>
      <w:r w:rsidRPr="00FC0787">
        <w:rPr>
          <w:rFonts w:ascii="Arial" w:hAnsi="Arial" w:cs="Arial"/>
          <w:sz w:val="20"/>
        </w:rPr>
        <w:t>.</w:t>
      </w:r>
    </w:p>
    <w:p w:rsidR="008256E9" w:rsidRPr="00FC0787" w:rsidP="001A0720">
      <w:pPr>
        <w:spacing w:before="120"/>
        <w:rPr>
          <w:rFonts w:ascii="Arial" w:hAnsi="Arial" w:cs="Arial"/>
          <w:sz w:val="20"/>
        </w:rPr>
      </w:pPr>
      <w:r w:rsidRPr="00FC0787" w:rsidR="00472ACE">
        <w:rPr>
          <w:rFonts w:ascii="Arial" w:hAnsi="Arial" w:cs="Arial"/>
          <w:sz w:val="20"/>
        </w:rPr>
        <w:t xml:space="preserve">9. </w:t>
      </w:r>
      <w:r w:rsidRPr="00FC0787">
        <w:rPr>
          <w:rFonts w:ascii="Arial" w:hAnsi="Arial" w:cs="Arial"/>
          <w:sz w:val="20"/>
        </w:rPr>
        <w:t>Trường hợp phí bản quyền, phí giấy phép được tính một phần căn cứ vào h</w:t>
      </w:r>
      <w:r w:rsidRPr="00FC0787" w:rsidR="00472ACE">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nhập khẩu, một phần căn cứ vào các yếu tố khác không liên quan đến hàng </w:t>
      </w:r>
      <w:r w:rsidRPr="00FC0787" w:rsidR="005777BB">
        <w:rPr>
          <w:rFonts w:ascii="Arial" w:hAnsi="Arial" w:cs="Arial"/>
          <w:sz w:val="20"/>
        </w:rPr>
        <w:t>hóa</w:t>
      </w:r>
      <w:r w:rsidRPr="00FC0787">
        <w:rPr>
          <w:rFonts w:ascii="Arial" w:hAnsi="Arial" w:cs="Arial"/>
          <w:sz w:val="20"/>
        </w:rPr>
        <w:t xml:space="preserve"> nhập khẩu:</w:t>
      </w:r>
    </w:p>
    <w:p w:rsidR="008256E9" w:rsidRPr="00FC0787" w:rsidP="001A0720">
      <w:pPr>
        <w:spacing w:before="120"/>
        <w:rPr>
          <w:rFonts w:ascii="Arial" w:hAnsi="Arial" w:cs="Arial"/>
          <w:sz w:val="20"/>
        </w:rPr>
      </w:pPr>
      <w:r w:rsidRPr="00FC0787" w:rsidR="00472ACE">
        <w:rPr>
          <w:rFonts w:ascii="Arial" w:hAnsi="Arial" w:cs="Arial"/>
          <w:sz w:val="20"/>
        </w:rPr>
        <w:t xml:space="preserve">a) </w:t>
      </w:r>
      <w:r w:rsidRPr="00FC0787">
        <w:rPr>
          <w:rFonts w:ascii="Arial" w:hAnsi="Arial" w:cs="Arial"/>
          <w:sz w:val="20"/>
        </w:rPr>
        <w:t>Trường hợp c</w:t>
      </w:r>
      <w:r w:rsidRPr="00FC0787" w:rsidR="00472ACE">
        <w:rPr>
          <w:rFonts w:ascii="Arial" w:hAnsi="Arial" w:cs="Arial"/>
          <w:sz w:val="20"/>
        </w:rPr>
        <w:t>ó</w:t>
      </w:r>
      <w:r w:rsidRPr="00FC0787">
        <w:rPr>
          <w:rFonts w:ascii="Arial" w:hAnsi="Arial" w:cs="Arial"/>
          <w:sz w:val="20"/>
        </w:rPr>
        <w:t xml:space="preserve"> số liệu ph</w:t>
      </w:r>
      <w:r w:rsidRPr="00FC0787" w:rsidR="00472ACE">
        <w:rPr>
          <w:rFonts w:ascii="Arial" w:hAnsi="Arial" w:cs="Arial"/>
          <w:sz w:val="20"/>
        </w:rPr>
        <w:t>â</w:t>
      </w:r>
      <w:r w:rsidRPr="00FC0787">
        <w:rPr>
          <w:rFonts w:ascii="Arial" w:hAnsi="Arial" w:cs="Arial"/>
          <w:sz w:val="20"/>
        </w:rPr>
        <w:t>n định, tách biệt được phần phí bản quyền, phí giấy phép liên quan đến hàng hóa nhập khẩu thì cộng vào trị giá giao dịch;</w:t>
      </w:r>
    </w:p>
    <w:p w:rsidR="008256E9" w:rsidRPr="00FC0787" w:rsidP="001A0720">
      <w:pPr>
        <w:spacing w:before="120"/>
        <w:rPr>
          <w:rFonts w:ascii="Arial" w:hAnsi="Arial" w:cs="Arial"/>
          <w:sz w:val="20"/>
        </w:rPr>
      </w:pPr>
      <w:r w:rsidRPr="00FC0787" w:rsidR="00472ACE">
        <w:rPr>
          <w:rFonts w:ascii="Arial" w:hAnsi="Arial" w:cs="Arial"/>
          <w:sz w:val="20"/>
        </w:rPr>
        <w:t xml:space="preserve">b) </w:t>
      </w:r>
      <w:r w:rsidRPr="00FC0787">
        <w:rPr>
          <w:rFonts w:ascii="Arial" w:hAnsi="Arial" w:cs="Arial"/>
          <w:sz w:val="20"/>
        </w:rPr>
        <w:t>Trường hợp không phân định, tách biệt được phần phí b</w:t>
      </w:r>
      <w:r w:rsidRPr="00FC0787" w:rsidR="00472ACE">
        <w:rPr>
          <w:rFonts w:ascii="Arial" w:hAnsi="Arial" w:cs="Arial"/>
          <w:sz w:val="20"/>
        </w:rPr>
        <w:t>ả</w:t>
      </w:r>
      <w:r w:rsidRPr="00FC0787">
        <w:rPr>
          <w:rFonts w:ascii="Arial" w:hAnsi="Arial" w:cs="Arial"/>
          <w:sz w:val="20"/>
        </w:rPr>
        <w:t>n quy</w:t>
      </w:r>
      <w:r w:rsidRPr="00FC0787" w:rsidR="00472ACE">
        <w:rPr>
          <w:rFonts w:ascii="Arial" w:hAnsi="Arial" w:cs="Arial"/>
          <w:sz w:val="20"/>
        </w:rPr>
        <w:t>ề</w:t>
      </w:r>
      <w:r w:rsidRPr="00FC0787">
        <w:rPr>
          <w:rFonts w:ascii="Arial" w:hAnsi="Arial" w:cs="Arial"/>
          <w:sz w:val="20"/>
        </w:rPr>
        <w:t xml:space="preserve">n, phí giấy phép liên quan đến hàng hóa phập khẩu thì không xác định trị giá hải quan theo phương </w:t>
      </w:r>
      <w:r w:rsidRPr="00FC0787" w:rsidR="000E6213">
        <w:rPr>
          <w:rFonts w:ascii="Arial" w:hAnsi="Arial" w:cs="Arial"/>
          <w:sz w:val="20"/>
        </w:rPr>
        <w:t>pháp</w:t>
      </w:r>
      <w:r w:rsidRPr="00FC0787">
        <w:rPr>
          <w:rFonts w:ascii="Arial" w:hAnsi="Arial" w:cs="Arial"/>
          <w:sz w:val="20"/>
        </w:rPr>
        <w:t xml:space="preserve"> trị giá giao dịch, chuyển sang phương </w:t>
      </w:r>
      <w:r w:rsidRPr="00FC0787" w:rsidR="000E6213">
        <w:rPr>
          <w:rFonts w:ascii="Arial" w:hAnsi="Arial" w:cs="Arial"/>
          <w:sz w:val="20"/>
        </w:rPr>
        <w:t>pháp</w:t>
      </w:r>
      <w:r w:rsidRPr="00FC0787">
        <w:rPr>
          <w:rFonts w:ascii="Arial" w:hAnsi="Arial" w:cs="Arial"/>
          <w:sz w:val="20"/>
        </w:rPr>
        <w:t xml:space="preserve"> tiếp theo.</w:t>
      </w:r>
    </w:p>
    <w:p w:rsidR="008256E9" w:rsidRPr="00FC0787" w:rsidP="001A0720">
      <w:pPr>
        <w:spacing w:before="120"/>
        <w:rPr>
          <w:rFonts w:ascii="Arial" w:hAnsi="Arial" w:cs="Arial"/>
          <w:b/>
          <w:sz w:val="20"/>
        </w:rPr>
      </w:pPr>
      <w:bookmarkStart w:id="102" w:name="dieu_15"/>
      <w:r w:rsidRPr="00FC0787" w:rsidR="00012461">
        <w:rPr>
          <w:rFonts w:ascii="Arial" w:hAnsi="Arial" w:cs="Arial"/>
          <w:b/>
          <w:sz w:val="20"/>
        </w:rPr>
        <w:t xml:space="preserve">Điều </w:t>
      </w:r>
      <w:r w:rsidRPr="00FC0787">
        <w:rPr>
          <w:rFonts w:ascii="Arial" w:hAnsi="Arial" w:cs="Arial"/>
          <w:b/>
          <w:sz w:val="20"/>
        </w:rPr>
        <w:t xml:space="preserve">15. Các </w:t>
      </w:r>
      <w:r w:rsidRPr="00FC0787" w:rsidR="00012461">
        <w:rPr>
          <w:rFonts w:ascii="Arial" w:hAnsi="Arial" w:cs="Arial"/>
          <w:b/>
          <w:sz w:val="20"/>
        </w:rPr>
        <w:t>khoản</w:t>
      </w:r>
      <w:r w:rsidRPr="00FC0787">
        <w:rPr>
          <w:rFonts w:ascii="Arial" w:hAnsi="Arial" w:cs="Arial"/>
          <w:b/>
          <w:sz w:val="20"/>
        </w:rPr>
        <w:t xml:space="preserve"> </w:t>
      </w:r>
      <w:r w:rsidRPr="00FC0787" w:rsidR="00012461">
        <w:rPr>
          <w:rFonts w:ascii="Arial" w:hAnsi="Arial" w:cs="Arial"/>
          <w:b/>
          <w:sz w:val="20"/>
        </w:rPr>
        <w:t xml:space="preserve">điều </w:t>
      </w:r>
      <w:r w:rsidRPr="00FC0787">
        <w:rPr>
          <w:rFonts w:ascii="Arial" w:hAnsi="Arial" w:cs="Arial"/>
          <w:b/>
          <w:sz w:val="20"/>
        </w:rPr>
        <w:t>chỉnh trừ</w:t>
      </w:r>
    </w:p>
    <w:p w:rsidR="008256E9" w:rsidRPr="00FC0787" w:rsidP="001A0720">
      <w:pPr>
        <w:spacing w:before="120"/>
        <w:rPr>
          <w:rFonts w:ascii="Arial" w:hAnsi="Arial" w:cs="Arial"/>
          <w:sz w:val="20"/>
        </w:rPr>
      </w:pPr>
      <w:bookmarkEnd w:id="102"/>
      <w:r w:rsidRPr="00FC0787" w:rsidR="00472ACE">
        <w:rPr>
          <w:rFonts w:ascii="Arial" w:hAnsi="Arial" w:cs="Arial"/>
          <w:sz w:val="20"/>
        </w:rPr>
        <w:t xml:space="preserve">1. </w:t>
      </w:r>
      <w:r w:rsidRPr="00FC0787">
        <w:rPr>
          <w:rFonts w:ascii="Arial" w:hAnsi="Arial" w:cs="Arial"/>
          <w:sz w:val="20"/>
        </w:rPr>
        <w:t xml:space="preserve">Chỉ được </w:t>
      </w:r>
      <w:r w:rsidRPr="00FC0787" w:rsidR="00012461">
        <w:rPr>
          <w:rFonts w:ascii="Arial" w:hAnsi="Arial" w:cs="Arial"/>
          <w:sz w:val="20"/>
        </w:rPr>
        <w:t xml:space="preserve">điều </w:t>
      </w:r>
      <w:r w:rsidRPr="00FC0787">
        <w:rPr>
          <w:rFonts w:ascii="Arial" w:hAnsi="Arial" w:cs="Arial"/>
          <w:sz w:val="20"/>
        </w:rPr>
        <w:t xml:space="preserve">chỉnh trừ nếu đáp ứng đủ các </w:t>
      </w:r>
      <w:r w:rsidRPr="00FC0787" w:rsidR="00012461">
        <w:rPr>
          <w:rFonts w:ascii="Arial" w:hAnsi="Arial" w:cs="Arial"/>
          <w:sz w:val="20"/>
        </w:rPr>
        <w:t xml:space="preserve">điều </w:t>
      </w:r>
      <w:r w:rsidRPr="00FC0787">
        <w:rPr>
          <w:rFonts w:ascii="Arial" w:hAnsi="Arial" w:cs="Arial"/>
          <w:sz w:val="20"/>
        </w:rPr>
        <w:t>kiện sau:</w:t>
      </w:r>
    </w:p>
    <w:p w:rsidR="008256E9" w:rsidRPr="00FC0787" w:rsidP="001A0720">
      <w:pPr>
        <w:spacing w:before="120"/>
        <w:rPr>
          <w:rFonts w:ascii="Arial" w:hAnsi="Arial" w:cs="Arial"/>
          <w:sz w:val="20"/>
        </w:rPr>
      </w:pPr>
      <w:r w:rsidRPr="00FC0787" w:rsidR="00472ACE">
        <w:rPr>
          <w:rFonts w:ascii="Arial" w:hAnsi="Arial" w:cs="Arial"/>
          <w:sz w:val="20"/>
        </w:rPr>
        <w:t xml:space="preserve">a) </w:t>
      </w:r>
      <w:r w:rsidRPr="00FC0787">
        <w:rPr>
          <w:rFonts w:ascii="Arial" w:hAnsi="Arial" w:cs="Arial"/>
          <w:sz w:val="20"/>
        </w:rPr>
        <w:t>Có số liệu khách quan, định lượng đ</w:t>
      </w:r>
      <w:r w:rsidRPr="00FC0787" w:rsidR="005777BB">
        <w:rPr>
          <w:rFonts w:ascii="Arial" w:hAnsi="Arial" w:cs="Arial"/>
          <w:sz w:val="20"/>
        </w:rPr>
        <w:t>ượ</w:t>
      </w:r>
      <w:r w:rsidRPr="00FC0787">
        <w:rPr>
          <w:rFonts w:ascii="Arial" w:hAnsi="Arial" w:cs="Arial"/>
          <w:sz w:val="20"/>
        </w:rPr>
        <w:t xml:space="preserve">c phù hợp với các chứng từ hợp </w:t>
      </w:r>
      <w:r w:rsidRPr="00FC0787" w:rsidR="000E6213">
        <w:rPr>
          <w:rFonts w:ascii="Arial" w:hAnsi="Arial" w:cs="Arial"/>
          <w:sz w:val="20"/>
        </w:rPr>
        <w:t>pháp</w:t>
      </w:r>
      <w:r w:rsidRPr="00FC0787">
        <w:rPr>
          <w:rFonts w:ascii="Arial" w:hAnsi="Arial" w:cs="Arial"/>
          <w:sz w:val="20"/>
        </w:rPr>
        <w:t xml:space="preserve"> liên quan và có sẵn tại thời </w:t>
      </w:r>
      <w:r w:rsidRPr="00FC0787" w:rsidR="000E6213">
        <w:rPr>
          <w:rFonts w:ascii="Arial" w:hAnsi="Arial" w:cs="Arial"/>
          <w:sz w:val="20"/>
        </w:rPr>
        <w:t>điểm</w:t>
      </w:r>
      <w:r w:rsidRPr="00FC0787">
        <w:rPr>
          <w:rFonts w:ascii="Arial" w:hAnsi="Arial" w:cs="Arial"/>
          <w:sz w:val="20"/>
        </w:rPr>
        <w:t xml:space="preserve"> xác định trị giá;</w:t>
      </w:r>
    </w:p>
    <w:p w:rsidR="008256E9" w:rsidRPr="00FC0787" w:rsidP="001A0720">
      <w:pPr>
        <w:spacing w:before="120"/>
        <w:rPr>
          <w:rFonts w:ascii="Arial" w:hAnsi="Arial" w:cs="Arial"/>
          <w:sz w:val="20"/>
        </w:rPr>
      </w:pPr>
      <w:r w:rsidRPr="00FC0787" w:rsidR="00472ACE">
        <w:rPr>
          <w:rFonts w:ascii="Arial" w:hAnsi="Arial" w:cs="Arial"/>
          <w:sz w:val="20"/>
        </w:rPr>
        <w:t xml:space="preserve">b) </w:t>
      </w:r>
      <w:r w:rsidRPr="00FC0787">
        <w:rPr>
          <w:rFonts w:ascii="Arial" w:hAnsi="Arial" w:cs="Arial"/>
          <w:sz w:val="20"/>
        </w:rPr>
        <w:t xml:space="preserve">Đã được tính trong giá </w:t>
      </w:r>
      <w:r w:rsidRPr="00FC0787" w:rsidR="00472ACE">
        <w:rPr>
          <w:rFonts w:ascii="Arial" w:hAnsi="Arial" w:cs="Arial"/>
          <w:sz w:val="20"/>
        </w:rPr>
        <w:t>th</w:t>
      </w:r>
      <w:r w:rsidRPr="00FC0787">
        <w:rPr>
          <w:rFonts w:ascii="Arial" w:hAnsi="Arial" w:cs="Arial"/>
          <w:sz w:val="20"/>
        </w:rPr>
        <w:t>ực tế đã than</w:t>
      </w:r>
      <w:r w:rsidRPr="00FC0787" w:rsidR="00472ACE">
        <w:rPr>
          <w:rFonts w:ascii="Arial" w:hAnsi="Arial" w:cs="Arial"/>
          <w:sz w:val="20"/>
        </w:rPr>
        <w:t>h</w:t>
      </w:r>
      <w:r w:rsidRPr="00FC0787">
        <w:rPr>
          <w:rFonts w:ascii="Arial" w:hAnsi="Arial" w:cs="Arial"/>
          <w:sz w:val="20"/>
        </w:rPr>
        <w:t xml:space="preserve"> toán hay sẽ phải thanh toán;</w:t>
      </w:r>
    </w:p>
    <w:p w:rsidR="008256E9" w:rsidRPr="00FC0787" w:rsidP="001A0720">
      <w:pPr>
        <w:spacing w:before="120"/>
        <w:rPr>
          <w:rFonts w:ascii="Arial" w:hAnsi="Arial" w:cs="Arial"/>
          <w:sz w:val="20"/>
        </w:rPr>
      </w:pPr>
      <w:r w:rsidRPr="00FC0787" w:rsidR="00472ACE">
        <w:rPr>
          <w:rFonts w:ascii="Arial" w:hAnsi="Arial" w:cs="Arial"/>
          <w:sz w:val="20"/>
        </w:rPr>
        <w:t xml:space="preserve">c) </w:t>
      </w:r>
      <w:r w:rsidRPr="00FC0787">
        <w:rPr>
          <w:rFonts w:ascii="Arial" w:hAnsi="Arial" w:cs="Arial"/>
          <w:sz w:val="20"/>
        </w:rPr>
        <w:t xml:space="preserve">Phù hợp với </w:t>
      </w:r>
      <w:r w:rsidRPr="00FC0787" w:rsidR="00012461">
        <w:rPr>
          <w:rFonts w:ascii="Arial" w:hAnsi="Arial" w:cs="Arial"/>
          <w:sz w:val="20"/>
        </w:rPr>
        <w:t>quy định</w:t>
      </w:r>
      <w:r w:rsidRPr="00FC0787">
        <w:rPr>
          <w:rFonts w:ascii="Arial" w:hAnsi="Arial" w:cs="Arial"/>
          <w:sz w:val="20"/>
        </w:rPr>
        <w:t xml:space="preserve"> </w:t>
      </w:r>
      <w:r w:rsidRPr="00FC0787" w:rsidR="005777BB">
        <w:rPr>
          <w:rFonts w:ascii="Arial" w:hAnsi="Arial" w:cs="Arial"/>
          <w:sz w:val="20"/>
        </w:rPr>
        <w:t>của</w:t>
      </w:r>
      <w:r w:rsidRPr="00FC0787">
        <w:rPr>
          <w:rFonts w:ascii="Arial" w:hAnsi="Arial" w:cs="Arial"/>
          <w:sz w:val="20"/>
        </w:rPr>
        <w:t xml:space="preserve">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 xml:space="preserve">luật </w:t>
      </w:r>
      <w:r w:rsidRPr="00FC0787">
        <w:rPr>
          <w:rFonts w:ascii="Arial" w:hAnsi="Arial" w:cs="Arial"/>
          <w:sz w:val="20"/>
        </w:rPr>
        <w:t>về kế toán Việt Nam.</w:t>
      </w:r>
    </w:p>
    <w:p w:rsidR="008256E9" w:rsidRPr="00FC0787" w:rsidP="001A0720">
      <w:pPr>
        <w:spacing w:before="120"/>
        <w:rPr>
          <w:rFonts w:ascii="Arial" w:hAnsi="Arial" w:cs="Arial"/>
          <w:sz w:val="20"/>
        </w:rPr>
      </w:pPr>
      <w:bookmarkStart w:id="103" w:name="khoan_2_15"/>
      <w:r w:rsidRPr="00FC0787" w:rsidR="00472ACE">
        <w:rPr>
          <w:rFonts w:ascii="Arial" w:hAnsi="Arial" w:cs="Arial"/>
          <w:sz w:val="20"/>
        </w:rPr>
        <w:t xml:space="preserve">2.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trừ:</w:t>
      </w:r>
      <w:bookmarkEnd w:id="103"/>
    </w:p>
    <w:p w:rsidR="008256E9" w:rsidRPr="00FC0787" w:rsidP="001A0720">
      <w:pPr>
        <w:spacing w:before="120"/>
        <w:rPr>
          <w:rFonts w:ascii="Arial" w:hAnsi="Arial" w:cs="Arial"/>
          <w:sz w:val="20"/>
        </w:rPr>
      </w:pPr>
      <w:r w:rsidRPr="00FC0787" w:rsidR="00472ACE">
        <w:rPr>
          <w:rFonts w:ascii="Arial" w:hAnsi="Arial" w:cs="Arial"/>
          <w:sz w:val="20"/>
        </w:rPr>
        <w:t xml:space="preserve">a) </w:t>
      </w:r>
      <w:r w:rsidRPr="00FC0787">
        <w:rPr>
          <w:rFonts w:ascii="Arial" w:hAnsi="Arial" w:cs="Arial"/>
          <w:sz w:val="20"/>
        </w:rPr>
        <w:t>Chi phí cho những hoạt động phát sinh sau khi nhập khẩu hàng hóa bao gồm các chi phí về xây dựng, kiến trúc, lắp đ</w:t>
      </w:r>
      <w:r w:rsidRPr="00FC0787" w:rsidR="00472ACE">
        <w:rPr>
          <w:rFonts w:ascii="Arial" w:hAnsi="Arial" w:cs="Arial"/>
          <w:sz w:val="20"/>
        </w:rPr>
        <w:t>ặ</w:t>
      </w:r>
      <w:r w:rsidRPr="00FC0787">
        <w:rPr>
          <w:rFonts w:ascii="Arial" w:hAnsi="Arial" w:cs="Arial"/>
          <w:sz w:val="20"/>
        </w:rPr>
        <w:t xml:space="preserve">t, bảo dưỡng hoặc </w:t>
      </w:r>
      <w:r w:rsidRPr="00FC0787" w:rsidR="00E514B4">
        <w:rPr>
          <w:rFonts w:ascii="Arial" w:hAnsi="Arial" w:cs="Arial"/>
          <w:sz w:val="20"/>
        </w:rPr>
        <w:t>trợ giúp</w:t>
      </w:r>
      <w:r w:rsidRPr="00FC0787">
        <w:rPr>
          <w:rFonts w:ascii="Arial" w:hAnsi="Arial" w:cs="Arial"/>
          <w:sz w:val="20"/>
        </w:rPr>
        <w:t xml:space="preserve"> kỹ thuật, tư vấn kỹ thuật, chi </w:t>
      </w:r>
      <w:r w:rsidRPr="00FC0787" w:rsidR="005777BB">
        <w:rPr>
          <w:rFonts w:ascii="Arial" w:hAnsi="Arial" w:cs="Arial"/>
          <w:sz w:val="20"/>
        </w:rPr>
        <w:t>phí</w:t>
      </w:r>
      <w:r w:rsidRPr="00FC0787">
        <w:rPr>
          <w:rFonts w:ascii="Arial" w:hAnsi="Arial" w:cs="Arial"/>
          <w:sz w:val="20"/>
        </w:rPr>
        <w:t xml:space="preserve"> giám sát và các chi phí tương tự;</w:t>
      </w:r>
    </w:p>
    <w:p w:rsidR="008256E9" w:rsidRPr="00FC0787" w:rsidP="001A0720">
      <w:pPr>
        <w:spacing w:before="120"/>
        <w:rPr>
          <w:rFonts w:ascii="Arial" w:hAnsi="Arial" w:cs="Arial"/>
          <w:sz w:val="20"/>
        </w:rPr>
      </w:pPr>
      <w:r w:rsidRPr="00FC0787" w:rsidR="00472ACE">
        <w:rPr>
          <w:rFonts w:ascii="Arial" w:hAnsi="Arial" w:cs="Arial"/>
          <w:sz w:val="20"/>
        </w:rPr>
        <w:t xml:space="preserve">b) </w:t>
      </w:r>
      <w:r w:rsidRPr="00FC0787">
        <w:rPr>
          <w:rFonts w:ascii="Arial" w:hAnsi="Arial" w:cs="Arial"/>
          <w:sz w:val="20"/>
        </w:rPr>
        <w:t>Chi phí vận t</w:t>
      </w:r>
      <w:r w:rsidRPr="00FC0787" w:rsidR="00472ACE">
        <w:rPr>
          <w:rFonts w:ascii="Arial" w:hAnsi="Arial" w:cs="Arial"/>
          <w:sz w:val="20"/>
        </w:rPr>
        <w:t>ả</w:t>
      </w:r>
      <w:r w:rsidRPr="00FC0787">
        <w:rPr>
          <w:rFonts w:ascii="Arial" w:hAnsi="Arial" w:cs="Arial"/>
          <w:sz w:val="20"/>
        </w:rPr>
        <w:t xml:space="preserve">i, bảo hiểm phát sinh sau khi hàng hóa đã được vận chuyển đến cửa khẩu nhập đầu tiên. </w:t>
      </w:r>
      <w:r w:rsidRPr="00FC0787" w:rsidR="00472ACE">
        <w:rPr>
          <w:rFonts w:ascii="Arial" w:hAnsi="Arial" w:cs="Arial"/>
          <w:sz w:val="20"/>
        </w:rPr>
        <w:t xml:space="preserve">Trường hợp </w:t>
      </w:r>
      <w:r w:rsidRPr="00FC0787">
        <w:rPr>
          <w:rFonts w:ascii="Arial" w:hAnsi="Arial" w:cs="Arial"/>
          <w:sz w:val="20"/>
        </w:rPr>
        <w:t xml:space="preserve">các chi phí này liên quan đến nhiều loại hàng </w:t>
      </w:r>
      <w:r w:rsidRPr="00FC0787" w:rsidR="005777BB">
        <w:rPr>
          <w:rFonts w:ascii="Arial" w:hAnsi="Arial" w:cs="Arial"/>
          <w:sz w:val="20"/>
        </w:rPr>
        <w:t>hóa</w:t>
      </w:r>
      <w:r w:rsidRPr="00FC0787">
        <w:rPr>
          <w:rFonts w:ascii="Arial" w:hAnsi="Arial" w:cs="Arial"/>
          <w:sz w:val="20"/>
        </w:rPr>
        <w:t xml:space="preserve"> khác nhau nhưng chưa được ghi chi </w:t>
      </w:r>
      <w:r w:rsidRPr="00FC0787" w:rsidR="000E6213">
        <w:rPr>
          <w:rFonts w:ascii="Arial" w:hAnsi="Arial" w:cs="Arial"/>
          <w:sz w:val="20"/>
        </w:rPr>
        <w:t>tiết</w:t>
      </w:r>
      <w:r w:rsidRPr="00FC0787">
        <w:rPr>
          <w:rFonts w:ascii="Arial" w:hAnsi="Arial" w:cs="Arial"/>
          <w:sz w:val="20"/>
        </w:rPr>
        <w:t xml:space="preserve"> cho từng loại hàng </w:t>
      </w:r>
      <w:r w:rsidRPr="00FC0787" w:rsidR="005777BB">
        <w:rPr>
          <w:rFonts w:ascii="Arial" w:hAnsi="Arial" w:cs="Arial"/>
          <w:sz w:val="20"/>
        </w:rPr>
        <w:t>hóa</w:t>
      </w:r>
      <w:r w:rsidRPr="00FC0787">
        <w:rPr>
          <w:rFonts w:ascii="Arial" w:hAnsi="Arial" w:cs="Arial"/>
          <w:sz w:val="20"/>
        </w:rPr>
        <w:t xml:space="preserve"> thì phải phân bổ các chi phí theo nguyên tắc nêu tại </w:t>
      </w:r>
      <w:bookmarkStart w:id="104" w:name="tc_33"/>
      <w:r w:rsidRPr="00FC0787" w:rsidR="000E6213">
        <w:rPr>
          <w:rFonts w:ascii="Arial" w:hAnsi="Arial" w:cs="Arial"/>
          <w:sz w:val="20"/>
        </w:rPr>
        <w:t>điểm</w:t>
      </w:r>
      <w:r w:rsidRPr="00FC0787">
        <w:rPr>
          <w:rFonts w:ascii="Arial" w:hAnsi="Arial" w:cs="Arial"/>
          <w:sz w:val="20"/>
        </w:rPr>
        <w:t xml:space="preserve"> g và </w:t>
      </w:r>
      <w:r w:rsidRPr="00FC0787" w:rsidR="000E6213">
        <w:rPr>
          <w:rFonts w:ascii="Arial" w:hAnsi="Arial" w:cs="Arial"/>
          <w:sz w:val="20"/>
        </w:rPr>
        <w:t>điểm</w:t>
      </w:r>
      <w:r w:rsidRPr="00FC0787">
        <w:rPr>
          <w:rFonts w:ascii="Arial" w:hAnsi="Arial" w:cs="Arial"/>
          <w:sz w:val="20"/>
        </w:rPr>
        <w:t xml:space="preserve"> h </w:t>
      </w:r>
      <w:r w:rsidRPr="00FC0787" w:rsidR="00012461">
        <w:rPr>
          <w:rFonts w:ascii="Arial" w:hAnsi="Arial" w:cs="Arial"/>
          <w:sz w:val="20"/>
        </w:rPr>
        <w:t xml:space="preserve">Điều </w:t>
      </w:r>
      <w:r w:rsidRPr="00FC0787">
        <w:rPr>
          <w:rFonts w:ascii="Arial" w:hAnsi="Arial" w:cs="Arial"/>
          <w:sz w:val="20"/>
        </w:rPr>
        <w:t xml:space="preserve">13 </w:t>
      </w:r>
      <w:r w:rsidRPr="00FC0787" w:rsidR="00012461">
        <w:rPr>
          <w:rFonts w:ascii="Arial" w:hAnsi="Arial" w:cs="Arial"/>
          <w:sz w:val="20"/>
        </w:rPr>
        <w:t xml:space="preserve">Thông tư </w:t>
      </w:r>
      <w:r w:rsidRPr="00FC0787" w:rsidR="00793CDE">
        <w:rPr>
          <w:rFonts w:ascii="Arial" w:hAnsi="Arial" w:cs="Arial"/>
          <w:sz w:val="20"/>
        </w:rPr>
        <w:t>này</w:t>
      </w:r>
      <w:bookmarkEnd w:id="104"/>
      <w:r w:rsidRPr="00FC0787">
        <w:rPr>
          <w:rFonts w:ascii="Arial" w:hAnsi="Arial" w:cs="Arial"/>
          <w:sz w:val="20"/>
        </w:rPr>
        <w:t>;</w:t>
      </w:r>
    </w:p>
    <w:p w:rsidR="008256E9" w:rsidRPr="00FC0787" w:rsidP="001A0720">
      <w:pPr>
        <w:spacing w:before="120"/>
        <w:rPr>
          <w:rFonts w:ascii="Arial" w:hAnsi="Arial" w:cs="Arial"/>
          <w:sz w:val="20"/>
        </w:rPr>
      </w:pPr>
      <w:r w:rsidRPr="00FC0787" w:rsidR="00472ACE">
        <w:rPr>
          <w:rFonts w:ascii="Arial" w:hAnsi="Arial" w:cs="Arial"/>
          <w:sz w:val="20"/>
        </w:rPr>
        <w:t xml:space="preserve">c)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thuế, phí, lệ phí phải nộp ở Việt Nam đã nằm </w:t>
      </w:r>
      <w:r w:rsidRPr="00FC0787" w:rsidR="005777BB">
        <w:rPr>
          <w:rFonts w:ascii="Arial" w:hAnsi="Arial" w:cs="Arial"/>
          <w:sz w:val="20"/>
        </w:rPr>
        <w:t>trong</w:t>
      </w:r>
      <w:r w:rsidRPr="00FC0787">
        <w:rPr>
          <w:rFonts w:ascii="Arial" w:hAnsi="Arial" w:cs="Arial"/>
          <w:sz w:val="20"/>
        </w:rPr>
        <w:t xml:space="preserve"> giá mua hàng nhập khẩu. Trư</w:t>
      </w:r>
      <w:r w:rsidRPr="00FC0787" w:rsidR="00472ACE">
        <w:rPr>
          <w:rFonts w:ascii="Arial" w:hAnsi="Arial" w:cs="Arial"/>
          <w:sz w:val="20"/>
        </w:rPr>
        <w:t>ờ</w:t>
      </w:r>
      <w:r w:rsidRPr="00FC0787">
        <w:rPr>
          <w:rFonts w:ascii="Arial" w:hAnsi="Arial" w:cs="Arial"/>
          <w:sz w:val="20"/>
        </w:rPr>
        <w:t xml:space="preserve">ng hợp các </w:t>
      </w:r>
      <w:r w:rsidRPr="00FC0787" w:rsidR="00012461">
        <w:rPr>
          <w:rFonts w:ascii="Arial" w:hAnsi="Arial" w:cs="Arial"/>
          <w:sz w:val="20"/>
        </w:rPr>
        <w:t>khoản</w:t>
      </w:r>
      <w:r w:rsidRPr="00FC0787">
        <w:rPr>
          <w:rFonts w:ascii="Arial" w:hAnsi="Arial" w:cs="Arial"/>
          <w:sz w:val="20"/>
        </w:rPr>
        <w:t xml:space="preserve"> phí, lệ phí liên quan đến nhiều loại hàng </w:t>
      </w:r>
      <w:r w:rsidRPr="00FC0787" w:rsidR="005777BB">
        <w:rPr>
          <w:rFonts w:ascii="Arial" w:hAnsi="Arial" w:cs="Arial"/>
          <w:sz w:val="20"/>
        </w:rPr>
        <w:t>hóa</w:t>
      </w:r>
      <w:r w:rsidRPr="00FC0787">
        <w:rPr>
          <w:rFonts w:ascii="Arial" w:hAnsi="Arial" w:cs="Arial"/>
          <w:sz w:val="20"/>
        </w:rPr>
        <w:t xml:space="preserve"> khác nhau mà không tách riêng cho từng loại hàng </w:t>
      </w:r>
      <w:r w:rsidRPr="00FC0787" w:rsidR="005777BB">
        <w:rPr>
          <w:rFonts w:ascii="Arial" w:hAnsi="Arial" w:cs="Arial"/>
          <w:sz w:val="20"/>
        </w:rPr>
        <w:t>hóa</w:t>
      </w:r>
      <w:r w:rsidRPr="00FC0787">
        <w:rPr>
          <w:rFonts w:ascii="Arial" w:hAnsi="Arial" w:cs="Arial"/>
          <w:sz w:val="20"/>
        </w:rPr>
        <w:t xml:space="preserve"> thì phân bổ theo tỷ lệ trị giá mua của từng loại hàng </w:t>
      </w:r>
      <w:r w:rsidRPr="00FC0787" w:rsidR="005777BB">
        <w:rPr>
          <w:rFonts w:ascii="Arial" w:hAnsi="Arial" w:cs="Arial"/>
          <w:sz w:val="20"/>
        </w:rPr>
        <w:t>hóa</w:t>
      </w:r>
      <w:r w:rsidRPr="00FC0787">
        <w:rPr>
          <w:rFonts w:ascii="Arial" w:hAnsi="Arial" w:cs="Arial"/>
          <w:sz w:val="20"/>
        </w:rPr>
        <w:t>.</w:t>
      </w:r>
    </w:p>
    <w:p w:rsidR="008256E9" w:rsidRPr="00FC0787" w:rsidP="001A0720">
      <w:pPr>
        <w:spacing w:before="120"/>
        <w:rPr>
          <w:rFonts w:ascii="Arial" w:hAnsi="Arial" w:cs="Arial"/>
          <w:sz w:val="20"/>
        </w:rPr>
      </w:pPr>
      <w:bookmarkStart w:id="105" w:name="diem_d_2_15"/>
      <w:r w:rsidRPr="00FC0787" w:rsidR="00472ACE">
        <w:rPr>
          <w:rFonts w:ascii="Arial" w:hAnsi="Arial" w:cs="Arial"/>
          <w:sz w:val="20"/>
        </w:rPr>
        <w:t xml:space="preserve">d) </w:t>
      </w:r>
      <w:r w:rsidRPr="00FC0787" w:rsidR="00012461">
        <w:rPr>
          <w:rFonts w:ascii="Arial" w:hAnsi="Arial" w:cs="Arial"/>
          <w:sz w:val="20"/>
        </w:rPr>
        <w:t>Khoản</w:t>
      </w:r>
      <w:r w:rsidRPr="00FC0787">
        <w:rPr>
          <w:rFonts w:ascii="Arial" w:hAnsi="Arial" w:cs="Arial"/>
          <w:sz w:val="20"/>
        </w:rPr>
        <w:t xml:space="preserve"> giảm giá:</w:t>
      </w:r>
      <w:bookmarkEnd w:id="105"/>
    </w:p>
    <w:p w:rsidR="008256E9" w:rsidRPr="00FC0787" w:rsidP="001A0720">
      <w:pPr>
        <w:spacing w:before="120"/>
        <w:rPr>
          <w:rFonts w:ascii="Arial" w:hAnsi="Arial" w:cs="Arial"/>
          <w:sz w:val="20"/>
        </w:rPr>
      </w:pPr>
      <w:r w:rsidRPr="00FC0787">
        <w:rPr>
          <w:rFonts w:ascii="Arial" w:hAnsi="Arial" w:cs="Arial"/>
          <w:sz w:val="20"/>
        </w:rPr>
        <w:t>d.</w:t>
      </w:r>
      <w:r w:rsidRPr="00FC0787" w:rsidR="00472ACE">
        <w:rPr>
          <w:rFonts w:ascii="Arial" w:hAnsi="Arial" w:cs="Arial"/>
          <w:sz w:val="20"/>
        </w:rPr>
        <w:t>1</w:t>
      </w:r>
      <w:r w:rsidRPr="00FC0787">
        <w:rPr>
          <w:rFonts w:ascii="Arial" w:hAnsi="Arial" w:cs="Arial"/>
          <w:sz w:val="20"/>
        </w:rPr>
        <w:t xml:space="preserve">) Chỉ được </w:t>
      </w:r>
      <w:r w:rsidRPr="00FC0787" w:rsidR="00012461">
        <w:rPr>
          <w:rFonts w:ascii="Arial" w:hAnsi="Arial" w:cs="Arial"/>
          <w:sz w:val="20"/>
        </w:rPr>
        <w:t xml:space="preserve">điều </w:t>
      </w:r>
      <w:r w:rsidRPr="00FC0787">
        <w:rPr>
          <w:rFonts w:ascii="Arial" w:hAnsi="Arial" w:cs="Arial"/>
          <w:sz w:val="20"/>
        </w:rPr>
        <w:t xml:space="preserve">chỉnh trừ khi có đủ các </w:t>
      </w:r>
      <w:r w:rsidRPr="00FC0787" w:rsidR="00012461">
        <w:rPr>
          <w:rFonts w:ascii="Arial" w:hAnsi="Arial" w:cs="Arial"/>
          <w:sz w:val="20"/>
        </w:rPr>
        <w:t xml:space="preserve">điều </w:t>
      </w:r>
      <w:r w:rsidRPr="00FC0787">
        <w:rPr>
          <w:rFonts w:ascii="Arial" w:hAnsi="Arial" w:cs="Arial"/>
          <w:sz w:val="20"/>
        </w:rPr>
        <w:t>kiện sau:</w:t>
      </w:r>
    </w:p>
    <w:p w:rsidR="008256E9" w:rsidRPr="00FC0787" w:rsidP="001A0720">
      <w:pPr>
        <w:spacing w:before="120"/>
        <w:rPr>
          <w:rFonts w:ascii="Arial" w:hAnsi="Arial" w:cs="Arial"/>
          <w:sz w:val="20"/>
        </w:rPr>
      </w:pPr>
      <w:bookmarkStart w:id="106" w:name="diem_d_1_1_15"/>
      <w:r w:rsidRPr="00FC0787">
        <w:rPr>
          <w:rFonts w:ascii="Arial" w:hAnsi="Arial" w:cs="Arial"/>
          <w:sz w:val="20"/>
        </w:rPr>
        <w:t xml:space="preserve">d.1.1) </w:t>
      </w:r>
      <w:r w:rsidRPr="00FC0787" w:rsidR="00012461">
        <w:rPr>
          <w:rFonts w:ascii="Arial" w:hAnsi="Arial" w:cs="Arial"/>
          <w:sz w:val="20"/>
        </w:rPr>
        <w:t>Khoản</w:t>
      </w:r>
      <w:r w:rsidRPr="00FC0787">
        <w:rPr>
          <w:rFonts w:ascii="Arial" w:hAnsi="Arial" w:cs="Arial"/>
          <w:sz w:val="20"/>
        </w:rPr>
        <w:t xml:space="preserve"> giảm giá thuộc một trong các loại giảm giá sau đây</w:t>
      </w:r>
      <w:r w:rsidRPr="00FC0787" w:rsidR="002D133E">
        <w:rPr>
          <w:rFonts w:ascii="Arial" w:hAnsi="Arial" w:cs="Arial"/>
          <w:sz w:val="20"/>
        </w:rPr>
        <w:t>:</w:t>
      </w:r>
      <w:bookmarkEnd w:id="106"/>
    </w:p>
    <w:p w:rsidR="008256E9" w:rsidRPr="00FC0787" w:rsidP="001A0720">
      <w:pPr>
        <w:spacing w:before="120"/>
        <w:rPr>
          <w:rFonts w:ascii="Arial" w:hAnsi="Arial" w:cs="Arial"/>
          <w:sz w:val="20"/>
        </w:rPr>
      </w:pPr>
      <w:r w:rsidRPr="00FC0787">
        <w:rPr>
          <w:rFonts w:ascii="Arial" w:hAnsi="Arial" w:cs="Arial"/>
          <w:sz w:val="20"/>
        </w:rPr>
        <w:t>d.1.1.1) Giảm giá theo cấp độ thương mại của giao dịch mua b</w:t>
      </w:r>
      <w:r w:rsidRPr="00FC0787" w:rsidR="00EF154E">
        <w:rPr>
          <w:rFonts w:ascii="Arial" w:hAnsi="Arial" w:cs="Arial"/>
          <w:sz w:val="20"/>
        </w:rPr>
        <w:t>á</w:t>
      </w:r>
      <w:r w:rsidRPr="00FC0787">
        <w:rPr>
          <w:rFonts w:ascii="Arial" w:hAnsi="Arial" w:cs="Arial"/>
          <w:sz w:val="20"/>
        </w:rPr>
        <w:t xml:space="preserve">n </w:t>
      </w:r>
      <w:r w:rsidRPr="00FC0787" w:rsidR="00D03A0C">
        <w:rPr>
          <w:rFonts w:ascii="Arial" w:hAnsi="Arial" w:cs="Arial"/>
          <w:sz w:val="20"/>
        </w:rPr>
        <w:t>hàng hóa</w:t>
      </w:r>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d.1.1.2) Giảm giá theo số lượng h</w:t>
      </w:r>
      <w:r w:rsidRPr="00FC0787" w:rsidR="00EF154E">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m</w:t>
      </w:r>
      <w:r w:rsidRPr="00FC0787" w:rsidR="00EF154E">
        <w:rPr>
          <w:rFonts w:ascii="Arial" w:hAnsi="Arial" w:cs="Arial"/>
          <w:sz w:val="20"/>
        </w:rPr>
        <w:t>u</w:t>
      </w:r>
      <w:r w:rsidRPr="00FC0787">
        <w:rPr>
          <w:rFonts w:ascii="Arial" w:hAnsi="Arial" w:cs="Arial"/>
          <w:sz w:val="20"/>
        </w:rPr>
        <w:t>a bán;</w:t>
      </w:r>
    </w:p>
    <w:p w:rsidR="008256E9" w:rsidRPr="00FC0787" w:rsidP="001A0720">
      <w:pPr>
        <w:spacing w:before="120"/>
        <w:rPr>
          <w:rFonts w:ascii="Arial" w:hAnsi="Arial" w:cs="Arial"/>
          <w:sz w:val="20"/>
        </w:rPr>
      </w:pPr>
      <w:r w:rsidRPr="00FC0787">
        <w:rPr>
          <w:rFonts w:ascii="Arial" w:hAnsi="Arial" w:cs="Arial"/>
          <w:sz w:val="20"/>
        </w:rPr>
        <w:t>d.1.1.3) Giảm giá theo hình thức và thời gian thanh toán.</w:t>
      </w:r>
    </w:p>
    <w:p w:rsidR="008256E9" w:rsidRPr="00FC0787" w:rsidP="001A0720">
      <w:pPr>
        <w:spacing w:before="120"/>
        <w:rPr>
          <w:rFonts w:ascii="Arial" w:hAnsi="Arial" w:cs="Arial"/>
          <w:sz w:val="20"/>
        </w:rPr>
      </w:pPr>
      <w:r w:rsidRPr="00FC0787">
        <w:rPr>
          <w:rFonts w:ascii="Arial" w:hAnsi="Arial" w:cs="Arial"/>
          <w:sz w:val="20"/>
        </w:rPr>
        <w:t xml:space="preserve">d.1.2) </w:t>
      </w:r>
      <w:r w:rsidRPr="00FC0787" w:rsidR="00012461">
        <w:rPr>
          <w:rFonts w:ascii="Arial" w:hAnsi="Arial" w:cs="Arial"/>
          <w:sz w:val="20"/>
        </w:rPr>
        <w:t>Khoản</w:t>
      </w:r>
      <w:r w:rsidRPr="00FC0787">
        <w:rPr>
          <w:rFonts w:ascii="Arial" w:hAnsi="Arial" w:cs="Arial"/>
          <w:sz w:val="20"/>
        </w:rPr>
        <w:t xml:space="preserve"> giảm giá được lập thành văn bản trước khi xếp hàng lên phương tiện vận tải ở nước xuất khẩu hàng </w:t>
      </w:r>
      <w:r w:rsidRPr="00FC0787" w:rsidR="005777BB">
        <w:rPr>
          <w:rFonts w:ascii="Arial" w:hAnsi="Arial" w:cs="Arial"/>
          <w:sz w:val="20"/>
        </w:rPr>
        <w:t>hóa</w:t>
      </w:r>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d.1.3) Có số liệu khách quan, định lượng được ph</w:t>
      </w:r>
      <w:r w:rsidRPr="00FC0787" w:rsidR="00EF154E">
        <w:rPr>
          <w:rFonts w:ascii="Arial" w:hAnsi="Arial" w:cs="Arial"/>
          <w:sz w:val="20"/>
        </w:rPr>
        <w:t>ù</w:t>
      </w:r>
      <w:r w:rsidRPr="00FC0787">
        <w:rPr>
          <w:rFonts w:ascii="Arial" w:hAnsi="Arial" w:cs="Arial"/>
          <w:sz w:val="20"/>
        </w:rPr>
        <w:t xml:space="preserve"> hợp </w:t>
      </w:r>
      <w:r w:rsidRPr="00FC0787" w:rsidR="005777BB">
        <w:rPr>
          <w:rFonts w:ascii="Arial" w:hAnsi="Arial" w:cs="Arial"/>
          <w:sz w:val="20"/>
        </w:rPr>
        <w:t>với</w:t>
      </w:r>
      <w:r w:rsidRPr="00FC0787">
        <w:rPr>
          <w:rFonts w:ascii="Arial" w:hAnsi="Arial" w:cs="Arial"/>
          <w:sz w:val="20"/>
        </w:rPr>
        <w:t xml:space="preserve"> các chứng từ để tách </w:t>
      </w:r>
      <w:r w:rsidRPr="00FC0787" w:rsidR="00012461">
        <w:rPr>
          <w:rFonts w:ascii="Arial" w:hAnsi="Arial" w:cs="Arial"/>
          <w:sz w:val="20"/>
        </w:rPr>
        <w:t>khoản</w:t>
      </w:r>
      <w:r w:rsidRPr="00FC0787">
        <w:rPr>
          <w:rFonts w:ascii="Arial" w:hAnsi="Arial" w:cs="Arial"/>
          <w:sz w:val="20"/>
        </w:rPr>
        <w:t xml:space="preserve"> giảm giá này ra khỏi trị giá giao dịch. Các chứng từ này được nộp cùng với tờ khai hải quan;</w:t>
      </w:r>
    </w:p>
    <w:p w:rsidR="008256E9" w:rsidRPr="00FC0787" w:rsidP="001A0720">
      <w:pPr>
        <w:spacing w:before="120"/>
        <w:rPr>
          <w:rFonts w:ascii="Arial" w:hAnsi="Arial" w:cs="Arial"/>
          <w:sz w:val="20"/>
        </w:rPr>
      </w:pPr>
      <w:r w:rsidRPr="00FC0787">
        <w:rPr>
          <w:rFonts w:ascii="Arial" w:hAnsi="Arial" w:cs="Arial"/>
          <w:sz w:val="20"/>
        </w:rPr>
        <w:t>d.1.4) Thực hiện thanh toán qua ngân hàng bằng phương thức L</w:t>
      </w:r>
      <w:r w:rsidRPr="00FC0787" w:rsidR="000E6213">
        <w:rPr>
          <w:rFonts w:ascii="Arial" w:hAnsi="Arial" w:cs="Arial"/>
          <w:sz w:val="20"/>
        </w:rPr>
        <w:t>/</w:t>
      </w:r>
      <w:r w:rsidRPr="00FC0787">
        <w:rPr>
          <w:rFonts w:ascii="Arial" w:hAnsi="Arial" w:cs="Arial"/>
          <w:sz w:val="20"/>
        </w:rPr>
        <w:t xml:space="preserve">C hoặc TTR cho toàn bộ hàng </w:t>
      </w:r>
      <w:r w:rsidRPr="00FC0787" w:rsidR="005777BB">
        <w:rPr>
          <w:rFonts w:ascii="Arial" w:hAnsi="Arial" w:cs="Arial"/>
          <w:sz w:val="20"/>
        </w:rPr>
        <w:t>hóa</w:t>
      </w:r>
      <w:r w:rsidRPr="00FC0787">
        <w:rPr>
          <w:rFonts w:ascii="Arial" w:hAnsi="Arial" w:cs="Arial"/>
          <w:sz w:val="20"/>
        </w:rPr>
        <w:t xml:space="preserve"> nhập kh</w:t>
      </w:r>
      <w:r w:rsidRPr="00FC0787" w:rsidR="00EF154E">
        <w:rPr>
          <w:rFonts w:ascii="Arial" w:hAnsi="Arial" w:cs="Arial"/>
          <w:sz w:val="20"/>
        </w:rPr>
        <w:t>ẩ</w:t>
      </w:r>
      <w:r w:rsidRPr="00FC0787">
        <w:rPr>
          <w:rFonts w:ascii="Arial" w:hAnsi="Arial" w:cs="Arial"/>
          <w:sz w:val="20"/>
        </w:rPr>
        <w:t>u thuộc hợp đồng mua bán.</w:t>
      </w:r>
    </w:p>
    <w:p w:rsidR="008256E9" w:rsidRPr="00FC0787" w:rsidP="001A0720">
      <w:pPr>
        <w:spacing w:before="120"/>
        <w:rPr>
          <w:rFonts w:ascii="Arial" w:hAnsi="Arial" w:cs="Arial"/>
          <w:sz w:val="20"/>
        </w:rPr>
      </w:pPr>
      <w:r w:rsidRPr="00FC0787">
        <w:rPr>
          <w:rFonts w:ascii="Arial" w:hAnsi="Arial" w:cs="Arial"/>
          <w:sz w:val="20"/>
        </w:rPr>
        <w:t xml:space="preserve">d.1.5) Trị giá khai báo và thực tế về số lượng hàng </w:t>
      </w:r>
      <w:r w:rsidRPr="00FC0787" w:rsidR="005777BB">
        <w:rPr>
          <w:rFonts w:ascii="Arial" w:hAnsi="Arial" w:cs="Arial"/>
          <w:sz w:val="20"/>
        </w:rPr>
        <w:t>hóa</w:t>
      </w:r>
      <w:r w:rsidRPr="00FC0787">
        <w:rPr>
          <w:rFonts w:ascii="Arial" w:hAnsi="Arial" w:cs="Arial"/>
          <w:sz w:val="20"/>
        </w:rPr>
        <w:t xml:space="preserve"> nhập khẩu, cấp độ thương mại, hình thức và thời gian thanh toán phải phù hợp </w:t>
      </w:r>
      <w:r w:rsidRPr="00FC0787" w:rsidR="005777BB">
        <w:rPr>
          <w:rFonts w:ascii="Arial" w:hAnsi="Arial" w:cs="Arial"/>
          <w:sz w:val="20"/>
        </w:rPr>
        <w:t>với</w:t>
      </w:r>
      <w:r w:rsidRPr="00FC0787">
        <w:rPr>
          <w:rFonts w:ascii="Arial" w:hAnsi="Arial" w:cs="Arial"/>
          <w:sz w:val="20"/>
        </w:rPr>
        <w:t xml:space="preserve"> Bảng công bố giảm giá của người bán.</w:t>
      </w:r>
    </w:p>
    <w:p w:rsidR="008256E9" w:rsidRPr="00FC0787" w:rsidP="001A0720">
      <w:pPr>
        <w:spacing w:before="120"/>
        <w:rPr>
          <w:rFonts w:ascii="Arial" w:hAnsi="Arial" w:cs="Arial"/>
          <w:sz w:val="20"/>
        </w:rPr>
      </w:pPr>
      <w:r w:rsidRPr="00FC0787">
        <w:rPr>
          <w:rFonts w:ascii="Arial" w:hAnsi="Arial" w:cs="Arial"/>
          <w:sz w:val="20"/>
        </w:rPr>
        <w:t xml:space="preserve">d.2) Hồ sơ đề nghị xét </w:t>
      </w:r>
      <w:r w:rsidRPr="00FC0787" w:rsidR="00012461">
        <w:rPr>
          <w:rFonts w:ascii="Arial" w:hAnsi="Arial" w:cs="Arial"/>
          <w:sz w:val="20"/>
        </w:rPr>
        <w:t>khoản</w:t>
      </w:r>
      <w:r w:rsidRPr="00FC0787">
        <w:rPr>
          <w:rFonts w:ascii="Arial" w:hAnsi="Arial" w:cs="Arial"/>
          <w:sz w:val="20"/>
        </w:rPr>
        <w:t xml:space="preserve"> giảm giá:</w:t>
      </w:r>
    </w:p>
    <w:p w:rsidR="008256E9" w:rsidRPr="00FC0787" w:rsidP="001A0720">
      <w:pPr>
        <w:spacing w:before="120"/>
        <w:rPr>
          <w:rFonts w:ascii="Arial" w:hAnsi="Arial" w:cs="Arial"/>
          <w:sz w:val="20"/>
        </w:rPr>
      </w:pPr>
      <w:bookmarkStart w:id="107" w:name="diem_d_2_1_15"/>
      <w:r w:rsidRPr="00FC0787">
        <w:rPr>
          <w:rFonts w:ascii="Arial" w:hAnsi="Arial" w:cs="Arial"/>
          <w:sz w:val="20"/>
        </w:rPr>
        <w:t xml:space="preserve">d.2.1) Văn bản đề nghị trừ </w:t>
      </w:r>
      <w:r w:rsidRPr="00FC0787" w:rsidR="00012461">
        <w:rPr>
          <w:rFonts w:ascii="Arial" w:hAnsi="Arial" w:cs="Arial"/>
          <w:sz w:val="20"/>
        </w:rPr>
        <w:t>khoản</w:t>
      </w:r>
      <w:r w:rsidRPr="00FC0787">
        <w:rPr>
          <w:rFonts w:ascii="Arial" w:hAnsi="Arial" w:cs="Arial"/>
          <w:sz w:val="20"/>
        </w:rPr>
        <w:t xml:space="preserve"> giảm giá sau khi hoàn thành việc nhập khẩu và thanh toán cho toàn bộ hàng </w:t>
      </w:r>
      <w:r w:rsidRPr="00FC0787" w:rsidR="005777BB">
        <w:rPr>
          <w:rFonts w:ascii="Arial" w:hAnsi="Arial" w:cs="Arial"/>
          <w:sz w:val="20"/>
        </w:rPr>
        <w:t>hóa</w:t>
      </w:r>
      <w:r w:rsidRPr="00FC0787">
        <w:rPr>
          <w:rFonts w:ascii="Arial" w:hAnsi="Arial" w:cs="Arial"/>
          <w:sz w:val="20"/>
        </w:rPr>
        <w:t xml:space="preserve"> thuộc hợp đồng: 01 b</w:t>
      </w:r>
      <w:r w:rsidRPr="00FC0787" w:rsidR="00EF154E">
        <w:rPr>
          <w:rFonts w:ascii="Arial" w:hAnsi="Arial" w:cs="Arial"/>
          <w:sz w:val="20"/>
        </w:rPr>
        <w:t>ả</w:t>
      </w:r>
      <w:r w:rsidRPr="00FC0787">
        <w:rPr>
          <w:rFonts w:ascii="Arial" w:hAnsi="Arial" w:cs="Arial"/>
          <w:sz w:val="20"/>
        </w:rPr>
        <w:t>n chính;</w:t>
      </w:r>
      <w:bookmarkEnd w:id="107"/>
    </w:p>
    <w:p w:rsidR="008256E9" w:rsidRPr="00FC0787" w:rsidP="001A0720">
      <w:pPr>
        <w:spacing w:before="120"/>
        <w:rPr>
          <w:rFonts w:ascii="Arial" w:hAnsi="Arial" w:cs="Arial"/>
          <w:sz w:val="20"/>
        </w:rPr>
      </w:pPr>
      <w:r w:rsidRPr="00FC0787">
        <w:rPr>
          <w:rFonts w:ascii="Arial" w:hAnsi="Arial" w:cs="Arial"/>
          <w:sz w:val="20"/>
        </w:rPr>
        <w:t>d.2.2) Hợp đồng mua bán hàng hóa: 01 bản chụp;</w:t>
      </w:r>
    </w:p>
    <w:p w:rsidR="008256E9" w:rsidRPr="00FC0787" w:rsidP="001A0720">
      <w:pPr>
        <w:spacing w:before="120"/>
        <w:rPr>
          <w:rFonts w:ascii="Arial" w:hAnsi="Arial" w:cs="Arial"/>
          <w:sz w:val="20"/>
        </w:rPr>
      </w:pPr>
      <w:r w:rsidRPr="00FC0787">
        <w:rPr>
          <w:rFonts w:ascii="Arial" w:hAnsi="Arial" w:cs="Arial"/>
          <w:sz w:val="20"/>
        </w:rPr>
        <w:t xml:space="preserve">d.2.3) Bảng kê theo dõi thực tế việc nhập khẩu hàng </w:t>
      </w:r>
      <w:r w:rsidRPr="00FC0787" w:rsidR="005777BB">
        <w:rPr>
          <w:rFonts w:ascii="Arial" w:hAnsi="Arial" w:cs="Arial"/>
          <w:sz w:val="20"/>
        </w:rPr>
        <w:t>hóa</w:t>
      </w:r>
      <w:r w:rsidRPr="00FC0787">
        <w:rPr>
          <w:rFonts w:ascii="Arial" w:hAnsi="Arial" w:cs="Arial"/>
          <w:sz w:val="20"/>
        </w:rPr>
        <w:t xml:space="preserve"> theo </w:t>
      </w:r>
      <w:bookmarkStart w:id="108" w:name="bieumau_ms_1_01_pl_02"/>
      <w:r w:rsidRPr="00FC0787">
        <w:rPr>
          <w:rFonts w:ascii="Arial" w:hAnsi="Arial" w:cs="Arial"/>
          <w:sz w:val="20"/>
        </w:rPr>
        <w:t>mẫu số 01</w:t>
      </w:r>
      <w:r w:rsidRPr="00FC0787" w:rsidR="000E6213">
        <w:rPr>
          <w:rFonts w:ascii="Arial" w:hAnsi="Arial" w:cs="Arial"/>
          <w:sz w:val="20"/>
        </w:rPr>
        <w:t>/</w:t>
      </w:r>
      <w:r w:rsidRPr="00FC0787">
        <w:rPr>
          <w:rFonts w:ascii="Arial" w:hAnsi="Arial" w:cs="Arial"/>
          <w:sz w:val="20"/>
        </w:rPr>
        <w:t>GG</w:t>
      </w:r>
      <w:r w:rsidRPr="00FC0787" w:rsidR="000E6213">
        <w:rPr>
          <w:rFonts w:ascii="Arial" w:hAnsi="Arial" w:cs="Arial"/>
          <w:sz w:val="20"/>
        </w:rPr>
        <w:t>/</w:t>
      </w:r>
      <w:r w:rsidRPr="00FC0787">
        <w:rPr>
          <w:rFonts w:ascii="Arial" w:hAnsi="Arial" w:cs="Arial"/>
          <w:sz w:val="20"/>
        </w:rPr>
        <w:t>2015</w:t>
      </w:r>
      <w:bookmarkEnd w:id="108"/>
      <w:r w:rsidRPr="00FC0787">
        <w:rPr>
          <w:rFonts w:ascii="Arial" w:hAnsi="Arial" w:cs="Arial"/>
          <w:sz w:val="20"/>
        </w:rPr>
        <w:t xml:space="preserve"> Phụ lục II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xml:space="preserve"> đối với trư</w:t>
      </w:r>
      <w:r w:rsidRPr="00FC0787" w:rsidR="00EF154E">
        <w:rPr>
          <w:rFonts w:ascii="Arial" w:hAnsi="Arial" w:cs="Arial"/>
          <w:sz w:val="20"/>
        </w:rPr>
        <w:t>ờ</w:t>
      </w:r>
      <w:r w:rsidRPr="00FC0787">
        <w:rPr>
          <w:rFonts w:ascii="Arial" w:hAnsi="Arial" w:cs="Arial"/>
          <w:sz w:val="20"/>
        </w:rPr>
        <w:t xml:space="preserve">ng hợp hàng </w:t>
      </w:r>
      <w:r w:rsidRPr="00FC0787" w:rsidR="005777BB">
        <w:rPr>
          <w:rFonts w:ascii="Arial" w:hAnsi="Arial" w:cs="Arial"/>
          <w:sz w:val="20"/>
        </w:rPr>
        <w:t>hóa</w:t>
      </w:r>
      <w:r w:rsidRPr="00FC0787">
        <w:rPr>
          <w:rFonts w:ascii="Arial" w:hAnsi="Arial" w:cs="Arial"/>
          <w:sz w:val="20"/>
        </w:rPr>
        <w:t xml:space="preserve"> trong cùng một hợp đồng được nhập khẩu theo nhiều chuyến (nhiều </w:t>
      </w:r>
      <w:r w:rsidRPr="00FC0787" w:rsidR="00EF154E">
        <w:rPr>
          <w:rFonts w:ascii="Arial" w:hAnsi="Arial" w:cs="Arial"/>
          <w:sz w:val="20"/>
        </w:rPr>
        <w:t>tờ</w:t>
      </w:r>
      <w:r w:rsidRPr="00FC0787">
        <w:rPr>
          <w:rFonts w:ascii="Arial" w:hAnsi="Arial" w:cs="Arial"/>
          <w:sz w:val="20"/>
        </w:rPr>
        <w:t xml:space="preserve"> khai) khác nhau: 01 b</w:t>
      </w:r>
      <w:r w:rsidRPr="00FC0787" w:rsidR="00EF154E">
        <w:rPr>
          <w:rFonts w:ascii="Arial" w:hAnsi="Arial" w:cs="Arial"/>
          <w:sz w:val="20"/>
        </w:rPr>
        <w:t>ả</w:t>
      </w:r>
      <w:r w:rsidRPr="00FC0787">
        <w:rPr>
          <w:rFonts w:ascii="Arial" w:hAnsi="Arial" w:cs="Arial"/>
          <w:sz w:val="20"/>
        </w:rPr>
        <w:t>n chính;</w:t>
      </w:r>
    </w:p>
    <w:p w:rsidR="008256E9" w:rsidRPr="00FC0787" w:rsidP="001A0720">
      <w:pPr>
        <w:spacing w:before="120"/>
        <w:rPr>
          <w:rFonts w:ascii="Arial" w:hAnsi="Arial" w:cs="Arial"/>
          <w:sz w:val="20"/>
        </w:rPr>
      </w:pPr>
      <w:bookmarkStart w:id="109" w:name="diem_d_2_4_15"/>
      <w:r w:rsidRPr="00FC0787">
        <w:rPr>
          <w:rFonts w:ascii="Arial" w:hAnsi="Arial" w:cs="Arial"/>
          <w:sz w:val="20"/>
        </w:rPr>
        <w:t>d.2.4) Bảng công bố giảm giá của người bán: 01 bản chụp;</w:t>
      </w:r>
      <w:bookmarkEnd w:id="109"/>
    </w:p>
    <w:p w:rsidR="008256E9" w:rsidRPr="00FC0787" w:rsidP="001A0720">
      <w:pPr>
        <w:spacing w:before="120"/>
        <w:rPr>
          <w:rFonts w:ascii="Arial" w:hAnsi="Arial" w:cs="Arial"/>
          <w:sz w:val="20"/>
        </w:rPr>
      </w:pPr>
      <w:r w:rsidRPr="00FC0787" w:rsidR="00EF154E">
        <w:rPr>
          <w:rFonts w:ascii="Arial" w:hAnsi="Arial" w:cs="Arial"/>
          <w:sz w:val="20"/>
        </w:rPr>
        <w:t>d.</w:t>
      </w:r>
      <w:r w:rsidRPr="00FC0787">
        <w:rPr>
          <w:rFonts w:ascii="Arial" w:hAnsi="Arial" w:cs="Arial"/>
          <w:sz w:val="20"/>
        </w:rPr>
        <w:t xml:space="preserve">2.5) Chứng từ thanh toán của toàn bộ hàng </w:t>
      </w:r>
      <w:r w:rsidRPr="00FC0787" w:rsidR="005777BB">
        <w:rPr>
          <w:rFonts w:ascii="Arial" w:hAnsi="Arial" w:cs="Arial"/>
          <w:sz w:val="20"/>
        </w:rPr>
        <w:t>hóa</w:t>
      </w:r>
      <w:r w:rsidRPr="00FC0787">
        <w:rPr>
          <w:rFonts w:ascii="Arial" w:hAnsi="Arial" w:cs="Arial"/>
          <w:sz w:val="20"/>
        </w:rPr>
        <w:t xml:space="preserve"> thuộc hợp đồng mua bán: 01 bản chụp;</w:t>
      </w:r>
    </w:p>
    <w:p w:rsidR="008256E9" w:rsidRPr="00FC0787" w:rsidP="001A0720">
      <w:pPr>
        <w:spacing w:before="120"/>
        <w:rPr>
          <w:rFonts w:ascii="Arial" w:hAnsi="Arial" w:cs="Arial"/>
          <w:sz w:val="20"/>
        </w:rPr>
      </w:pPr>
      <w:r w:rsidRPr="00FC0787">
        <w:rPr>
          <w:rFonts w:ascii="Arial" w:hAnsi="Arial" w:cs="Arial"/>
          <w:sz w:val="20"/>
        </w:rPr>
        <w:t>d.3) Th</w:t>
      </w:r>
      <w:r w:rsidRPr="00FC0787" w:rsidR="00EF154E">
        <w:rPr>
          <w:rFonts w:ascii="Arial" w:hAnsi="Arial" w:cs="Arial"/>
          <w:sz w:val="20"/>
        </w:rPr>
        <w:t>ủ</w:t>
      </w:r>
      <w:r w:rsidRPr="00FC0787">
        <w:rPr>
          <w:rFonts w:ascii="Arial" w:hAnsi="Arial" w:cs="Arial"/>
          <w:sz w:val="20"/>
        </w:rPr>
        <w:t xml:space="preserve"> tục khai báo, kiểm tra </w:t>
      </w:r>
      <w:r w:rsidRPr="00FC0787" w:rsidR="00012461">
        <w:rPr>
          <w:rFonts w:ascii="Arial" w:hAnsi="Arial" w:cs="Arial"/>
          <w:sz w:val="20"/>
        </w:rPr>
        <w:t>khoản</w:t>
      </w:r>
      <w:r w:rsidRPr="00FC0787">
        <w:rPr>
          <w:rFonts w:ascii="Arial" w:hAnsi="Arial" w:cs="Arial"/>
          <w:sz w:val="20"/>
        </w:rPr>
        <w:t xml:space="preserve"> giảm giá, thẩm quyền xử lý:</w:t>
      </w:r>
    </w:p>
    <w:p w:rsidR="008256E9" w:rsidRPr="00FC0787" w:rsidP="001A0720">
      <w:pPr>
        <w:spacing w:before="120"/>
        <w:rPr>
          <w:rFonts w:ascii="Arial" w:hAnsi="Arial" w:cs="Arial"/>
          <w:sz w:val="20"/>
        </w:rPr>
      </w:pPr>
      <w:r w:rsidRPr="00FC0787">
        <w:rPr>
          <w:rFonts w:ascii="Arial" w:hAnsi="Arial" w:cs="Arial"/>
          <w:sz w:val="20"/>
        </w:rPr>
        <w:t>d.3.1) Trách nhiệm của người khai hải quan:</w:t>
      </w:r>
    </w:p>
    <w:p w:rsidR="008256E9" w:rsidRPr="00FC0787" w:rsidP="001A0720">
      <w:pPr>
        <w:spacing w:before="120"/>
        <w:rPr>
          <w:rFonts w:ascii="Arial" w:hAnsi="Arial" w:cs="Arial"/>
          <w:sz w:val="20"/>
        </w:rPr>
      </w:pPr>
      <w:r w:rsidRPr="00FC0787">
        <w:rPr>
          <w:rFonts w:ascii="Arial" w:hAnsi="Arial" w:cs="Arial"/>
          <w:sz w:val="20"/>
        </w:rPr>
        <w:t xml:space="preserve">d.3.1.1) Khai báo có </w:t>
      </w:r>
      <w:r w:rsidRPr="00FC0787" w:rsidR="00012461">
        <w:rPr>
          <w:rFonts w:ascii="Arial" w:hAnsi="Arial" w:cs="Arial"/>
          <w:sz w:val="20"/>
        </w:rPr>
        <w:t>khoản</w:t>
      </w:r>
      <w:r w:rsidRPr="00FC0787">
        <w:rPr>
          <w:rFonts w:ascii="Arial" w:hAnsi="Arial" w:cs="Arial"/>
          <w:sz w:val="20"/>
        </w:rPr>
        <w:t xml:space="preserve"> gi</w:t>
      </w:r>
      <w:r w:rsidRPr="00FC0787" w:rsidR="00EF154E">
        <w:rPr>
          <w:rFonts w:ascii="Arial" w:hAnsi="Arial" w:cs="Arial"/>
          <w:sz w:val="20"/>
        </w:rPr>
        <w:t>ả</w:t>
      </w:r>
      <w:r w:rsidRPr="00FC0787">
        <w:rPr>
          <w:rFonts w:ascii="Arial" w:hAnsi="Arial" w:cs="Arial"/>
          <w:sz w:val="20"/>
        </w:rPr>
        <w:t xml:space="preserve">m giá tại tiêu chí “chi </w:t>
      </w:r>
      <w:r w:rsidRPr="00FC0787" w:rsidR="000E6213">
        <w:rPr>
          <w:rFonts w:ascii="Arial" w:hAnsi="Arial" w:cs="Arial"/>
          <w:sz w:val="20"/>
        </w:rPr>
        <w:t>tiết</w:t>
      </w:r>
      <w:r w:rsidRPr="00FC0787">
        <w:rPr>
          <w:rFonts w:ascii="Arial" w:hAnsi="Arial" w:cs="Arial"/>
          <w:sz w:val="20"/>
        </w:rPr>
        <w:t xml:space="preserve"> khai trị giá” trên tờ khai nhập khẩu hoặc tại tiêu chí tương ứng trên t</w:t>
      </w:r>
      <w:r w:rsidRPr="00FC0787" w:rsidR="00EF154E">
        <w:rPr>
          <w:rFonts w:ascii="Arial" w:hAnsi="Arial" w:cs="Arial"/>
          <w:sz w:val="20"/>
        </w:rPr>
        <w:t>ờ</w:t>
      </w:r>
      <w:r w:rsidRPr="00FC0787">
        <w:rPr>
          <w:rFonts w:ascii="Arial" w:hAnsi="Arial" w:cs="Arial"/>
          <w:sz w:val="20"/>
        </w:rPr>
        <w:t xml:space="preserve"> khai trị giá hải quan, nhưng chưa thực hiện </w:t>
      </w:r>
      <w:r w:rsidRPr="00FC0787" w:rsidR="00012461">
        <w:rPr>
          <w:rFonts w:ascii="Arial" w:hAnsi="Arial" w:cs="Arial"/>
          <w:sz w:val="20"/>
        </w:rPr>
        <w:t xml:space="preserve">điều </w:t>
      </w:r>
      <w:r w:rsidRPr="00FC0787">
        <w:rPr>
          <w:rFonts w:ascii="Arial" w:hAnsi="Arial" w:cs="Arial"/>
          <w:sz w:val="20"/>
        </w:rPr>
        <w:t>ch</w:t>
      </w:r>
      <w:r w:rsidRPr="00FC0787" w:rsidR="00EF154E">
        <w:rPr>
          <w:rFonts w:ascii="Arial" w:hAnsi="Arial" w:cs="Arial"/>
          <w:sz w:val="20"/>
        </w:rPr>
        <w:t>ỉ</w:t>
      </w:r>
      <w:r w:rsidRPr="00FC0787">
        <w:rPr>
          <w:rFonts w:ascii="Arial" w:hAnsi="Arial" w:cs="Arial"/>
          <w:sz w:val="20"/>
        </w:rPr>
        <w:t xml:space="preserve">nh trừ </w:t>
      </w:r>
      <w:r w:rsidRPr="00FC0787" w:rsidR="00012461">
        <w:rPr>
          <w:rFonts w:ascii="Arial" w:hAnsi="Arial" w:cs="Arial"/>
          <w:sz w:val="20"/>
        </w:rPr>
        <w:t>khoản</w:t>
      </w:r>
      <w:r w:rsidRPr="00FC0787">
        <w:rPr>
          <w:rFonts w:ascii="Arial" w:hAnsi="Arial" w:cs="Arial"/>
          <w:sz w:val="20"/>
        </w:rPr>
        <w:t xml:space="preserve"> giảm giá </w:t>
      </w:r>
      <w:r w:rsidRPr="00FC0787" w:rsidR="002D4B5B">
        <w:rPr>
          <w:rFonts w:ascii="Arial" w:hAnsi="Arial" w:cs="Arial"/>
          <w:sz w:val="20"/>
        </w:rPr>
        <w:t>trên</w:t>
      </w:r>
      <w:r w:rsidRPr="00FC0787">
        <w:rPr>
          <w:rFonts w:ascii="Arial" w:hAnsi="Arial" w:cs="Arial"/>
          <w:sz w:val="20"/>
        </w:rPr>
        <w:t xml:space="preserve"> tờ khai trị gi</w:t>
      </w:r>
      <w:r w:rsidRPr="00FC0787" w:rsidR="002318A3">
        <w:rPr>
          <w:rFonts w:ascii="Arial" w:hAnsi="Arial" w:cs="Arial"/>
          <w:sz w:val="20"/>
        </w:rPr>
        <w:t>á</w:t>
      </w:r>
      <w:r w:rsidRPr="00FC0787">
        <w:rPr>
          <w:rFonts w:ascii="Arial" w:hAnsi="Arial" w:cs="Arial"/>
          <w:sz w:val="20"/>
        </w:rPr>
        <w:t xml:space="preserve"> hải quan.</w:t>
      </w:r>
    </w:p>
    <w:p w:rsidR="008256E9" w:rsidRPr="00FC0787" w:rsidP="001A0720">
      <w:pPr>
        <w:spacing w:before="120"/>
        <w:rPr>
          <w:rFonts w:ascii="Arial" w:hAnsi="Arial" w:cs="Arial"/>
          <w:sz w:val="20"/>
        </w:rPr>
      </w:pPr>
      <w:r w:rsidRPr="00FC0787">
        <w:rPr>
          <w:rFonts w:ascii="Arial" w:hAnsi="Arial" w:cs="Arial"/>
          <w:sz w:val="20"/>
        </w:rPr>
        <w:t xml:space="preserve">d.3.1.2) Tính, nộp thuế theo trị giá chưa được trừ </w:t>
      </w:r>
      <w:r w:rsidRPr="00FC0787" w:rsidR="00012461">
        <w:rPr>
          <w:rFonts w:ascii="Arial" w:hAnsi="Arial" w:cs="Arial"/>
          <w:sz w:val="20"/>
        </w:rPr>
        <w:t>khoản</w:t>
      </w:r>
      <w:r w:rsidRPr="00FC0787">
        <w:rPr>
          <w:rFonts w:ascii="Arial" w:hAnsi="Arial" w:cs="Arial"/>
          <w:sz w:val="20"/>
        </w:rPr>
        <w:t xml:space="preserve"> giảm giá;</w:t>
      </w:r>
    </w:p>
    <w:p w:rsidR="008256E9" w:rsidRPr="00FC0787" w:rsidP="001A0720">
      <w:pPr>
        <w:spacing w:before="120"/>
        <w:rPr>
          <w:rFonts w:ascii="Arial" w:hAnsi="Arial" w:cs="Arial"/>
          <w:sz w:val="20"/>
        </w:rPr>
      </w:pPr>
      <w:r w:rsidRPr="00FC0787">
        <w:rPr>
          <w:rFonts w:ascii="Arial" w:hAnsi="Arial" w:cs="Arial"/>
          <w:sz w:val="20"/>
        </w:rPr>
        <w:t xml:space="preserve">d.3.1.3) Nộp hồ sơ đề nghị xét </w:t>
      </w:r>
      <w:r w:rsidRPr="00FC0787" w:rsidR="00012461">
        <w:rPr>
          <w:rFonts w:ascii="Arial" w:hAnsi="Arial" w:cs="Arial"/>
          <w:sz w:val="20"/>
        </w:rPr>
        <w:t>khoản</w:t>
      </w:r>
      <w:r w:rsidRPr="00FC0787">
        <w:rPr>
          <w:rFonts w:ascii="Arial" w:hAnsi="Arial" w:cs="Arial"/>
          <w:sz w:val="20"/>
        </w:rPr>
        <w:t xml:space="preserve"> giảm giá theo </w:t>
      </w:r>
      <w:r w:rsidRPr="00FC0787" w:rsidR="00012461">
        <w:rPr>
          <w:rFonts w:ascii="Arial" w:hAnsi="Arial" w:cs="Arial"/>
          <w:sz w:val="20"/>
        </w:rPr>
        <w:t>quy định</w:t>
      </w:r>
      <w:r w:rsidRPr="00FC0787">
        <w:rPr>
          <w:rFonts w:ascii="Arial" w:hAnsi="Arial" w:cs="Arial"/>
          <w:sz w:val="20"/>
        </w:rPr>
        <w:t xml:space="preserve"> tại </w:t>
      </w:r>
      <w:r w:rsidRPr="00FC0787" w:rsidR="000E6213">
        <w:rPr>
          <w:rFonts w:ascii="Arial" w:hAnsi="Arial" w:cs="Arial"/>
          <w:sz w:val="20"/>
        </w:rPr>
        <w:t>điểm</w:t>
      </w:r>
      <w:r w:rsidRPr="00FC0787">
        <w:rPr>
          <w:rFonts w:ascii="Arial" w:hAnsi="Arial" w:cs="Arial"/>
          <w:sz w:val="20"/>
        </w:rPr>
        <w:t xml:space="preserve"> d.2 </w:t>
      </w:r>
      <w:r w:rsidRPr="00FC0787" w:rsidR="00012461">
        <w:rPr>
          <w:rFonts w:ascii="Arial" w:hAnsi="Arial" w:cs="Arial"/>
          <w:sz w:val="20"/>
        </w:rPr>
        <w:t>khoản</w:t>
      </w:r>
      <w:r w:rsidRPr="00FC0787">
        <w:rPr>
          <w:rFonts w:ascii="Arial" w:hAnsi="Arial" w:cs="Arial"/>
          <w:sz w:val="20"/>
        </w:rPr>
        <w:t xml:space="preserve"> n</w:t>
      </w:r>
      <w:r w:rsidRPr="00FC0787" w:rsidR="00EF154E">
        <w:rPr>
          <w:rFonts w:ascii="Arial" w:hAnsi="Arial" w:cs="Arial"/>
          <w:sz w:val="20"/>
        </w:rPr>
        <w:t>à</w:t>
      </w:r>
      <w:r w:rsidRPr="00FC0787">
        <w:rPr>
          <w:rFonts w:ascii="Arial" w:hAnsi="Arial" w:cs="Arial"/>
          <w:sz w:val="20"/>
        </w:rPr>
        <w:t xml:space="preserve">y sau khi hoàn thành việc nhập khẩu và thanh toán cho toàn bộ hàng </w:t>
      </w:r>
      <w:r w:rsidRPr="00FC0787" w:rsidR="005777BB">
        <w:rPr>
          <w:rFonts w:ascii="Arial" w:hAnsi="Arial" w:cs="Arial"/>
          <w:sz w:val="20"/>
        </w:rPr>
        <w:t>hóa</w:t>
      </w:r>
      <w:r w:rsidRPr="00FC0787">
        <w:rPr>
          <w:rFonts w:ascii="Arial" w:hAnsi="Arial" w:cs="Arial"/>
          <w:sz w:val="20"/>
        </w:rPr>
        <w:t xml:space="preserve"> thuộc hợp đồng mua bán.</w:t>
      </w:r>
    </w:p>
    <w:p w:rsidR="008256E9" w:rsidRPr="00FC0787" w:rsidP="001A0720">
      <w:pPr>
        <w:spacing w:before="120"/>
        <w:rPr>
          <w:rFonts w:ascii="Arial" w:hAnsi="Arial" w:cs="Arial"/>
          <w:sz w:val="20"/>
        </w:rPr>
      </w:pPr>
      <w:bookmarkStart w:id="110" w:name="diem_d_3_2"/>
      <w:r w:rsidRPr="00FC0787">
        <w:rPr>
          <w:rFonts w:ascii="Arial" w:hAnsi="Arial" w:cs="Arial"/>
          <w:sz w:val="20"/>
        </w:rPr>
        <w:t>d.3.2) Trách nhiệm của cơ quan hải quan:</w:t>
      </w:r>
      <w:bookmarkEnd w:id="110"/>
    </w:p>
    <w:p w:rsidR="008256E9" w:rsidRPr="00FC0787" w:rsidP="001A0720">
      <w:pPr>
        <w:spacing w:before="120"/>
        <w:rPr>
          <w:rFonts w:ascii="Arial" w:hAnsi="Arial" w:cs="Arial"/>
          <w:sz w:val="20"/>
        </w:rPr>
      </w:pPr>
      <w:r w:rsidRPr="00FC0787">
        <w:rPr>
          <w:rFonts w:ascii="Arial" w:hAnsi="Arial" w:cs="Arial"/>
          <w:sz w:val="20"/>
        </w:rPr>
        <w:t>Cơ quan h</w:t>
      </w:r>
      <w:r w:rsidRPr="00FC0787" w:rsidR="00974FFC">
        <w:rPr>
          <w:rFonts w:ascii="Arial" w:hAnsi="Arial" w:cs="Arial"/>
          <w:sz w:val="20"/>
        </w:rPr>
        <w:t>ả</w:t>
      </w:r>
      <w:r w:rsidRPr="00FC0787">
        <w:rPr>
          <w:rFonts w:ascii="Arial" w:hAnsi="Arial" w:cs="Arial"/>
          <w:sz w:val="20"/>
        </w:rPr>
        <w:t xml:space="preserve">i quan nơi người khai hải quan nộp hồ sơ đề nghị xem xét </w:t>
      </w:r>
      <w:r w:rsidRPr="00FC0787" w:rsidR="00012461">
        <w:rPr>
          <w:rFonts w:ascii="Arial" w:hAnsi="Arial" w:cs="Arial"/>
          <w:sz w:val="20"/>
        </w:rPr>
        <w:t xml:space="preserve">điều </w:t>
      </w:r>
      <w:r w:rsidRPr="00FC0787">
        <w:rPr>
          <w:rFonts w:ascii="Arial" w:hAnsi="Arial" w:cs="Arial"/>
          <w:sz w:val="20"/>
        </w:rPr>
        <w:t xml:space="preserve">chỉnh trừ </w:t>
      </w:r>
      <w:r w:rsidRPr="00FC0787" w:rsidR="00012461">
        <w:rPr>
          <w:rFonts w:ascii="Arial" w:hAnsi="Arial" w:cs="Arial"/>
          <w:sz w:val="20"/>
        </w:rPr>
        <w:t>khoản</w:t>
      </w:r>
      <w:r w:rsidRPr="00FC0787">
        <w:rPr>
          <w:rFonts w:ascii="Arial" w:hAnsi="Arial" w:cs="Arial"/>
          <w:sz w:val="20"/>
        </w:rPr>
        <w:t xml:space="preserve"> giảm giá thực hiện:</w:t>
      </w:r>
    </w:p>
    <w:p w:rsidR="008256E9" w:rsidRPr="00FC0787" w:rsidP="001A0720">
      <w:pPr>
        <w:spacing w:before="120"/>
        <w:rPr>
          <w:rFonts w:ascii="Arial" w:hAnsi="Arial" w:cs="Arial"/>
          <w:sz w:val="20"/>
        </w:rPr>
      </w:pPr>
      <w:r w:rsidRPr="00FC0787">
        <w:rPr>
          <w:rFonts w:ascii="Arial" w:hAnsi="Arial" w:cs="Arial"/>
          <w:sz w:val="20"/>
        </w:rPr>
        <w:t>d.3.2.1) Kiểm tra hồ sơ, chứng từ và các tài liệu có liên quan kèm theo văn bản đề nghị của người khai hải quan;</w:t>
      </w:r>
    </w:p>
    <w:p w:rsidR="008256E9" w:rsidRPr="00FC0787" w:rsidP="001A0720">
      <w:pPr>
        <w:spacing w:before="120"/>
        <w:rPr>
          <w:rFonts w:ascii="Arial" w:hAnsi="Arial" w:cs="Arial"/>
          <w:sz w:val="20"/>
        </w:rPr>
      </w:pPr>
      <w:r w:rsidRPr="00FC0787">
        <w:rPr>
          <w:rFonts w:ascii="Arial" w:hAnsi="Arial" w:cs="Arial"/>
          <w:sz w:val="20"/>
        </w:rPr>
        <w:t>d.3.2.2) Kiểm tra, đối chiếu trị giá khai báo và thực tế về số lượng; cấp độ thương mại; h</w:t>
      </w:r>
      <w:r w:rsidRPr="00FC0787" w:rsidR="00974FFC">
        <w:rPr>
          <w:rFonts w:ascii="Arial" w:hAnsi="Arial" w:cs="Arial"/>
          <w:sz w:val="20"/>
        </w:rPr>
        <w:t>ì</w:t>
      </w:r>
      <w:r w:rsidRPr="00FC0787">
        <w:rPr>
          <w:rFonts w:ascii="Arial" w:hAnsi="Arial" w:cs="Arial"/>
          <w:sz w:val="20"/>
        </w:rPr>
        <w:t>nh thức và thời gian thanh toán với Bảng công bố giảm giá của người bán;</w:t>
      </w:r>
    </w:p>
    <w:p w:rsidR="008256E9" w:rsidRPr="00FC0787" w:rsidP="001A0720">
      <w:pPr>
        <w:spacing w:before="120"/>
        <w:rPr>
          <w:rFonts w:ascii="Arial" w:hAnsi="Arial" w:cs="Arial"/>
          <w:sz w:val="20"/>
        </w:rPr>
      </w:pPr>
      <w:bookmarkStart w:id="111" w:name="diem_d_3_2_3"/>
      <w:r w:rsidRPr="00352716" w:rsidR="00352716">
        <w:rPr>
          <w:rFonts w:ascii="Arial" w:hAnsi="Arial" w:cs="Arial"/>
          <w:sz w:val="20"/>
        </w:rPr>
        <w:t>d.3.2.3) Cục trưởng Cục Hải quan tỉnh, thành phố xem xét, quyết định điều chỉnh trừ khoản giảm giá nếu có đầy đủ các điều kiện quy định tại điểm d.1 khoản này với trị giá của khoản giảm giá dưới 5% tổng trị giá lô hàng và trị giá khai báo không thấp hơn mức giá tham chiếu của hàng hóa giống hệt tại Danh mục hàng hóa nhập khẩu rủi ro về trị giá. Các trường hợp giảm giá khác, Tổng cục trưởng Tổng cục Hải quan xem xét, quyết định;</w:t>
      </w:r>
      <w:bookmarkEnd w:id="111"/>
    </w:p>
    <w:p w:rsidR="008256E9" w:rsidRPr="00FC0787" w:rsidP="001A0720">
      <w:pPr>
        <w:spacing w:before="120"/>
        <w:rPr>
          <w:rFonts w:ascii="Arial" w:hAnsi="Arial" w:cs="Arial"/>
          <w:sz w:val="20"/>
        </w:rPr>
      </w:pPr>
      <w:r w:rsidRPr="00FC0787">
        <w:rPr>
          <w:rFonts w:ascii="Arial" w:hAnsi="Arial" w:cs="Arial"/>
          <w:sz w:val="20"/>
        </w:rPr>
        <w:t xml:space="preserve">d.3.2.4) Xử lý tiền thuế chênh lệch do </w:t>
      </w:r>
      <w:r w:rsidRPr="00FC0787" w:rsidR="00012461">
        <w:rPr>
          <w:rFonts w:ascii="Arial" w:hAnsi="Arial" w:cs="Arial"/>
          <w:sz w:val="20"/>
        </w:rPr>
        <w:t>khoản</w:t>
      </w:r>
      <w:r w:rsidRPr="00FC0787">
        <w:rPr>
          <w:rFonts w:ascii="Arial" w:hAnsi="Arial" w:cs="Arial"/>
          <w:sz w:val="20"/>
        </w:rPr>
        <w:t xml:space="preserve"> giảm giá được trừ thực hiện theo </w:t>
      </w:r>
      <w:r w:rsidRPr="00FC0787" w:rsidR="00012461">
        <w:rPr>
          <w:rFonts w:ascii="Arial" w:hAnsi="Arial" w:cs="Arial"/>
          <w:sz w:val="20"/>
        </w:rPr>
        <w:t>quy định</w:t>
      </w:r>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 xml:space="preserve">đ) Các chi phí do người mua chịu liên quan đến tiếp thị hàng </w:t>
      </w:r>
      <w:r w:rsidRPr="00FC0787" w:rsidR="005777BB">
        <w:rPr>
          <w:rFonts w:ascii="Arial" w:hAnsi="Arial" w:cs="Arial"/>
          <w:sz w:val="20"/>
        </w:rPr>
        <w:t>hóa</w:t>
      </w:r>
      <w:r w:rsidRPr="00FC0787">
        <w:rPr>
          <w:rFonts w:ascii="Arial" w:hAnsi="Arial" w:cs="Arial"/>
          <w:sz w:val="20"/>
        </w:rPr>
        <w:t xml:space="preserve"> nhập khẩu, bao gồm:</w:t>
      </w:r>
    </w:p>
    <w:p w:rsidR="008256E9" w:rsidRPr="00FC0787" w:rsidP="001A0720">
      <w:pPr>
        <w:spacing w:before="120"/>
        <w:rPr>
          <w:rFonts w:ascii="Arial" w:hAnsi="Arial" w:cs="Arial"/>
          <w:sz w:val="20"/>
        </w:rPr>
      </w:pPr>
      <w:r w:rsidRPr="00FC0787">
        <w:rPr>
          <w:rFonts w:ascii="Arial" w:hAnsi="Arial" w:cs="Arial"/>
          <w:sz w:val="20"/>
        </w:rPr>
        <w:t xml:space="preserve">đ.1) Chi phí nghiên cứu, </w:t>
      </w:r>
      <w:r w:rsidRPr="00FC0787" w:rsidR="00012461">
        <w:rPr>
          <w:rFonts w:ascii="Arial" w:hAnsi="Arial" w:cs="Arial"/>
          <w:sz w:val="20"/>
        </w:rPr>
        <w:t xml:space="preserve">điều </w:t>
      </w:r>
      <w:r w:rsidRPr="00FC0787">
        <w:rPr>
          <w:rFonts w:ascii="Arial" w:hAnsi="Arial" w:cs="Arial"/>
          <w:sz w:val="20"/>
        </w:rPr>
        <w:t>tra thị trường về sản phẩm sắp nhập khẩu;</w:t>
      </w:r>
    </w:p>
    <w:p w:rsidR="008256E9" w:rsidRPr="00FC0787" w:rsidP="001A0720">
      <w:pPr>
        <w:spacing w:before="120"/>
        <w:rPr>
          <w:rFonts w:ascii="Arial" w:hAnsi="Arial" w:cs="Arial"/>
          <w:sz w:val="20"/>
        </w:rPr>
      </w:pPr>
      <w:r w:rsidRPr="00FC0787">
        <w:rPr>
          <w:rFonts w:ascii="Arial" w:hAnsi="Arial" w:cs="Arial"/>
          <w:sz w:val="20"/>
        </w:rPr>
        <w:t>đ.2) Chi phí quảng cáo nhãn hiệu, thương hiệu hàng nhập khẩu;</w:t>
      </w:r>
    </w:p>
    <w:p w:rsidR="008256E9" w:rsidRPr="00FC0787" w:rsidP="001A0720">
      <w:pPr>
        <w:spacing w:before="120"/>
        <w:rPr>
          <w:rFonts w:ascii="Arial" w:hAnsi="Arial" w:cs="Arial"/>
          <w:sz w:val="20"/>
        </w:rPr>
      </w:pPr>
      <w:r w:rsidRPr="00FC0787">
        <w:rPr>
          <w:rFonts w:ascii="Arial" w:hAnsi="Arial" w:cs="Arial"/>
          <w:sz w:val="20"/>
        </w:rPr>
        <w:t>đ.3) Chi phí liên quan đến việc trưng bày, giới thiệu sản phẩm mới nhập</w:t>
      </w:r>
      <w:r w:rsidRPr="00FC0787" w:rsidR="00F70A25">
        <w:rPr>
          <w:rFonts w:ascii="Arial" w:hAnsi="Arial" w:cs="Arial"/>
          <w:sz w:val="20"/>
        </w:rPr>
        <w:t xml:space="preserve"> </w:t>
      </w:r>
      <w:r w:rsidRPr="00FC0787">
        <w:rPr>
          <w:rFonts w:ascii="Arial" w:hAnsi="Arial" w:cs="Arial"/>
          <w:sz w:val="20"/>
        </w:rPr>
        <w:t>khẩu;</w:t>
      </w:r>
    </w:p>
    <w:p w:rsidR="008256E9" w:rsidRPr="00FC0787" w:rsidP="001A0720">
      <w:pPr>
        <w:spacing w:before="120"/>
        <w:rPr>
          <w:rFonts w:ascii="Arial" w:hAnsi="Arial" w:cs="Arial"/>
          <w:sz w:val="20"/>
        </w:rPr>
      </w:pPr>
      <w:r w:rsidRPr="00FC0787">
        <w:rPr>
          <w:rFonts w:ascii="Arial" w:hAnsi="Arial" w:cs="Arial"/>
          <w:sz w:val="20"/>
        </w:rPr>
        <w:t>đ.4) Chi phí tham gia hội chợ, triển lãm thương mại về sản ph</w:t>
      </w:r>
      <w:r w:rsidRPr="00FC0787" w:rsidR="00F70A25">
        <w:rPr>
          <w:rFonts w:ascii="Arial" w:hAnsi="Arial" w:cs="Arial"/>
          <w:sz w:val="20"/>
        </w:rPr>
        <w:t>ẩ</w:t>
      </w:r>
      <w:r w:rsidRPr="00FC0787">
        <w:rPr>
          <w:rFonts w:ascii="Arial" w:hAnsi="Arial" w:cs="Arial"/>
          <w:sz w:val="20"/>
        </w:rPr>
        <w:t>m mới;</w:t>
      </w:r>
    </w:p>
    <w:p w:rsidR="008256E9" w:rsidRPr="00FC0787" w:rsidP="001A0720">
      <w:pPr>
        <w:spacing w:before="120"/>
        <w:rPr>
          <w:rFonts w:ascii="Arial" w:hAnsi="Arial" w:cs="Arial"/>
          <w:sz w:val="20"/>
        </w:rPr>
      </w:pPr>
      <w:r w:rsidRPr="00FC0787" w:rsidR="00F70A25">
        <w:rPr>
          <w:rFonts w:ascii="Arial" w:hAnsi="Arial" w:cs="Arial"/>
          <w:sz w:val="20"/>
        </w:rPr>
        <w:t xml:space="preserve">e) </w:t>
      </w:r>
      <w:r w:rsidRPr="00FC0787">
        <w:rPr>
          <w:rFonts w:ascii="Arial" w:hAnsi="Arial" w:cs="Arial"/>
          <w:sz w:val="20"/>
        </w:rPr>
        <w:t xml:space="preserve">Chi phí kiểm </w:t>
      </w:r>
      <w:r w:rsidRPr="00FC0787" w:rsidR="00F70A25">
        <w:rPr>
          <w:rFonts w:ascii="Arial" w:hAnsi="Arial" w:cs="Arial"/>
          <w:sz w:val="20"/>
        </w:rPr>
        <w:t>tr</w:t>
      </w:r>
      <w:r w:rsidRPr="00FC0787">
        <w:rPr>
          <w:rFonts w:ascii="Arial" w:hAnsi="Arial" w:cs="Arial"/>
          <w:sz w:val="20"/>
        </w:rPr>
        <w:t xml:space="preserve">a số lượng, chất lượng hàng trước khi nhập khẩu. Trường hợp các chi phí này là </w:t>
      </w:r>
      <w:r w:rsidRPr="00FC0787" w:rsidR="005777BB">
        <w:rPr>
          <w:rFonts w:ascii="Arial" w:hAnsi="Arial" w:cs="Arial"/>
          <w:sz w:val="20"/>
        </w:rPr>
        <w:t>thỏa thuận</w:t>
      </w:r>
      <w:r w:rsidRPr="00FC0787">
        <w:rPr>
          <w:rFonts w:ascii="Arial" w:hAnsi="Arial" w:cs="Arial"/>
          <w:sz w:val="20"/>
        </w:rPr>
        <w:t xml:space="preserve"> giữa người mua, người bán và là một phần </w:t>
      </w:r>
      <w:r w:rsidRPr="00FC0787" w:rsidR="005777BB">
        <w:rPr>
          <w:rFonts w:ascii="Arial" w:hAnsi="Arial" w:cs="Arial"/>
          <w:sz w:val="20"/>
        </w:rPr>
        <w:t>trong</w:t>
      </w:r>
      <w:r w:rsidRPr="00FC0787">
        <w:rPr>
          <w:rFonts w:ascii="Arial" w:hAnsi="Arial" w:cs="Arial"/>
          <w:sz w:val="20"/>
        </w:rPr>
        <w:t xml:space="preserve"> giá thực tế đã thanh toán hay sẽ phải thanh toán do người mua </w:t>
      </w:r>
      <w:r w:rsidRPr="00FC0787" w:rsidR="00F70A25">
        <w:rPr>
          <w:rFonts w:ascii="Arial" w:hAnsi="Arial" w:cs="Arial"/>
          <w:sz w:val="20"/>
        </w:rPr>
        <w:t>trả</w:t>
      </w:r>
      <w:r w:rsidRPr="00FC0787">
        <w:rPr>
          <w:rFonts w:ascii="Arial" w:hAnsi="Arial" w:cs="Arial"/>
          <w:sz w:val="20"/>
        </w:rPr>
        <w:t xml:space="preserve"> cho người bán, sẽ không được trừ ra khỏi trị giá giao dịch;</w:t>
      </w:r>
    </w:p>
    <w:p w:rsidR="008256E9" w:rsidRPr="00FC0787" w:rsidP="001A0720">
      <w:pPr>
        <w:spacing w:before="120"/>
        <w:rPr>
          <w:rFonts w:ascii="Arial" w:hAnsi="Arial" w:cs="Arial"/>
          <w:sz w:val="20"/>
        </w:rPr>
      </w:pPr>
      <w:r w:rsidRPr="00FC0787" w:rsidR="00F70A25">
        <w:rPr>
          <w:rFonts w:ascii="Arial" w:hAnsi="Arial" w:cs="Arial"/>
          <w:sz w:val="20"/>
        </w:rPr>
        <w:t xml:space="preserve">g) </w:t>
      </w:r>
      <w:r w:rsidRPr="00FC0787">
        <w:rPr>
          <w:rFonts w:ascii="Arial" w:hAnsi="Arial" w:cs="Arial"/>
          <w:sz w:val="20"/>
        </w:rPr>
        <w:t>Chi phí mở L</w:t>
      </w:r>
      <w:r w:rsidRPr="00FC0787" w:rsidR="000E6213">
        <w:rPr>
          <w:rFonts w:ascii="Arial" w:hAnsi="Arial" w:cs="Arial"/>
          <w:sz w:val="20"/>
        </w:rPr>
        <w:t>/</w:t>
      </w:r>
      <w:r w:rsidRPr="00FC0787" w:rsidR="00F70A25">
        <w:rPr>
          <w:rFonts w:ascii="Arial" w:hAnsi="Arial" w:cs="Arial"/>
          <w:sz w:val="20"/>
        </w:rPr>
        <w:t>C</w:t>
      </w:r>
      <w:r w:rsidRPr="00FC0787">
        <w:rPr>
          <w:rFonts w:ascii="Arial" w:hAnsi="Arial" w:cs="Arial"/>
          <w:sz w:val="20"/>
        </w:rPr>
        <w:t>, phí chuyển tiền để thanh toán cho lô hàng nhập khẩu, nếu chi phí này do người mua trả cho ngân hàng đại diện cho ngườ</w:t>
      </w:r>
      <w:r w:rsidRPr="00FC0787" w:rsidR="00F70A25">
        <w:rPr>
          <w:rFonts w:ascii="Arial" w:hAnsi="Arial" w:cs="Arial"/>
          <w:sz w:val="20"/>
        </w:rPr>
        <w:t>i</w:t>
      </w:r>
      <w:r w:rsidRPr="00FC0787">
        <w:rPr>
          <w:rFonts w:ascii="Arial" w:hAnsi="Arial" w:cs="Arial"/>
          <w:sz w:val="20"/>
        </w:rPr>
        <w:t xml:space="preserve"> mua thực hiện việc thanh toán tiền hàng.</w:t>
      </w:r>
    </w:p>
    <w:p w:rsidR="008256E9" w:rsidRPr="00FC0787" w:rsidP="001A0720">
      <w:pPr>
        <w:spacing w:before="120"/>
        <w:rPr>
          <w:rFonts w:ascii="Arial" w:hAnsi="Arial" w:cs="Arial"/>
          <w:sz w:val="20"/>
        </w:rPr>
      </w:pPr>
      <w:r w:rsidRPr="00FC0787" w:rsidR="00F70A25">
        <w:rPr>
          <w:rFonts w:ascii="Arial" w:hAnsi="Arial" w:cs="Arial"/>
          <w:sz w:val="20"/>
        </w:rPr>
        <w:t xml:space="preserve">h) </w:t>
      </w:r>
      <w:r w:rsidRPr="00FC0787" w:rsidR="00012461">
        <w:rPr>
          <w:rFonts w:ascii="Arial" w:hAnsi="Arial" w:cs="Arial"/>
          <w:sz w:val="20"/>
        </w:rPr>
        <w:t>Khoản</w:t>
      </w:r>
      <w:r w:rsidRPr="00FC0787">
        <w:rPr>
          <w:rFonts w:ascii="Arial" w:hAnsi="Arial" w:cs="Arial"/>
          <w:sz w:val="20"/>
        </w:rPr>
        <w:t xml:space="preserve"> tiền lãi tương ứng với mức lãi suất theo thỏa thuận tài chính của người mua và có liên quan đến việc mua hàng hóa nhập khẩu: Ch</w:t>
      </w:r>
      <w:r w:rsidRPr="00FC0787" w:rsidR="00F70A25">
        <w:rPr>
          <w:rFonts w:ascii="Arial" w:hAnsi="Arial" w:cs="Arial"/>
          <w:sz w:val="20"/>
        </w:rPr>
        <w:t>ỉ</w:t>
      </w:r>
      <w:r w:rsidRPr="00FC0787">
        <w:rPr>
          <w:rFonts w:ascii="Arial" w:hAnsi="Arial" w:cs="Arial"/>
          <w:sz w:val="20"/>
        </w:rPr>
        <w:t xml:space="preserve"> được </w:t>
      </w:r>
      <w:r w:rsidRPr="00FC0787" w:rsidR="00012461">
        <w:rPr>
          <w:rFonts w:ascii="Arial" w:hAnsi="Arial" w:cs="Arial"/>
          <w:sz w:val="20"/>
        </w:rPr>
        <w:t xml:space="preserve">điều </w:t>
      </w:r>
      <w:r w:rsidRPr="00FC0787">
        <w:rPr>
          <w:rFonts w:ascii="Arial" w:hAnsi="Arial" w:cs="Arial"/>
          <w:sz w:val="20"/>
        </w:rPr>
        <w:t xml:space="preserve">chỉnh trừ </w:t>
      </w:r>
      <w:r w:rsidRPr="00FC0787" w:rsidR="00012461">
        <w:rPr>
          <w:rFonts w:ascii="Arial" w:hAnsi="Arial" w:cs="Arial"/>
          <w:sz w:val="20"/>
        </w:rPr>
        <w:t>khoản</w:t>
      </w:r>
      <w:r w:rsidRPr="00FC0787">
        <w:rPr>
          <w:rFonts w:ascii="Arial" w:hAnsi="Arial" w:cs="Arial"/>
          <w:sz w:val="20"/>
        </w:rPr>
        <w:t xml:space="preserve"> tiền lãi ra khỏi trị giá giao dịch khi c</w:t>
      </w:r>
      <w:r w:rsidRPr="00FC0787" w:rsidR="00F70A25">
        <w:rPr>
          <w:rFonts w:ascii="Arial" w:hAnsi="Arial" w:cs="Arial"/>
          <w:sz w:val="20"/>
        </w:rPr>
        <w:t>ó</w:t>
      </w:r>
      <w:r w:rsidRPr="00FC0787">
        <w:rPr>
          <w:rFonts w:ascii="Arial" w:hAnsi="Arial" w:cs="Arial"/>
          <w:sz w:val="20"/>
        </w:rPr>
        <w:t xml:space="preserve"> đầy đ</w:t>
      </w:r>
      <w:r w:rsidRPr="00FC0787" w:rsidR="00F70A25">
        <w:rPr>
          <w:rFonts w:ascii="Arial" w:hAnsi="Arial" w:cs="Arial"/>
          <w:sz w:val="20"/>
        </w:rPr>
        <w:t>ủ</w:t>
      </w:r>
      <w:r w:rsidRPr="00FC0787">
        <w:rPr>
          <w:rFonts w:ascii="Arial" w:hAnsi="Arial" w:cs="Arial"/>
          <w:sz w:val="20"/>
        </w:rPr>
        <w:t xml:space="preserve"> các </w:t>
      </w:r>
      <w:r w:rsidRPr="00FC0787" w:rsidR="00012461">
        <w:rPr>
          <w:rFonts w:ascii="Arial" w:hAnsi="Arial" w:cs="Arial"/>
          <w:sz w:val="20"/>
        </w:rPr>
        <w:t xml:space="preserve">điều </w:t>
      </w:r>
      <w:r w:rsidRPr="00FC0787">
        <w:rPr>
          <w:rFonts w:ascii="Arial" w:hAnsi="Arial" w:cs="Arial"/>
          <w:sz w:val="20"/>
        </w:rPr>
        <w:t>kiện sau:</w:t>
      </w:r>
    </w:p>
    <w:p w:rsidR="008256E9" w:rsidRPr="00FC0787" w:rsidP="001A0720">
      <w:pPr>
        <w:spacing w:before="120"/>
        <w:rPr>
          <w:rFonts w:ascii="Arial" w:hAnsi="Arial" w:cs="Arial"/>
          <w:sz w:val="20"/>
        </w:rPr>
      </w:pPr>
      <w:r w:rsidRPr="00FC0787" w:rsidR="00F70A25">
        <w:rPr>
          <w:rFonts w:ascii="Arial" w:hAnsi="Arial" w:cs="Arial"/>
          <w:sz w:val="20"/>
        </w:rPr>
        <w:t>h.1</w:t>
      </w:r>
      <w:r w:rsidRPr="00FC0787">
        <w:rPr>
          <w:rFonts w:ascii="Arial" w:hAnsi="Arial" w:cs="Arial"/>
          <w:sz w:val="20"/>
        </w:rPr>
        <w:t>) Thỏa thuận tài chính được lập thành văn b</w:t>
      </w:r>
      <w:r w:rsidRPr="00FC0787" w:rsidR="00F70A25">
        <w:rPr>
          <w:rFonts w:ascii="Arial" w:hAnsi="Arial" w:cs="Arial"/>
          <w:sz w:val="20"/>
        </w:rPr>
        <w:t>ả</w:t>
      </w:r>
      <w:r w:rsidRPr="00FC0787">
        <w:rPr>
          <w:rFonts w:ascii="Arial" w:hAnsi="Arial" w:cs="Arial"/>
          <w:sz w:val="20"/>
        </w:rPr>
        <w:t>n;</w:t>
      </w:r>
    </w:p>
    <w:p w:rsidR="008256E9" w:rsidRPr="00FC0787" w:rsidP="001A0720">
      <w:pPr>
        <w:spacing w:before="120"/>
        <w:rPr>
          <w:rFonts w:ascii="Arial" w:hAnsi="Arial" w:cs="Arial"/>
          <w:sz w:val="20"/>
        </w:rPr>
      </w:pPr>
      <w:r w:rsidRPr="00FC0787" w:rsidR="00F70A25">
        <w:rPr>
          <w:rFonts w:ascii="Arial" w:hAnsi="Arial" w:cs="Arial"/>
          <w:sz w:val="20"/>
        </w:rPr>
        <w:t>h.</w:t>
      </w:r>
      <w:r w:rsidRPr="00FC0787">
        <w:rPr>
          <w:rFonts w:ascii="Arial" w:hAnsi="Arial" w:cs="Arial"/>
          <w:sz w:val="20"/>
        </w:rPr>
        <w:t xml:space="preserve">2) Người khai hải quan chứng minh được rằng tại thời </w:t>
      </w:r>
      <w:r w:rsidRPr="00FC0787" w:rsidR="000E6213">
        <w:rPr>
          <w:rFonts w:ascii="Arial" w:hAnsi="Arial" w:cs="Arial"/>
          <w:sz w:val="20"/>
        </w:rPr>
        <w:t>điểm</w:t>
      </w:r>
      <w:r w:rsidRPr="00FC0787">
        <w:rPr>
          <w:rFonts w:ascii="Arial" w:hAnsi="Arial" w:cs="Arial"/>
          <w:sz w:val="20"/>
        </w:rPr>
        <w:t xml:space="preserve"> thỏa thuận tài chính được thực hiện, mức lãi suất khai báo không lớn hơn mức lãi suất tín dụng</w:t>
      </w:r>
      <w:r w:rsidRPr="00FC0787" w:rsidR="000920EE">
        <w:rPr>
          <w:rFonts w:ascii="Arial" w:hAnsi="Arial" w:cs="Arial"/>
          <w:sz w:val="20"/>
        </w:rPr>
        <w:t xml:space="preserve"> </w:t>
      </w:r>
      <w:r w:rsidRPr="00FC0787">
        <w:rPr>
          <w:rFonts w:ascii="Arial" w:hAnsi="Arial" w:cs="Arial"/>
          <w:sz w:val="20"/>
        </w:rPr>
        <w:t xml:space="preserve">thông thường tại nước xuất khẩu, </w:t>
      </w:r>
      <w:r w:rsidRPr="00FC0787" w:rsidR="000920EE">
        <w:rPr>
          <w:rFonts w:ascii="Arial" w:hAnsi="Arial" w:cs="Arial"/>
          <w:sz w:val="20"/>
        </w:rPr>
        <w:t xml:space="preserve">nhưng </w:t>
      </w:r>
      <w:r w:rsidRPr="00FC0787">
        <w:rPr>
          <w:rFonts w:ascii="Arial" w:hAnsi="Arial" w:cs="Arial"/>
          <w:sz w:val="20"/>
        </w:rPr>
        <w:t>không vượt quá mức lãi suất trần do Ngân hàng Nhà nước Việt Nam công bố.</w:t>
      </w:r>
    </w:p>
    <w:p w:rsidR="008256E9" w:rsidRPr="00FC0787" w:rsidP="001A0720">
      <w:pPr>
        <w:spacing w:before="120"/>
        <w:rPr>
          <w:rFonts w:ascii="Arial" w:hAnsi="Arial" w:cs="Arial"/>
          <w:b/>
          <w:sz w:val="20"/>
        </w:rPr>
      </w:pPr>
      <w:bookmarkStart w:id="112" w:name="dieu_16"/>
      <w:r w:rsidRPr="00FC0787" w:rsidR="00012461">
        <w:rPr>
          <w:rFonts w:ascii="Arial" w:hAnsi="Arial" w:cs="Arial"/>
          <w:b/>
          <w:sz w:val="20"/>
        </w:rPr>
        <w:t xml:space="preserve">Điều </w:t>
      </w:r>
      <w:r w:rsidRPr="00FC0787">
        <w:rPr>
          <w:rFonts w:ascii="Arial" w:hAnsi="Arial" w:cs="Arial"/>
          <w:b/>
          <w:sz w:val="20"/>
        </w:rPr>
        <w:t>16. Phân bổ c</w:t>
      </w:r>
      <w:r w:rsidRPr="00FC0787" w:rsidR="000920EE">
        <w:rPr>
          <w:rFonts w:ascii="Arial" w:hAnsi="Arial" w:cs="Arial"/>
          <w:b/>
          <w:sz w:val="20"/>
        </w:rPr>
        <w:t>ác</w:t>
      </w:r>
      <w:r w:rsidRPr="00FC0787">
        <w:rPr>
          <w:rFonts w:ascii="Arial" w:hAnsi="Arial" w:cs="Arial"/>
          <w:b/>
          <w:sz w:val="20"/>
        </w:rPr>
        <w:t xml:space="preserve"> </w:t>
      </w:r>
      <w:r w:rsidRPr="00FC0787" w:rsidR="00012461">
        <w:rPr>
          <w:rFonts w:ascii="Arial" w:hAnsi="Arial" w:cs="Arial"/>
          <w:b/>
          <w:sz w:val="20"/>
        </w:rPr>
        <w:t>khoản</w:t>
      </w:r>
      <w:r w:rsidRPr="00FC0787">
        <w:rPr>
          <w:rFonts w:ascii="Arial" w:hAnsi="Arial" w:cs="Arial"/>
          <w:b/>
          <w:sz w:val="20"/>
        </w:rPr>
        <w:t xml:space="preserve"> </w:t>
      </w:r>
      <w:r w:rsidRPr="00FC0787" w:rsidR="00012461">
        <w:rPr>
          <w:rFonts w:ascii="Arial" w:hAnsi="Arial" w:cs="Arial"/>
          <w:b/>
          <w:sz w:val="20"/>
        </w:rPr>
        <w:t xml:space="preserve">điều </w:t>
      </w:r>
      <w:r w:rsidRPr="00FC0787">
        <w:rPr>
          <w:rFonts w:ascii="Arial" w:hAnsi="Arial" w:cs="Arial"/>
          <w:b/>
          <w:sz w:val="20"/>
        </w:rPr>
        <w:t>chỉnh</w:t>
      </w:r>
    </w:p>
    <w:p w:rsidR="008256E9" w:rsidRPr="00FC0787" w:rsidP="001A0720">
      <w:pPr>
        <w:spacing w:before="120"/>
        <w:rPr>
          <w:rFonts w:ascii="Arial" w:hAnsi="Arial" w:cs="Arial"/>
          <w:sz w:val="20"/>
        </w:rPr>
      </w:pPr>
      <w:bookmarkEnd w:id="112"/>
      <w:r w:rsidRPr="00FC0787" w:rsidR="000920EE">
        <w:rPr>
          <w:rFonts w:ascii="Arial" w:hAnsi="Arial" w:cs="Arial"/>
          <w:sz w:val="20"/>
        </w:rPr>
        <w:t xml:space="preserve">1. </w:t>
      </w:r>
      <w:r w:rsidRPr="00FC0787">
        <w:rPr>
          <w:rFonts w:ascii="Arial" w:hAnsi="Arial" w:cs="Arial"/>
          <w:sz w:val="20"/>
        </w:rPr>
        <w:t xml:space="preserve">Trường hợp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 xml:space="preserve">chỉnh cộng hoặc </w:t>
      </w:r>
      <w:r w:rsidRPr="00FC0787" w:rsidR="00012461">
        <w:rPr>
          <w:rFonts w:ascii="Arial" w:hAnsi="Arial" w:cs="Arial"/>
          <w:sz w:val="20"/>
        </w:rPr>
        <w:t xml:space="preserve">điều </w:t>
      </w:r>
      <w:r w:rsidRPr="00FC0787">
        <w:rPr>
          <w:rFonts w:ascii="Arial" w:hAnsi="Arial" w:cs="Arial"/>
          <w:sz w:val="20"/>
        </w:rPr>
        <w:t xml:space="preserve">chỉnh trừ đủ </w:t>
      </w:r>
      <w:r w:rsidRPr="00FC0787" w:rsidR="00012461">
        <w:rPr>
          <w:rFonts w:ascii="Arial" w:hAnsi="Arial" w:cs="Arial"/>
          <w:sz w:val="20"/>
        </w:rPr>
        <w:t xml:space="preserve">điều </w:t>
      </w:r>
      <w:r w:rsidRPr="00FC0787">
        <w:rPr>
          <w:rFonts w:ascii="Arial" w:hAnsi="Arial" w:cs="Arial"/>
          <w:sz w:val="20"/>
        </w:rPr>
        <w:t xml:space="preserve">kiện để cộng vào hoặc trừ ra khỏi trị giá hải quan của hàng hóa nhập khẩu nhưng hợp đồng mua bán hoặc các chứng từ, tài liệu liên quan đến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 xml:space="preserve">chỉnh cộng hoặc </w:t>
      </w:r>
      <w:r w:rsidRPr="00FC0787" w:rsidR="00012461">
        <w:rPr>
          <w:rFonts w:ascii="Arial" w:hAnsi="Arial" w:cs="Arial"/>
          <w:sz w:val="20"/>
        </w:rPr>
        <w:t xml:space="preserve">điều </w:t>
      </w:r>
      <w:r w:rsidRPr="00FC0787">
        <w:rPr>
          <w:rFonts w:ascii="Arial" w:hAnsi="Arial" w:cs="Arial"/>
          <w:sz w:val="20"/>
        </w:rPr>
        <w:t>ch</w:t>
      </w:r>
      <w:r w:rsidRPr="00FC0787" w:rsidR="000920EE">
        <w:rPr>
          <w:rFonts w:ascii="Arial" w:hAnsi="Arial" w:cs="Arial"/>
          <w:sz w:val="20"/>
        </w:rPr>
        <w:t>ỉ</w:t>
      </w:r>
      <w:r w:rsidRPr="00FC0787">
        <w:rPr>
          <w:rFonts w:ascii="Arial" w:hAnsi="Arial" w:cs="Arial"/>
          <w:sz w:val="20"/>
        </w:rPr>
        <w:t xml:space="preserve">nh trừ đó không ghi chi </w:t>
      </w:r>
      <w:r w:rsidRPr="00FC0787" w:rsidR="000E6213">
        <w:rPr>
          <w:rFonts w:ascii="Arial" w:hAnsi="Arial" w:cs="Arial"/>
          <w:sz w:val="20"/>
        </w:rPr>
        <w:t>tiết</w:t>
      </w:r>
      <w:r w:rsidRPr="00FC0787">
        <w:rPr>
          <w:rFonts w:ascii="Arial" w:hAnsi="Arial" w:cs="Arial"/>
          <w:sz w:val="20"/>
        </w:rPr>
        <w:t xml:space="preserve"> cho từng loại hàng hóa, thì người khai hải quan lựa chọn phương </w:t>
      </w:r>
      <w:r w:rsidRPr="00FC0787" w:rsidR="000E6213">
        <w:rPr>
          <w:rFonts w:ascii="Arial" w:hAnsi="Arial" w:cs="Arial"/>
          <w:sz w:val="20"/>
        </w:rPr>
        <w:t>pháp</w:t>
      </w:r>
      <w:r w:rsidRPr="00FC0787">
        <w:rPr>
          <w:rFonts w:ascii="Arial" w:hAnsi="Arial" w:cs="Arial"/>
          <w:sz w:val="20"/>
        </w:rPr>
        <w:t xml:space="preserve"> phân bổ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 xml:space="preserve">này (trừ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sidR="000920EE">
        <w:rPr>
          <w:rFonts w:ascii="Arial" w:hAnsi="Arial" w:cs="Arial"/>
          <w:sz w:val="20"/>
        </w:rPr>
        <w:t>chỉ</w:t>
      </w:r>
      <w:r w:rsidRPr="00FC0787">
        <w:rPr>
          <w:rFonts w:ascii="Arial" w:hAnsi="Arial" w:cs="Arial"/>
          <w:sz w:val="20"/>
        </w:rPr>
        <w:t xml:space="preserve">nh có </w:t>
      </w:r>
      <w:r w:rsidRPr="00FC0787" w:rsidR="00012461">
        <w:rPr>
          <w:rFonts w:ascii="Arial" w:hAnsi="Arial" w:cs="Arial"/>
          <w:sz w:val="20"/>
        </w:rPr>
        <w:t>quy định</w:t>
      </w:r>
      <w:r w:rsidRPr="00FC0787" w:rsidR="000920EE">
        <w:rPr>
          <w:rFonts w:ascii="Arial" w:hAnsi="Arial" w:cs="Arial"/>
          <w:sz w:val="20"/>
        </w:rPr>
        <w:t xml:space="preserve"> </w:t>
      </w:r>
      <w:r w:rsidRPr="00FC0787">
        <w:rPr>
          <w:rFonts w:ascii="Arial" w:hAnsi="Arial" w:cs="Arial"/>
          <w:sz w:val="20"/>
        </w:rPr>
        <w:t>ph</w:t>
      </w:r>
      <w:r w:rsidRPr="00FC0787" w:rsidR="000920EE">
        <w:rPr>
          <w:rFonts w:ascii="Arial" w:hAnsi="Arial" w:cs="Arial"/>
          <w:sz w:val="20"/>
        </w:rPr>
        <w:t>â</w:t>
      </w:r>
      <w:r w:rsidRPr="00FC0787">
        <w:rPr>
          <w:rFonts w:ascii="Arial" w:hAnsi="Arial" w:cs="Arial"/>
          <w:sz w:val="20"/>
        </w:rPr>
        <w:t xml:space="preserve">n bổ riêng </w:t>
      </w:r>
      <w:r w:rsidRPr="00FC0787" w:rsidR="00012461">
        <w:rPr>
          <w:rFonts w:ascii="Arial" w:hAnsi="Arial" w:cs="Arial"/>
          <w:sz w:val="20"/>
        </w:rPr>
        <w:t>quy định</w:t>
      </w:r>
      <w:r w:rsidRPr="00FC0787">
        <w:rPr>
          <w:rFonts w:ascii="Arial" w:hAnsi="Arial" w:cs="Arial"/>
          <w:sz w:val="20"/>
        </w:rPr>
        <w:t xml:space="preserve"> tại </w:t>
      </w:r>
      <w:bookmarkStart w:id="113" w:name="tc_34"/>
      <w:r w:rsidRPr="00FC0787" w:rsidR="00012461">
        <w:rPr>
          <w:rFonts w:ascii="Arial" w:hAnsi="Arial" w:cs="Arial"/>
          <w:sz w:val="20"/>
        </w:rPr>
        <w:t xml:space="preserve">Điều </w:t>
      </w:r>
      <w:r w:rsidRPr="00FC0787">
        <w:rPr>
          <w:rFonts w:ascii="Arial" w:hAnsi="Arial" w:cs="Arial"/>
          <w:sz w:val="20"/>
        </w:rPr>
        <w:t xml:space="preserve">13 và </w:t>
      </w:r>
      <w:r w:rsidRPr="00FC0787" w:rsidR="00012461">
        <w:rPr>
          <w:rFonts w:ascii="Arial" w:hAnsi="Arial" w:cs="Arial"/>
          <w:sz w:val="20"/>
        </w:rPr>
        <w:t xml:space="preserve">Điều </w:t>
      </w:r>
      <w:r w:rsidRPr="00FC0787">
        <w:rPr>
          <w:rFonts w:ascii="Arial" w:hAnsi="Arial" w:cs="Arial"/>
          <w:sz w:val="20"/>
        </w:rPr>
        <w:t xml:space="preserve">15 </w:t>
      </w:r>
      <w:r w:rsidRPr="00FC0787" w:rsidR="00012461">
        <w:rPr>
          <w:rFonts w:ascii="Arial" w:hAnsi="Arial" w:cs="Arial"/>
          <w:sz w:val="20"/>
        </w:rPr>
        <w:t xml:space="preserve">Thông tư </w:t>
      </w:r>
      <w:r w:rsidRPr="00FC0787" w:rsidR="00793CDE">
        <w:rPr>
          <w:rFonts w:ascii="Arial" w:hAnsi="Arial" w:cs="Arial"/>
          <w:sz w:val="20"/>
        </w:rPr>
        <w:t>này</w:t>
      </w:r>
      <w:bookmarkEnd w:id="113"/>
      <w:r w:rsidRPr="00FC0787">
        <w:rPr>
          <w:rFonts w:ascii="Arial" w:hAnsi="Arial" w:cs="Arial"/>
          <w:sz w:val="20"/>
        </w:rPr>
        <w:t>), đ</w:t>
      </w:r>
      <w:r w:rsidRPr="00FC0787" w:rsidR="000920EE">
        <w:rPr>
          <w:rFonts w:ascii="Arial" w:hAnsi="Arial" w:cs="Arial"/>
          <w:sz w:val="20"/>
        </w:rPr>
        <w:t>ể</w:t>
      </w:r>
      <w:r w:rsidRPr="00FC0787">
        <w:rPr>
          <w:rFonts w:ascii="Arial" w:hAnsi="Arial" w:cs="Arial"/>
          <w:sz w:val="20"/>
        </w:rPr>
        <w:t xml:space="preserve"> phân b</w:t>
      </w:r>
      <w:r w:rsidRPr="00FC0787" w:rsidR="000920EE">
        <w:rPr>
          <w:rFonts w:ascii="Arial" w:hAnsi="Arial" w:cs="Arial"/>
          <w:sz w:val="20"/>
        </w:rPr>
        <w:t>ổ</w:t>
      </w:r>
      <w:r w:rsidRPr="00FC0787">
        <w:rPr>
          <w:rFonts w:ascii="Arial" w:hAnsi="Arial" w:cs="Arial"/>
          <w:sz w:val="20"/>
        </w:rPr>
        <w:t xml:space="preserve">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đ</w:t>
      </w:r>
      <w:r w:rsidRPr="00FC0787" w:rsidR="00982BE3">
        <w:rPr>
          <w:rFonts w:ascii="Arial" w:hAnsi="Arial" w:cs="Arial"/>
          <w:sz w:val="20"/>
        </w:rPr>
        <w:t>ó</w:t>
      </w:r>
      <w:r w:rsidRPr="00FC0787">
        <w:rPr>
          <w:rFonts w:ascii="Arial" w:hAnsi="Arial" w:cs="Arial"/>
          <w:sz w:val="20"/>
        </w:rPr>
        <w:t xml:space="preserve"> cho từng loại hàng </w:t>
      </w:r>
      <w:r w:rsidRPr="00FC0787" w:rsidR="005777BB">
        <w:rPr>
          <w:rFonts w:ascii="Arial" w:hAnsi="Arial" w:cs="Arial"/>
          <w:sz w:val="20"/>
        </w:rPr>
        <w:t>hóa</w:t>
      </w:r>
      <w:r w:rsidRPr="00FC0787">
        <w:rPr>
          <w:rFonts w:ascii="Arial" w:hAnsi="Arial" w:cs="Arial"/>
          <w:sz w:val="20"/>
        </w:rPr>
        <w:t xml:space="preserve"> theo nguyên tắc trị giá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 xml:space="preserve">chỉnh phải được phân bổ hết cho hàng </w:t>
      </w:r>
      <w:r w:rsidRPr="00FC0787" w:rsidR="005777BB">
        <w:rPr>
          <w:rFonts w:ascii="Arial" w:hAnsi="Arial" w:cs="Arial"/>
          <w:sz w:val="20"/>
        </w:rPr>
        <w:t>hóa</w:t>
      </w:r>
      <w:r w:rsidRPr="00FC0787">
        <w:rPr>
          <w:rFonts w:ascii="Arial" w:hAnsi="Arial" w:cs="Arial"/>
          <w:sz w:val="20"/>
        </w:rPr>
        <w:t xml:space="preserve"> nhập khẩu chịu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đó.</w:t>
      </w:r>
    </w:p>
    <w:p w:rsidR="008256E9" w:rsidRPr="00FC0787" w:rsidP="001A0720">
      <w:pPr>
        <w:spacing w:before="120"/>
        <w:rPr>
          <w:rFonts w:ascii="Arial" w:hAnsi="Arial" w:cs="Arial"/>
          <w:sz w:val="20"/>
        </w:rPr>
      </w:pPr>
      <w:bookmarkStart w:id="114" w:name="khoan_2_16"/>
      <w:r w:rsidRPr="00FC0787" w:rsidR="00982BE3">
        <w:rPr>
          <w:rFonts w:ascii="Arial" w:hAnsi="Arial" w:cs="Arial"/>
          <w:sz w:val="20"/>
        </w:rPr>
        <w:t xml:space="preserve">2. </w:t>
      </w:r>
      <w:r w:rsidRPr="00FC0787">
        <w:rPr>
          <w:rFonts w:ascii="Arial" w:hAnsi="Arial" w:cs="Arial"/>
          <w:sz w:val="20"/>
        </w:rPr>
        <w:t xml:space="preserve">Phương </w:t>
      </w:r>
      <w:r w:rsidRPr="00FC0787" w:rsidR="000E6213">
        <w:rPr>
          <w:rFonts w:ascii="Arial" w:hAnsi="Arial" w:cs="Arial"/>
          <w:sz w:val="20"/>
        </w:rPr>
        <w:t>pháp</w:t>
      </w:r>
      <w:r w:rsidRPr="00FC0787">
        <w:rPr>
          <w:rFonts w:ascii="Arial" w:hAnsi="Arial" w:cs="Arial"/>
          <w:sz w:val="20"/>
        </w:rPr>
        <w:t xml:space="preserve"> phân bổ: Người khai hải quan lựa chọn một trong các phương </w:t>
      </w:r>
      <w:r w:rsidRPr="00FC0787" w:rsidR="000E6213">
        <w:rPr>
          <w:rFonts w:ascii="Arial" w:hAnsi="Arial" w:cs="Arial"/>
          <w:sz w:val="20"/>
        </w:rPr>
        <w:t>pháp</w:t>
      </w:r>
      <w:r w:rsidRPr="00FC0787">
        <w:rPr>
          <w:rFonts w:ascii="Arial" w:hAnsi="Arial" w:cs="Arial"/>
          <w:sz w:val="20"/>
        </w:rPr>
        <w:t xml:space="preserve"> phân bổ sau:</w:t>
      </w:r>
      <w:bookmarkEnd w:id="114"/>
    </w:p>
    <w:p w:rsidR="008256E9" w:rsidRPr="00FC0787" w:rsidP="001A0720">
      <w:pPr>
        <w:spacing w:before="120"/>
        <w:rPr>
          <w:rFonts w:ascii="Arial" w:hAnsi="Arial" w:cs="Arial"/>
          <w:sz w:val="20"/>
        </w:rPr>
      </w:pPr>
      <w:r w:rsidRPr="00FC0787" w:rsidR="00982BE3">
        <w:rPr>
          <w:rFonts w:ascii="Arial" w:hAnsi="Arial" w:cs="Arial"/>
          <w:sz w:val="20"/>
          <w:lang w:val="en-US"/>
        </w:rPr>
        <w:t xml:space="preserve">a) </w:t>
      </w:r>
      <w:r w:rsidRPr="00FC0787">
        <w:rPr>
          <w:rFonts w:ascii="Arial" w:hAnsi="Arial" w:cs="Arial"/>
          <w:sz w:val="20"/>
        </w:rPr>
        <w:t>Phân bổ theo số lượng;</w:t>
      </w:r>
    </w:p>
    <w:p w:rsidR="008256E9" w:rsidRPr="00FC0787" w:rsidP="001A0720">
      <w:pPr>
        <w:spacing w:before="120"/>
        <w:rPr>
          <w:rFonts w:ascii="Arial" w:hAnsi="Arial" w:cs="Arial"/>
          <w:sz w:val="20"/>
        </w:rPr>
      </w:pPr>
      <w:r w:rsidRPr="00FC0787" w:rsidR="00982BE3">
        <w:rPr>
          <w:rFonts w:ascii="Arial" w:hAnsi="Arial" w:cs="Arial"/>
          <w:sz w:val="20"/>
        </w:rPr>
        <w:t xml:space="preserve">b) </w:t>
      </w:r>
      <w:r w:rsidRPr="00FC0787">
        <w:rPr>
          <w:rFonts w:ascii="Arial" w:hAnsi="Arial" w:cs="Arial"/>
          <w:sz w:val="20"/>
        </w:rPr>
        <w:t>Phân bổ theo trọng lượng;</w:t>
      </w:r>
    </w:p>
    <w:p w:rsidR="008256E9" w:rsidRPr="00FC0787" w:rsidP="001A0720">
      <w:pPr>
        <w:spacing w:before="120"/>
        <w:rPr>
          <w:rFonts w:ascii="Arial" w:hAnsi="Arial" w:cs="Arial"/>
          <w:sz w:val="20"/>
        </w:rPr>
      </w:pPr>
      <w:r w:rsidRPr="00FC0787" w:rsidR="00982BE3">
        <w:rPr>
          <w:rFonts w:ascii="Arial" w:hAnsi="Arial" w:cs="Arial"/>
          <w:sz w:val="20"/>
        </w:rPr>
        <w:t xml:space="preserve">c) </w:t>
      </w:r>
      <w:r w:rsidRPr="00FC0787">
        <w:rPr>
          <w:rFonts w:ascii="Arial" w:hAnsi="Arial" w:cs="Arial"/>
          <w:sz w:val="20"/>
        </w:rPr>
        <w:t>Phân bổ theo thể tích;</w:t>
      </w:r>
    </w:p>
    <w:p w:rsidR="008256E9" w:rsidRPr="00FC0787" w:rsidP="001A0720">
      <w:pPr>
        <w:spacing w:before="120"/>
        <w:rPr>
          <w:rFonts w:ascii="Arial" w:hAnsi="Arial" w:cs="Arial"/>
          <w:sz w:val="20"/>
        </w:rPr>
      </w:pPr>
      <w:r w:rsidRPr="00FC0787" w:rsidR="00982BE3">
        <w:rPr>
          <w:rFonts w:ascii="Arial" w:hAnsi="Arial" w:cs="Arial"/>
          <w:sz w:val="20"/>
        </w:rPr>
        <w:t xml:space="preserve">d) </w:t>
      </w:r>
      <w:r w:rsidRPr="00FC0787">
        <w:rPr>
          <w:rFonts w:ascii="Arial" w:hAnsi="Arial" w:cs="Arial"/>
          <w:sz w:val="20"/>
        </w:rPr>
        <w:t>Phân bổ theo trị giá hóa đơn.</w:t>
      </w:r>
    </w:p>
    <w:p w:rsidR="008256E9" w:rsidRPr="00FC0787" w:rsidP="001A0720">
      <w:pPr>
        <w:spacing w:before="120"/>
        <w:rPr>
          <w:rFonts w:ascii="Arial" w:hAnsi="Arial" w:cs="Arial"/>
          <w:b/>
          <w:sz w:val="20"/>
        </w:rPr>
      </w:pPr>
      <w:bookmarkStart w:id="115" w:name="dieu_17"/>
      <w:r w:rsidRPr="00FC0787" w:rsidR="00012461">
        <w:rPr>
          <w:rFonts w:ascii="Arial" w:hAnsi="Arial" w:cs="Arial"/>
          <w:b/>
          <w:sz w:val="20"/>
        </w:rPr>
        <w:t xml:space="preserve">Điều </w:t>
      </w:r>
      <w:r w:rsidRPr="00FC0787">
        <w:rPr>
          <w:rFonts w:ascii="Arial" w:hAnsi="Arial" w:cs="Arial"/>
          <w:b/>
          <w:sz w:val="20"/>
        </w:rPr>
        <w:t>17</w:t>
      </w:r>
      <w:r w:rsidRPr="00FC0787" w:rsidR="00982BE3">
        <w:rPr>
          <w:rFonts w:ascii="Arial" w:hAnsi="Arial" w:cs="Arial"/>
          <w:b/>
          <w:sz w:val="20"/>
        </w:rPr>
        <w:t>.</w:t>
      </w:r>
      <w:r w:rsidRPr="00FC0787">
        <w:rPr>
          <w:rFonts w:ascii="Arial" w:hAnsi="Arial" w:cs="Arial"/>
          <w:b/>
          <w:sz w:val="20"/>
        </w:rPr>
        <w:t xml:space="preserve"> Trị giá hải quan </w:t>
      </w:r>
      <w:r w:rsidRPr="00FC0787" w:rsidR="00982BE3">
        <w:rPr>
          <w:rFonts w:ascii="Arial" w:hAnsi="Arial" w:cs="Arial"/>
          <w:b/>
          <w:sz w:val="20"/>
        </w:rPr>
        <w:t xml:space="preserve">đối với </w:t>
      </w:r>
      <w:r w:rsidRPr="00FC0787">
        <w:rPr>
          <w:rFonts w:ascii="Arial" w:hAnsi="Arial" w:cs="Arial"/>
          <w:b/>
          <w:sz w:val="20"/>
        </w:rPr>
        <w:t>hàng hóa xuất kh</w:t>
      </w:r>
      <w:r w:rsidRPr="00FC0787" w:rsidR="00982BE3">
        <w:rPr>
          <w:rFonts w:ascii="Arial" w:hAnsi="Arial" w:cs="Arial"/>
          <w:b/>
          <w:sz w:val="20"/>
        </w:rPr>
        <w:t>ẩ</w:t>
      </w:r>
      <w:r w:rsidRPr="00FC0787">
        <w:rPr>
          <w:rFonts w:ascii="Arial" w:hAnsi="Arial" w:cs="Arial"/>
          <w:b/>
          <w:sz w:val="20"/>
        </w:rPr>
        <w:t>u, nhập khẩu trong một s</w:t>
      </w:r>
      <w:r w:rsidRPr="00FC0787" w:rsidR="00982BE3">
        <w:rPr>
          <w:rFonts w:ascii="Arial" w:hAnsi="Arial" w:cs="Arial"/>
          <w:b/>
          <w:sz w:val="20"/>
        </w:rPr>
        <w:t>ố</w:t>
      </w:r>
      <w:r w:rsidRPr="00FC0787">
        <w:rPr>
          <w:rFonts w:ascii="Arial" w:hAnsi="Arial" w:cs="Arial"/>
          <w:b/>
          <w:sz w:val="20"/>
        </w:rPr>
        <w:t xml:space="preserve"> trường hợp đặc biệt</w:t>
      </w:r>
    </w:p>
    <w:p w:rsidR="008256E9" w:rsidRPr="00FC0787" w:rsidP="001A0720">
      <w:pPr>
        <w:spacing w:before="120"/>
        <w:rPr>
          <w:rFonts w:ascii="Arial" w:hAnsi="Arial" w:cs="Arial"/>
          <w:sz w:val="20"/>
        </w:rPr>
      </w:pPr>
      <w:bookmarkStart w:id="116" w:name="khoan_1_17"/>
      <w:bookmarkEnd w:id="115"/>
      <w:r w:rsidRPr="00FC0787" w:rsidR="00982BE3">
        <w:rPr>
          <w:rFonts w:ascii="Arial" w:hAnsi="Arial" w:cs="Arial"/>
          <w:sz w:val="20"/>
        </w:rPr>
        <w:t xml:space="preserve">1. </w:t>
      </w:r>
      <w:r w:rsidRPr="00FC0787">
        <w:rPr>
          <w:rFonts w:ascii="Arial" w:hAnsi="Arial" w:cs="Arial"/>
          <w:sz w:val="20"/>
        </w:rPr>
        <w:t>Hàng hóa xuất khẩu, nhập khẩu chưa có giá chính thức tại th</w:t>
      </w:r>
      <w:r w:rsidRPr="00FC0787" w:rsidR="00982BE3">
        <w:rPr>
          <w:rFonts w:ascii="Arial" w:hAnsi="Arial" w:cs="Arial"/>
          <w:sz w:val="20"/>
        </w:rPr>
        <w:t>ờ</w:t>
      </w:r>
      <w:r w:rsidRPr="00FC0787">
        <w:rPr>
          <w:rFonts w:ascii="Arial" w:hAnsi="Arial" w:cs="Arial"/>
          <w:sz w:val="20"/>
        </w:rPr>
        <w:t xml:space="preserve">i </w:t>
      </w:r>
      <w:r w:rsidRPr="00FC0787" w:rsidR="000E6213">
        <w:rPr>
          <w:rFonts w:ascii="Arial" w:hAnsi="Arial" w:cs="Arial"/>
          <w:sz w:val="20"/>
        </w:rPr>
        <w:t>điểm</w:t>
      </w:r>
      <w:r w:rsidRPr="00FC0787">
        <w:rPr>
          <w:rFonts w:ascii="Arial" w:hAnsi="Arial" w:cs="Arial"/>
          <w:sz w:val="20"/>
        </w:rPr>
        <w:t xml:space="preserve"> đăng k</w:t>
      </w:r>
      <w:r w:rsidRPr="00FC0787" w:rsidR="00982BE3">
        <w:rPr>
          <w:rFonts w:ascii="Arial" w:hAnsi="Arial" w:cs="Arial"/>
          <w:sz w:val="20"/>
        </w:rPr>
        <w:t>ý</w:t>
      </w:r>
      <w:r w:rsidRPr="00FC0787">
        <w:rPr>
          <w:rFonts w:ascii="Arial" w:hAnsi="Arial" w:cs="Arial"/>
          <w:sz w:val="20"/>
        </w:rPr>
        <w:t xml:space="preserve"> tờ khai hải quan, trị giá hải quan là g</w:t>
      </w:r>
      <w:r w:rsidRPr="00FC0787" w:rsidR="00982BE3">
        <w:rPr>
          <w:rFonts w:ascii="Arial" w:hAnsi="Arial" w:cs="Arial"/>
          <w:sz w:val="20"/>
        </w:rPr>
        <w:t>i</w:t>
      </w:r>
      <w:r w:rsidRPr="00FC0787">
        <w:rPr>
          <w:rFonts w:ascii="Arial" w:hAnsi="Arial" w:cs="Arial"/>
          <w:sz w:val="20"/>
        </w:rPr>
        <w:t>á tạm tính do người khai hả</w:t>
      </w:r>
      <w:r w:rsidRPr="00FC0787" w:rsidR="00982BE3">
        <w:rPr>
          <w:rFonts w:ascii="Arial" w:hAnsi="Arial" w:cs="Arial"/>
          <w:sz w:val="20"/>
        </w:rPr>
        <w:t>i quan khai báo</w:t>
      </w:r>
      <w:r w:rsidRPr="00FC0787">
        <w:rPr>
          <w:rFonts w:ascii="Arial" w:hAnsi="Arial" w:cs="Arial"/>
          <w:sz w:val="20"/>
        </w:rPr>
        <w:t xml:space="preserve"> trên cơ sở các chứng từ, tài liệu liên quan và có sẵn tại thời </w:t>
      </w:r>
      <w:r w:rsidRPr="00FC0787" w:rsidR="000E6213">
        <w:rPr>
          <w:rFonts w:ascii="Arial" w:hAnsi="Arial" w:cs="Arial"/>
          <w:sz w:val="20"/>
        </w:rPr>
        <w:t>điểm</w:t>
      </w:r>
      <w:r w:rsidRPr="00FC0787">
        <w:rPr>
          <w:rFonts w:ascii="Arial" w:hAnsi="Arial" w:cs="Arial"/>
          <w:sz w:val="20"/>
        </w:rPr>
        <w:t xml:space="preserve"> xác định trị giá. Kh</w:t>
      </w:r>
      <w:r w:rsidRPr="00FC0787" w:rsidR="00982BE3">
        <w:rPr>
          <w:rFonts w:ascii="Arial" w:hAnsi="Arial" w:cs="Arial"/>
          <w:sz w:val="20"/>
        </w:rPr>
        <w:t>i</w:t>
      </w:r>
      <w:r w:rsidRPr="00FC0787">
        <w:rPr>
          <w:rFonts w:ascii="Arial" w:hAnsi="Arial" w:cs="Arial"/>
          <w:sz w:val="20"/>
        </w:rPr>
        <w:t xml:space="preserve"> có g</w:t>
      </w:r>
      <w:r w:rsidRPr="00FC0787" w:rsidR="00982BE3">
        <w:rPr>
          <w:rFonts w:ascii="Arial" w:hAnsi="Arial" w:cs="Arial"/>
          <w:sz w:val="20"/>
        </w:rPr>
        <w:t>i</w:t>
      </w:r>
      <w:r w:rsidRPr="00FC0787">
        <w:rPr>
          <w:rFonts w:ascii="Arial" w:hAnsi="Arial" w:cs="Arial"/>
          <w:sz w:val="20"/>
        </w:rPr>
        <w:t>á chính thức, trị g</w:t>
      </w:r>
      <w:r w:rsidRPr="00FC0787" w:rsidR="00982BE3">
        <w:rPr>
          <w:rFonts w:ascii="Arial" w:hAnsi="Arial" w:cs="Arial"/>
          <w:sz w:val="20"/>
        </w:rPr>
        <w:t>i</w:t>
      </w:r>
      <w:r w:rsidRPr="00FC0787">
        <w:rPr>
          <w:rFonts w:ascii="Arial" w:hAnsi="Arial" w:cs="Arial"/>
          <w:sz w:val="20"/>
        </w:rPr>
        <w:t>á h</w:t>
      </w:r>
      <w:r w:rsidRPr="00FC0787" w:rsidR="00982BE3">
        <w:rPr>
          <w:rFonts w:ascii="Arial" w:hAnsi="Arial" w:cs="Arial"/>
          <w:sz w:val="20"/>
        </w:rPr>
        <w:t>ả</w:t>
      </w:r>
      <w:r w:rsidRPr="00FC0787">
        <w:rPr>
          <w:rFonts w:ascii="Arial" w:hAnsi="Arial" w:cs="Arial"/>
          <w:sz w:val="20"/>
        </w:rPr>
        <w:t xml:space="preserve">i quan được xác định theo phương </w:t>
      </w:r>
      <w:r w:rsidRPr="00FC0787" w:rsidR="000E6213">
        <w:rPr>
          <w:rFonts w:ascii="Arial" w:hAnsi="Arial" w:cs="Arial"/>
          <w:sz w:val="20"/>
        </w:rPr>
        <w:t>pháp</w:t>
      </w:r>
      <w:r w:rsidRPr="00FC0787">
        <w:rPr>
          <w:rFonts w:ascii="Arial" w:hAnsi="Arial" w:cs="Arial"/>
          <w:sz w:val="20"/>
        </w:rPr>
        <w:t xml:space="preserve"> xác định trị giá </w:t>
      </w:r>
      <w:r w:rsidRPr="00FC0787" w:rsidR="00012461">
        <w:rPr>
          <w:rFonts w:ascii="Arial" w:hAnsi="Arial" w:cs="Arial"/>
          <w:sz w:val="20"/>
        </w:rPr>
        <w:t>quy định</w:t>
      </w:r>
      <w:r w:rsidRPr="00FC0787">
        <w:rPr>
          <w:rFonts w:ascii="Arial" w:hAnsi="Arial" w:cs="Arial"/>
          <w:sz w:val="20"/>
        </w:rPr>
        <w:t xml:space="preserve"> tại</w:t>
      </w:r>
      <w:bookmarkEnd w:id="116"/>
      <w:r w:rsidRPr="00FC0787">
        <w:rPr>
          <w:rFonts w:ascii="Arial" w:hAnsi="Arial" w:cs="Arial"/>
          <w:sz w:val="20"/>
        </w:rPr>
        <w:t xml:space="preserve"> </w:t>
      </w:r>
      <w:bookmarkStart w:id="117" w:name="tc_35"/>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 xml:space="preserve">4 và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 xml:space="preserve">5 </w:t>
      </w:r>
      <w:r w:rsidRPr="00FC0787" w:rsidR="00012461">
        <w:rPr>
          <w:rFonts w:ascii="Arial" w:hAnsi="Arial" w:cs="Arial"/>
          <w:sz w:val="20"/>
        </w:rPr>
        <w:t xml:space="preserve">Thông tư </w:t>
      </w:r>
      <w:r w:rsidRPr="00FC0787" w:rsidR="00793CDE">
        <w:rPr>
          <w:rFonts w:ascii="Arial" w:hAnsi="Arial" w:cs="Arial"/>
          <w:sz w:val="20"/>
        </w:rPr>
        <w:t>này</w:t>
      </w:r>
      <w:bookmarkEnd w:id="117"/>
      <w:r w:rsidRPr="00FC0787">
        <w:rPr>
          <w:rFonts w:ascii="Arial" w:hAnsi="Arial" w:cs="Arial"/>
          <w:sz w:val="20"/>
        </w:rPr>
        <w:t xml:space="preserve">. </w:t>
      </w:r>
      <w:bookmarkStart w:id="118" w:name="khoan_1_17_name"/>
      <w:r w:rsidRPr="00FC0787">
        <w:rPr>
          <w:rFonts w:ascii="Arial" w:hAnsi="Arial" w:cs="Arial"/>
          <w:sz w:val="20"/>
        </w:rPr>
        <w:t>Th</w:t>
      </w:r>
      <w:r w:rsidRPr="00FC0787" w:rsidR="00982BE3">
        <w:rPr>
          <w:rFonts w:ascii="Arial" w:hAnsi="Arial" w:cs="Arial"/>
          <w:sz w:val="20"/>
        </w:rPr>
        <w:t>ủ</w:t>
      </w:r>
      <w:r w:rsidRPr="00FC0787">
        <w:rPr>
          <w:rFonts w:ascii="Arial" w:hAnsi="Arial" w:cs="Arial"/>
          <w:sz w:val="20"/>
        </w:rPr>
        <w:t xml:space="preserve"> tục xác định như sau:</w:t>
      </w:r>
      <w:bookmarkEnd w:id="118"/>
    </w:p>
    <w:p w:rsidR="008256E9" w:rsidRPr="00FC0787" w:rsidP="001A0720">
      <w:pPr>
        <w:spacing w:before="120"/>
        <w:rPr>
          <w:rFonts w:ascii="Arial" w:hAnsi="Arial" w:cs="Arial"/>
          <w:sz w:val="20"/>
        </w:rPr>
      </w:pPr>
      <w:r w:rsidRPr="00FC0787" w:rsidR="00982BE3">
        <w:rPr>
          <w:rFonts w:ascii="Arial" w:hAnsi="Arial" w:cs="Arial"/>
          <w:sz w:val="20"/>
        </w:rPr>
        <w:t xml:space="preserve">a) </w:t>
      </w:r>
      <w:r w:rsidRPr="00FC0787">
        <w:rPr>
          <w:rFonts w:ascii="Arial" w:hAnsi="Arial" w:cs="Arial"/>
          <w:sz w:val="20"/>
        </w:rPr>
        <w:t>Giá tạm tính:</w:t>
      </w:r>
    </w:p>
    <w:p w:rsidR="008256E9" w:rsidRPr="00FC0787" w:rsidP="001A0720">
      <w:pPr>
        <w:spacing w:before="120"/>
        <w:rPr>
          <w:rFonts w:ascii="Arial" w:hAnsi="Arial" w:cs="Arial"/>
          <w:sz w:val="20"/>
        </w:rPr>
      </w:pPr>
      <w:r w:rsidRPr="00FC0787" w:rsidR="00982BE3">
        <w:rPr>
          <w:rFonts w:ascii="Arial" w:hAnsi="Arial" w:cs="Arial"/>
          <w:sz w:val="20"/>
        </w:rPr>
        <w:t>a.1</w:t>
      </w:r>
      <w:r w:rsidRPr="00FC0787">
        <w:rPr>
          <w:rFonts w:ascii="Arial" w:hAnsi="Arial" w:cs="Arial"/>
          <w:sz w:val="20"/>
        </w:rPr>
        <w:t>) Người khai hải quan: Khai giá tạm tính tại tiêu ch</w:t>
      </w:r>
      <w:r w:rsidRPr="00FC0787" w:rsidR="00982BE3">
        <w:rPr>
          <w:rFonts w:ascii="Arial" w:hAnsi="Arial" w:cs="Arial"/>
          <w:sz w:val="20"/>
        </w:rPr>
        <w:t>í</w:t>
      </w:r>
      <w:r w:rsidRPr="00FC0787">
        <w:rPr>
          <w:rFonts w:ascii="Arial" w:hAnsi="Arial" w:cs="Arial"/>
          <w:sz w:val="20"/>
        </w:rPr>
        <w:t xml:space="preserve"> tương ứng trên tờ khai hải quan xuất khẩu, nhập khẩu khi đăng ký t</w:t>
      </w:r>
      <w:r w:rsidRPr="00FC0787" w:rsidR="00982BE3">
        <w:rPr>
          <w:rFonts w:ascii="Arial" w:hAnsi="Arial" w:cs="Arial"/>
          <w:sz w:val="20"/>
        </w:rPr>
        <w:t>ờ</w:t>
      </w:r>
      <w:r w:rsidRPr="00FC0787">
        <w:rPr>
          <w:rFonts w:ascii="Arial" w:hAnsi="Arial" w:cs="Arial"/>
          <w:sz w:val="20"/>
        </w:rPr>
        <w:t xml:space="preserve"> khai, đồng thời khai báo thời </w:t>
      </w:r>
      <w:r w:rsidRPr="00FC0787" w:rsidR="000E6213">
        <w:rPr>
          <w:rFonts w:ascii="Arial" w:hAnsi="Arial" w:cs="Arial"/>
          <w:sz w:val="20"/>
        </w:rPr>
        <w:t>điểm</w:t>
      </w:r>
      <w:r w:rsidRPr="00FC0787">
        <w:rPr>
          <w:rFonts w:ascii="Arial" w:hAnsi="Arial" w:cs="Arial"/>
          <w:sz w:val="20"/>
        </w:rPr>
        <w:t xml:space="preserve"> có giá chính thức tại tiêu chí “phần ghi chú”.</w:t>
      </w:r>
    </w:p>
    <w:p w:rsidR="008256E9" w:rsidRPr="00FC0787" w:rsidP="001A0720">
      <w:pPr>
        <w:spacing w:before="120"/>
        <w:rPr>
          <w:rFonts w:ascii="Arial" w:hAnsi="Arial" w:cs="Arial"/>
          <w:sz w:val="20"/>
        </w:rPr>
      </w:pPr>
      <w:r w:rsidRPr="00FC0787" w:rsidR="00982BE3">
        <w:rPr>
          <w:rFonts w:ascii="Arial" w:hAnsi="Arial" w:cs="Arial"/>
          <w:sz w:val="20"/>
        </w:rPr>
        <w:t>a.</w:t>
      </w:r>
      <w:r w:rsidRPr="00FC0787">
        <w:rPr>
          <w:rFonts w:ascii="Arial" w:hAnsi="Arial" w:cs="Arial"/>
          <w:sz w:val="20"/>
        </w:rPr>
        <w:t xml:space="preserve">2) Cơ quan hải quan: Kiểm tra giá tạm tính và thời </w:t>
      </w:r>
      <w:r w:rsidRPr="00FC0787" w:rsidR="000E6213">
        <w:rPr>
          <w:rFonts w:ascii="Arial" w:hAnsi="Arial" w:cs="Arial"/>
          <w:sz w:val="20"/>
        </w:rPr>
        <w:t>điểm</w:t>
      </w:r>
      <w:r w:rsidRPr="00FC0787">
        <w:rPr>
          <w:rFonts w:ascii="Arial" w:hAnsi="Arial" w:cs="Arial"/>
          <w:sz w:val="20"/>
        </w:rPr>
        <w:t xml:space="preserve"> c</w:t>
      </w:r>
      <w:r w:rsidRPr="00FC0787" w:rsidR="00982BE3">
        <w:rPr>
          <w:rFonts w:ascii="Arial" w:hAnsi="Arial" w:cs="Arial"/>
          <w:sz w:val="20"/>
        </w:rPr>
        <w:t>ó</w:t>
      </w:r>
      <w:r w:rsidRPr="00FC0787">
        <w:rPr>
          <w:rFonts w:ascii="Arial" w:hAnsi="Arial" w:cs="Arial"/>
          <w:sz w:val="20"/>
        </w:rPr>
        <w:t xml:space="preserve"> giá chính thức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Điều </w:t>
      </w:r>
      <w:r w:rsidRPr="00FC0787">
        <w:rPr>
          <w:rFonts w:ascii="Arial" w:hAnsi="Arial" w:cs="Arial"/>
          <w:sz w:val="20"/>
        </w:rPr>
        <w:t xml:space="preserve">25 </w:t>
      </w:r>
      <w:r w:rsidRPr="00FC0787" w:rsidR="00012461">
        <w:rPr>
          <w:rFonts w:ascii="Arial" w:hAnsi="Arial" w:cs="Arial"/>
          <w:sz w:val="20"/>
        </w:rPr>
        <w:t>Thông tư quy định</w:t>
      </w:r>
      <w:r w:rsidRPr="00FC0787">
        <w:rPr>
          <w:rFonts w:ascii="Arial" w:hAnsi="Arial" w:cs="Arial"/>
          <w:sz w:val="20"/>
        </w:rPr>
        <w:t xml:space="preserve"> về thủ tục hải quan; kiểm tra, giám sát hải quan; thuế xuất khẩu, thuế nhập khẩu và quản lý thu</w:t>
      </w:r>
      <w:r w:rsidRPr="00FC0787" w:rsidR="00982BE3">
        <w:rPr>
          <w:rFonts w:ascii="Arial" w:hAnsi="Arial" w:cs="Arial"/>
          <w:sz w:val="20"/>
        </w:rPr>
        <w:t>ế</w:t>
      </w:r>
      <w:r w:rsidRPr="00FC0787">
        <w:rPr>
          <w:rFonts w:ascii="Arial" w:hAnsi="Arial" w:cs="Arial"/>
          <w:sz w:val="20"/>
        </w:rPr>
        <w:t xml:space="preserve"> đối với hàng </w:t>
      </w:r>
      <w:r w:rsidRPr="00FC0787" w:rsidR="005777BB">
        <w:rPr>
          <w:rFonts w:ascii="Arial" w:hAnsi="Arial" w:cs="Arial"/>
          <w:sz w:val="20"/>
        </w:rPr>
        <w:t>hóa</w:t>
      </w:r>
      <w:r w:rsidRPr="00FC0787">
        <w:rPr>
          <w:rFonts w:ascii="Arial" w:hAnsi="Arial" w:cs="Arial"/>
          <w:sz w:val="20"/>
        </w:rPr>
        <w:t xml:space="preserve"> xuất khẩu, nhập khẩu; theo dõi, đôn đốc ng</w:t>
      </w:r>
      <w:r w:rsidRPr="00FC0787" w:rsidR="005777BB">
        <w:rPr>
          <w:rFonts w:ascii="Arial" w:hAnsi="Arial" w:cs="Arial"/>
          <w:sz w:val="20"/>
        </w:rPr>
        <w:t>ườ</w:t>
      </w:r>
      <w:r w:rsidRPr="00FC0787">
        <w:rPr>
          <w:rFonts w:ascii="Arial" w:hAnsi="Arial" w:cs="Arial"/>
          <w:sz w:val="20"/>
        </w:rPr>
        <w:t xml:space="preserve">i khai hải quan khai giá chính thức đúng thời </w:t>
      </w:r>
      <w:r w:rsidRPr="00FC0787" w:rsidR="000E6213">
        <w:rPr>
          <w:rFonts w:ascii="Arial" w:hAnsi="Arial" w:cs="Arial"/>
          <w:sz w:val="20"/>
        </w:rPr>
        <w:t>điểm</w:t>
      </w:r>
      <w:r w:rsidRPr="00FC0787">
        <w:rPr>
          <w:rFonts w:ascii="Arial" w:hAnsi="Arial" w:cs="Arial"/>
          <w:sz w:val="20"/>
        </w:rPr>
        <w:t xml:space="preserve"> có giá chính thức.</w:t>
      </w:r>
    </w:p>
    <w:p w:rsidR="008256E9" w:rsidRPr="00FC0787" w:rsidP="001A0720">
      <w:pPr>
        <w:spacing w:before="120"/>
        <w:rPr>
          <w:rFonts w:ascii="Arial" w:hAnsi="Arial" w:cs="Arial"/>
          <w:sz w:val="20"/>
        </w:rPr>
      </w:pPr>
      <w:r w:rsidRPr="00FC0787" w:rsidR="00982BE3">
        <w:rPr>
          <w:rFonts w:ascii="Arial" w:hAnsi="Arial" w:cs="Arial"/>
          <w:sz w:val="20"/>
        </w:rPr>
        <w:t xml:space="preserve">b) </w:t>
      </w:r>
      <w:r w:rsidRPr="00FC0787">
        <w:rPr>
          <w:rFonts w:ascii="Arial" w:hAnsi="Arial" w:cs="Arial"/>
          <w:sz w:val="20"/>
        </w:rPr>
        <w:t>Giá chính thức:</w:t>
      </w:r>
    </w:p>
    <w:p w:rsidR="008256E9" w:rsidRPr="00FC0787" w:rsidP="001A0720">
      <w:pPr>
        <w:spacing w:before="120"/>
        <w:rPr>
          <w:rFonts w:ascii="Arial" w:hAnsi="Arial" w:cs="Arial"/>
          <w:sz w:val="20"/>
        </w:rPr>
      </w:pPr>
      <w:bookmarkStart w:id="119" w:name="cumtu_1"/>
      <w:r w:rsidRPr="00FC0787" w:rsidR="00635184">
        <w:rPr>
          <w:rFonts w:ascii="Arial" w:hAnsi="Arial" w:cs="Arial"/>
          <w:sz w:val="20"/>
        </w:rPr>
        <w:t>b.1</w:t>
      </w:r>
      <w:r w:rsidRPr="00FC0787">
        <w:rPr>
          <w:rFonts w:ascii="Arial" w:hAnsi="Arial" w:cs="Arial"/>
          <w:sz w:val="20"/>
        </w:rPr>
        <w:t>) Người khai hải quan: Khai giá chính thức trên tờ khai s</w:t>
      </w:r>
      <w:r w:rsidRPr="00FC0787" w:rsidR="00635184">
        <w:rPr>
          <w:rFonts w:ascii="Arial" w:hAnsi="Arial" w:cs="Arial"/>
          <w:sz w:val="20"/>
        </w:rPr>
        <w:t>ử</w:t>
      </w:r>
      <w:r w:rsidRPr="00FC0787">
        <w:rPr>
          <w:rFonts w:ascii="Arial" w:hAnsi="Arial" w:cs="Arial"/>
          <w:sz w:val="20"/>
        </w:rPr>
        <w:t xml:space="preserve">a đổi, bổ sung sau thông quan và nộp thuế chênh lệch (nếu có) trong thời hạn 05 ngày làm việc kể từ thời </w:t>
      </w:r>
      <w:r w:rsidRPr="00FC0787" w:rsidR="000E6213">
        <w:rPr>
          <w:rFonts w:ascii="Arial" w:hAnsi="Arial" w:cs="Arial"/>
          <w:sz w:val="20"/>
        </w:rPr>
        <w:t>điểm</w:t>
      </w:r>
      <w:r w:rsidRPr="00FC0787">
        <w:rPr>
          <w:rFonts w:ascii="Arial" w:hAnsi="Arial" w:cs="Arial"/>
          <w:sz w:val="20"/>
        </w:rPr>
        <w:t xml:space="preserve"> có giá chính thức.</w:t>
      </w:r>
      <w:bookmarkEnd w:id="119"/>
    </w:p>
    <w:p w:rsidR="008256E9" w:rsidRPr="00FC0787" w:rsidP="001A0720">
      <w:pPr>
        <w:spacing w:before="120"/>
        <w:rPr>
          <w:rFonts w:ascii="Arial" w:hAnsi="Arial" w:cs="Arial"/>
          <w:sz w:val="20"/>
        </w:rPr>
      </w:pPr>
      <w:r w:rsidRPr="00FC0787" w:rsidR="00635184">
        <w:rPr>
          <w:rFonts w:ascii="Arial" w:hAnsi="Arial" w:cs="Arial"/>
          <w:sz w:val="20"/>
        </w:rPr>
        <w:t>b.</w:t>
      </w:r>
      <w:r w:rsidRPr="00FC0787">
        <w:rPr>
          <w:rFonts w:ascii="Arial" w:hAnsi="Arial" w:cs="Arial"/>
          <w:sz w:val="20"/>
        </w:rPr>
        <w:t>2) Cơ quan hải quan: Kiểm tra khai báo của người khai h</w:t>
      </w:r>
      <w:r w:rsidRPr="00FC0787" w:rsidR="00635184">
        <w:rPr>
          <w:rFonts w:ascii="Arial" w:hAnsi="Arial" w:cs="Arial"/>
          <w:sz w:val="20"/>
        </w:rPr>
        <w:t>ả</w:t>
      </w:r>
      <w:r w:rsidRPr="00FC0787">
        <w:rPr>
          <w:rFonts w:ascii="Arial" w:hAnsi="Arial" w:cs="Arial"/>
          <w:sz w:val="20"/>
        </w:rPr>
        <w:t xml:space="preserve">i quan, thời </w:t>
      </w:r>
      <w:r w:rsidRPr="00FC0787" w:rsidR="000E6213">
        <w:rPr>
          <w:rFonts w:ascii="Arial" w:hAnsi="Arial" w:cs="Arial"/>
          <w:sz w:val="20"/>
        </w:rPr>
        <w:t>điểm</w:t>
      </w:r>
      <w:r w:rsidRPr="00FC0787">
        <w:rPr>
          <w:rFonts w:ascii="Arial" w:hAnsi="Arial" w:cs="Arial"/>
          <w:sz w:val="20"/>
        </w:rPr>
        <w:t xml:space="preserve"> có giá chính thức, </w:t>
      </w:r>
      <w:r w:rsidRPr="00FC0787" w:rsidR="00012461">
        <w:rPr>
          <w:rFonts w:ascii="Arial" w:hAnsi="Arial" w:cs="Arial"/>
          <w:sz w:val="20"/>
        </w:rPr>
        <w:t xml:space="preserve">điều </w:t>
      </w:r>
      <w:r w:rsidRPr="00FC0787">
        <w:rPr>
          <w:rFonts w:ascii="Arial" w:hAnsi="Arial" w:cs="Arial"/>
          <w:sz w:val="20"/>
        </w:rPr>
        <w:t xml:space="preserve">kiện chấp nhận thời </w:t>
      </w:r>
      <w:r w:rsidRPr="00FC0787" w:rsidR="000E6213">
        <w:rPr>
          <w:rFonts w:ascii="Arial" w:hAnsi="Arial" w:cs="Arial"/>
          <w:sz w:val="20"/>
        </w:rPr>
        <w:t>điểm</w:t>
      </w:r>
      <w:r w:rsidRPr="00FC0787">
        <w:rPr>
          <w:rFonts w:ascii="Arial" w:hAnsi="Arial" w:cs="Arial"/>
          <w:sz w:val="20"/>
        </w:rPr>
        <w:t xml:space="preserve"> có giá chính thức theo </w:t>
      </w:r>
      <w:r w:rsidRPr="00FC0787" w:rsidR="00012461">
        <w:rPr>
          <w:rFonts w:ascii="Arial" w:hAnsi="Arial" w:cs="Arial"/>
          <w:sz w:val="20"/>
        </w:rPr>
        <w:t>quy định</w:t>
      </w:r>
      <w:r w:rsidRPr="00FC0787">
        <w:rPr>
          <w:rFonts w:ascii="Arial" w:hAnsi="Arial" w:cs="Arial"/>
          <w:sz w:val="20"/>
        </w:rPr>
        <w:t xml:space="preserve"> tại </w:t>
      </w:r>
      <w:r w:rsidRPr="00FC0787" w:rsidR="000E6213">
        <w:rPr>
          <w:rFonts w:ascii="Arial" w:hAnsi="Arial" w:cs="Arial"/>
          <w:sz w:val="20"/>
        </w:rPr>
        <w:t>điểm</w:t>
      </w:r>
      <w:r w:rsidRPr="00FC0787">
        <w:rPr>
          <w:rFonts w:ascii="Arial" w:hAnsi="Arial" w:cs="Arial"/>
          <w:sz w:val="20"/>
        </w:rPr>
        <w:t xml:space="preserve"> c </w:t>
      </w:r>
      <w:r w:rsidRPr="00FC0787" w:rsidR="00012461">
        <w:rPr>
          <w:rFonts w:ascii="Arial" w:hAnsi="Arial" w:cs="Arial"/>
          <w:sz w:val="20"/>
        </w:rPr>
        <w:t>khoản</w:t>
      </w:r>
      <w:r w:rsidRPr="00FC0787">
        <w:rPr>
          <w:rFonts w:ascii="Arial" w:hAnsi="Arial" w:cs="Arial"/>
          <w:sz w:val="20"/>
        </w:rPr>
        <w:t xml:space="preserve"> này và xử lý như sau:</w:t>
      </w:r>
    </w:p>
    <w:p w:rsidR="008256E9" w:rsidRPr="00FC0787" w:rsidP="001A0720">
      <w:pPr>
        <w:spacing w:before="120"/>
        <w:rPr>
          <w:rFonts w:ascii="Arial" w:hAnsi="Arial" w:cs="Arial"/>
          <w:sz w:val="20"/>
        </w:rPr>
      </w:pPr>
      <w:r w:rsidRPr="00FC0787" w:rsidR="00635184">
        <w:rPr>
          <w:rFonts w:ascii="Arial" w:hAnsi="Arial" w:cs="Arial"/>
          <w:sz w:val="20"/>
        </w:rPr>
        <w:t>b.</w:t>
      </w:r>
      <w:r w:rsidRPr="00FC0787">
        <w:rPr>
          <w:rFonts w:ascii="Arial" w:hAnsi="Arial" w:cs="Arial"/>
          <w:sz w:val="20"/>
        </w:rPr>
        <w:t xml:space="preserve">2.1) Xác định trị giá hải quan, ấn định thuế, thu đủ số tiền thuế, tiền chậm nộp (nếu có), ra </w:t>
      </w:r>
      <w:r w:rsidRPr="00FC0787" w:rsidR="00012461">
        <w:rPr>
          <w:rFonts w:ascii="Arial" w:hAnsi="Arial" w:cs="Arial"/>
          <w:sz w:val="20"/>
        </w:rPr>
        <w:t xml:space="preserve">quyết định </w:t>
      </w:r>
      <w:r w:rsidRPr="00FC0787">
        <w:rPr>
          <w:rFonts w:ascii="Arial" w:hAnsi="Arial" w:cs="Arial"/>
          <w:sz w:val="20"/>
        </w:rPr>
        <w:t xml:space="preserve">xử phạt vi phạm hành chính đối </w:t>
      </w:r>
      <w:r w:rsidRPr="00FC0787" w:rsidR="005777BB">
        <w:rPr>
          <w:rFonts w:ascii="Arial" w:hAnsi="Arial" w:cs="Arial"/>
          <w:sz w:val="20"/>
        </w:rPr>
        <w:t>với</w:t>
      </w:r>
      <w:r w:rsidRPr="00FC0787">
        <w:rPr>
          <w:rFonts w:ascii="Arial" w:hAnsi="Arial" w:cs="Arial"/>
          <w:sz w:val="20"/>
        </w:rPr>
        <w:t xml:space="preserve"> trường hợp người khai hải quan không khai báo, khai báo không đúng </w:t>
      </w:r>
      <w:r w:rsidRPr="00FC0787" w:rsidR="00012461">
        <w:rPr>
          <w:rFonts w:ascii="Arial" w:hAnsi="Arial" w:cs="Arial"/>
          <w:sz w:val="20"/>
        </w:rPr>
        <w:t>quy định</w:t>
      </w:r>
      <w:r w:rsidRPr="00FC0787">
        <w:rPr>
          <w:rFonts w:ascii="Arial" w:hAnsi="Arial" w:cs="Arial"/>
          <w:sz w:val="20"/>
        </w:rPr>
        <w:t xml:space="preserve"> về giá chính thức; ra </w:t>
      </w:r>
      <w:r w:rsidRPr="00FC0787" w:rsidR="00012461">
        <w:rPr>
          <w:rFonts w:ascii="Arial" w:hAnsi="Arial" w:cs="Arial"/>
          <w:sz w:val="20"/>
        </w:rPr>
        <w:t xml:space="preserve">quyết định </w:t>
      </w:r>
      <w:r w:rsidRPr="00FC0787">
        <w:rPr>
          <w:rFonts w:ascii="Arial" w:hAnsi="Arial" w:cs="Arial"/>
          <w:sz w:val="20"/>
        </w:rPr>
        <w:t xml:space="preserve">xử phạt vi phạm hành chính đối với trường hợp người khai hải quan khai báo không đúng thời hạn theo </w:t>
      </w:r>
      <w:r w:rsidRPr="00FC0787" w:rsidR="00012461">
        <w:rPr>
          <w:rFonts w:ascii="Arial" w:hAnsi="Arial" w:cs="Arial"/>
          <w:sz w:val="20"/>
        </w:rPr>
        <w:t>quy định</w:t>
      </w:r>
      <w:r w:rsidRPr="00FC0787">
        <w:rPr>
          <w:rFonts w:ascii="Arial" w:hAnsi="Arial" w:cs="Arial"/>
          <w:sz w:val="20"/>
        </w:rPr>
        <w:t xml:space="preserve"> tại </w:t>
      </w:r>
      <w:r w:rsidRPr="00FC0787" w:rsidR="000E6213">
        <w:rPr>
          <w:rFonts w:ascii="Arial" w:hAnsi="Arial" w:cs="Arial"/>
          <w:sz w:val="20"/>
        </w:rPr>
        <w:t>điểm</w:t>
      </w:r>
      <w:r w:rsidRPr="00FC0787" w:rsidR="00635184">
        <w:rPr>
          <w:rFonts w:ascii="Arial" w:hAnsi="Arial" w:cs="Arial"/>
          <w:sz w:val="20"/>
        </w:rPr>
        <w:t xml:space="preserve"> b.</w:t>
      </w:r>
      <w:r w:rsidRPr="00FC0787">
        <w:rPr>
          <w:rFonts w:ascii="Arial" w:hAnsi="Arial" w:cs="Arial"/>
          <w:sz w:val="20"/>
        </w:rPr>
        <w:t xml:space="preserve">1 </w:t>
      </w:r>
      <w:r w:rsidRPr="00FC0787" w:rsidR="00012461">
        <w:rPr>
          <w:rFonts w:ascii="Arial" w:hAnsi="Arial" w:cs="Arial"/>
          <w:sz w:val="20"/>
        </w:rPr>
        <w:t>khoản</w:t>
      </w:r>
      <w:r w:rsidRPr="00FC0787">
        <w:rPr>
          <w:rFonts w:ascii="Arial" w:hAnsi="Arial" w:cs="Arial"/>
          <w:sz w:val="20"/>
        </w:rPr>
        <w:t xml:space="preserve"> này;</w:t>
      </w:r>
    </w:p>
    <w:p w:rsidR="008256E9" w:rsidRPr="00FC0787" w:rsidP="001A0720">
      <w:pPr>
        <w:spacing w:before="120"/>
        <w:rPr>
          <w:rFonts w:ascii="Arial" w:hAnsi="Arial" w:cs="Arial"/>
          <w:sz w:val="20"/>
        </w:rPr>
      </w:pPr>
      <w:r w:rsidRPr="00FC0787" w:rsidR="00635184">
        <w:rPr>
          <w:rFonts w:ascii="Arial" w:hAnsi="Arial" w:cs="Arial"/>
          <w:sz w:val="20"/>
        </w:rPr>
        <w:t>b.</w:t>
      </w:r>
      <w:r w:rsidRPr="00FC0787">
        <w:rPr>
          <w:rFonts w:ascii="Arial" w:hAnsi="Arial" w:cs="Arial"/>
          <w:sz w:val="20"/>
        </w:rPr>
        <w:t xml:space="preserve">2.2) Xử lý tiền thuế chênh lệch theo </w:t>
      </w:r>
      <w:r w:rsidRPr="00FC0787" w:rsidR="00012461">
        <w:rPr>
          <w:rFonts w:ascii="Arial" w:hAnsi="Arial" w:cs="Arial"/>
          <w:sz w:val="20"/>
        </w:rPr>
        <w:t>quy định</w:t>
      </w:r>
      <w:r w:rsidRPr="00FC0787">
        <w:rPr>
          <w:rFonts w:ascii="Arial" w:hAnsi="Arial" w:cs="Arial"/>
          <w:sz w:val="20"/>
        </w:rPr>
        <w:t xml:space="preserve"> về xử lý tiền thuế nộp thừa tại </w:t>
      </w:r>
      <w:r w:rsidRPr="00FC0787" w:rsidR="00012461">
        <w:rPr>
          <w:rFonts w:ascii="Arial" w:hAnsi="Arial" w:cs="Arial"/>
          <w:sz w:val="20"/>
        </w:rPr>
        <w:t xml:space="preserve">Luật </w:t>
      </w:r>
      <w:r w:rsidRPr="00FC0787">
        <w:rPr>
          <w:rFonts w:ascii="Arial" w:hAnsi="Arial" w:cs="Arial"/>
          <w:sz w:val="20"/>
        </w:rPr>
        <w:t xml:space="preserve">Quản lý Thuế và các văn bản </w:t>
      </w:r>
      <w:r w:rsidRPr="00FC0787" w:rsidR="00012461">
        <w:rPr>
          <w:rFonts w:ascii="Arial" w:hAnsi="Arial" w:cs="Arial"/>
          <w:sz w:val="20"/>
        </w:rPr>
        <w:t>hướng dẫn</w:t>
      </w:r>
      <w:r w:rsidRPr="00FC0787">
        <w:rPr>
          <w:rFonts w:ascii="Arial" w:hAnsi="Arial" w:cs="Arial"/>
          <w:sz w:val="20"/>
        </w:rPr>
        <w:t xml:space="preserve"> đối với trường hợp số thuế tính theo giá chính thức thấp hơn số thuế đã nộp theo giá tạm tính;</w:t>
      </w:r>
    </w:p>
    <w:p w:rsidR="008256E9" w:rsidRPr="00FC0787" w:rsidP="001A0720">
      <w:pPr>
        <w:spacing w:before="120"/>
        <w:rPr>
          <w:rFonts w:ascii="Arial" w:hAnsi="Arial" w:cs="Arial"/>
          <w:sz w:val="20"/>
        </w:rPr>
      </w:pPr>
      <w:r w:rsidRPr="00FC0787" w:rsidR="00635184">
        <w:rPr>
          <w:rFonts w:ascii="Arial" w:hAnsi="Arial" w:cs="Arial"/>
          <w:sz w:val="20"/>
        </w:rPr>
        <w:t xml:space="preserve">c) </w:t>
      </w:r>
      <w:r w:rsidRPr="00FC0787">
        <w:rPr>
          <w:rFonts w:ascii="Arial" w:hAnsi="Arial" w:cs="Arial"/>
          <w:sz w:val="20"/>
        </w:rPr>
        <w:t xml:space="preserve">Trường hợp thời </w:t>
      </w:r>
      <w:r w:rsidRPr="00FC0787" w:rsidR="000E6213">
        <w:rPr>
          <w:rFonts w:ascii="Arial" w:hAnsi="Arial" w:cs="Arial"/>
          <w:sz w:val="20"/>
        </w:rPr>
        <w:t>điểm</w:t>
      </w:r>
      <w:r w:rsidRPr="00FC0787">
        <w:rPr>
          <w:rFonts w:ascii="Arial" w:hAnsi="Arial" w:cs="Arial"/>
          <w:sz w:val="20"/>
        </w:rPr>
        <w:t xml:space="preserve"> có giá chính thức vượt quá 90 ngày kể từ ngày đăng ký tờ khai, người khai hải quan kê khai và nộp hợp đồng mua bán hàng h</w:t>
      </w:r>
      <w:r w:rsidRPr="00FC0787" w:rsidR="00635184">
        <w:rPr>
          <w:rFonts w:ascii="Arial" w:hAnsi="Arial" w:cs="Arial"/>
          <w:sz w:val="20"/>
        </w:rPr>
        <w:t>ó</w:t>
      </w:r>
      <w:r w:rsidRPr="00FC0787">
        <w:rPr>
          <w:rFonts w:ascii="Arial" w:hAnsi="Arial" w:cs="Arial"/>
          <w:sz w:val="20"/>
        </w:rPr>
        <w:t xml:space="preserve">a, hóa đơn thương mại (01 bản chụp) chứng minh thời </w:t>
      </w:r>
      <w:r w:rsidRPr="00FC0787" w:rsidR="000E6213">
        <w:rPr>
          <w:rFonts w:ascii="Arial" w:hAnsi="Arial" w:cs="Arial"/>
          <w:sz w:val="20"/>
        </w:rPr>
        <w:t>điểm</w:t>
      </w:r>
      <w:r w:rsidRPr="00FC0787">
        <w:rPr>
          <w:rFonts w:ascii="Arial" w:hAnsi="Arial" w:cs="Arial"/>
          <w:sz w:val="20"/>
        </w:rPr>
        <w:t xml:space="preserve"> có giá chính thức, chịu </w:t>
      </w:r>
      <w:r w:rsidRPr="00FC0787" w:rsidR="00635184">
        <w:rPr>
          <w:rFonts w:ascii="Arial" w:hAnsi="Arial" w:cs="Arial"/>
          <w:sz w:val="20"/>
        </w:rPr>
        <w:t>tr</w:t>
      </w:r>
      <w:r w:rsidRPr="00FC0787">
        <w:rPr>
          <w:rFonts w:ascii="Arial" w:hAnsi="Arial" w:cs="Arial"/>
          <w:sz w:val="20"/>
        </w:rPr>
        <w:t xml:space="preserve">ách nhiệm trước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 xml:space="preserve">luật </w:t>
      </w:r>
      <w:r w:rsidRPr="00FC0787">
        <w:rPr>
          <w:rFonts w:ascii="Arial" w:hAnsi="Arial" w:cs="Arial"/>
          <w:sz w:val="20"/>
        </w:rPr>
        <w:t xml:space="preserve">về tính chính xác của thời </w:t>
      </w:r>
      <w:r w:rsidRPr="00FC0787" w:rsidR="000E6213">
        <w:rPr>
          <w:rFonts w:ascii="Arial" w:hAnsi="Arial" w:cs="Arial"/>
          <w:sz w:val="20"/>
        </w:rPr>
        <w:t>điểm</w:t>
      </w:r>
      <w:r w:rsidRPr="00FC0787">
        <w:rPr>
          <w:rFonts w:ascii="Arial" w:hAnsi="Arial" w:cs="Arial"/>
          <w:sz w:val="20"/>
        </w:rPr>
        <w:t xml:space="preserve"> có giá chính thức; giao Cục trưởng Cục Hải quan các tỉnh, thành phố căn cứ hồ sơ, chứng từ, thực tế l</w:t>
      </w:r>
      <w:r w:rsidRPr="00FC0787" w:rsidR="00635184">
        <w:rPr>
          <w:rFonts w:ascii="Arial" w:hAnsi="Arial" w:cs="Arial"/>
          <w:sz w:val="20"/>
        </w:rPr>
        <w:t>ô</w:t>
      </w:r>
      <w:r w:rsidRPr="00FC0787">
        <w:rPr>
          <w:rFonts w:ascii="Arial" w:hAnsi="Arial" w:cs="Arial"/>
          <w:sz w:val="20"/>
        </w:rPr>
        <w:t xml:space="preserve"> hàng xuất khẩu, nhập khẩu để kiểm tra, xem xét, </w:t>
      </w:r>
      <w:r w:rsidRPr="00FC0787" w:rsidR="00012461">
        <w:rPr>
          <w:rFonts w:ascii="Arial" w:hAnsi="Arial" w:cs="Arial"/>
          <w:sz w:val="20"/>
        </w:rPr>
        <w:t xml:space="preserve">quyết định </w:t>
      </w:r>
      <w:r w:rsidRPr="00FC0787">
        <w:rPr>
          <w:rFonts w:ascii="Arial" w:hAnsi="Arial" w:cs="Arial"/>
          <w:sz w:val="20"/>
        </w:rPr>
        <w:t xml:space="preserve">và chịu trách nhiệm về </w:t>
      </w:r>
      <w:r w:rsidRPr="00FC0787" w:rsidR="00012461">
        <w:rPr>
          <w:rFonts w:ascii="Arial" w:hAnsi="Arial" w:cs="Arial"/>
          <w:sz w:val="20"/>
        </w:rPr>
        <w:t xml:space="preserve">quyết định </w:t>
      </w:r>
      <w:r w:rsidRPr="00FC0787">
        <w:rPr>
          <w:rFonts w:ascii="Arial" w:hAnsi="Arial" w:cs="Arial"/>
          <w:sz w:val="20"/>
        </w:rPr>
        <w:t xml:space="preserve">chấp nhận thời </w:t>
      </w:r>
      <w:r w:rsidRPr="00FC0787" w:rsidR="000E6213">
        <w:rPr>
          <w:rFonts w:ascii="Arial" w:hAnsi="Arial" w:cs="Arial"/>
          <w:sz w:val="20"/>
        </w:rPr>
        <w:t>điểm</w:t>
      </w:r>
      <w:r w:rsidRPr="00FC0787">
        <w:rPr>
          <w:rFonts w:ascii="Arial" w:hAnsi="Arial" w:cs="Arial"/>
          <w:sz w:val="20"/>
        </w:rPr>
        <w:t xml:space="preserve"> c</w:t>
      </w:r>
      <w:r w:rsidRPr="00FC0787" w:rsidR="00635184">
        <w:rPr>
          <w:rFonts w:ascii="Arial" w:hAnsi="Arial" w:cs="Arial"/>
          <w:sz w:val="20"/>
        </w:rPr>
        <w:t>ó</w:t>
      </w:r>
      <w:r w:rsidRPr="00FC0787">
        <w:rPr>
          <w:rFonts w:ascii="Arial" w:hAnsi="Arial" w:cs="Arial"/>
          <w:sz w:val="20"/>
        </w:rPr>
        <w:t xml:space="preserve"> giá chính thức.</w:t>
      </w:r>
    </w:p>
    <w:p w:rsidR="008256E9" w:rsidRPr="00FC0787" w:rsidP="001A0720">
      <w:pPr>
        <w:spacing w:before="120"/>
        <w:rPr>
          <w:rFonts w:ascii="Arial" w:hAnsi="Arial" w:cs="Arial"/>
          <w:sz w:val="20"/>
        </w:rPr>
      </w:pPr>
      <w:r w:rsidRPr="00FC0787" w:rsidR="00635184">
        <w:rPr>
          <w:rFonts w:ascii="Arial" w:hAnsi="Arial" w:cs="Arial"/>
          <w:sz w:val="20"/>
        </w:rPr>
        <w:t xml:space="preserve">d) </w:t>
      </w:r>
      <w:r w:rsidRPr="00FC0787" w:rsidR="00012461">
        <w:rPr>
          <w:rFonts w:ascii="Arial" w:hAnsi="Arial" w:cs="Arial"/>
          <w:sz w:val="20"/>
        </w:rPr>
        <w:t xml:space="preserve">Điều </w:t>
      </w:r>
      <w:r w:rsidRPr="00FC0787">
        <w:rPr>
          <w:rFonts w:ascii="Arial" w:hAnsi="Arial" w:cs="Arial"/>
          <w:sz w:val="20"/>
        </w:rPr>
        <w:t xml:space="preserve">kiện chấp nhận thời </w:t>
      </w:r>
      <w:r w:rsidRPr="00FC0787" w:rsidR="000E6213">
        <w:rPr>
          <w:rFonts w:ascii="Arial" w:hAnsi="Arial" w:cs="Arial"/>
          <w:sz w:val="20"/>
        </w:rPr>
        <w:t>điểm</w:t>
      </w:r>
      <w:r w:rsidRPr="00FC0787">
        <w:rPr>
          <w:rFonts w:ascii="Arial" w:hAnsi="Arial" w:cs="Arial"/>
          <w:sz w:val="20"/>
        </w:rPr>
        <w:t xml:space="preserve"> có giá chính thức: Thời </w:t>
      </w:r>
      <w:r w:rsidRPr="00FC0787" w:rsidR="000E6213">
        <w:rPr>
          <w:rFonts w:ascii="Arial" w:hAnsi="Arial" w:cs="Arial"/>
          <w:sz w:val="20"/>
        </w:rPr>
        <w:t>điểm</w:t>
      </w:r>
      <w:r w:rsidRPr="00FC0787">
        <w:rPr>
          <w:rFonts w:ascii="Arial" w:hAnsi="Arial" w:cs="Arial"/>
          <w:sz w:val="20"/>
        </w:rPr>
        <w:t xml:space="preserve"> có giá chính thức được chấp nhận nếu đáp ứng đủ các </w:t>
      </w:r>
      <w:r w:rsidRPr="00FC0787" w:rsidR="00012461">
        <w:rPr>
          <w:rFonts w:ascii="Arial" w:hAnsi="Arial" w:cs="Arial"/>
          <w:sz w:val="20"/>
        </w:rPr>
        <w:t xml:space="preserve">điều </w:t>
      </w:r>
      <w:r w:rsidRPr="00FC0787">
        <w:rPr>
          <w:rFonts w:ascii="Arial" w:hAnsi="Arial" w:cs="Arial"/>
          <w:sz w:val="20"/>
        </w:rPr>
        <w:t>kiện sau đây:</w:t>
      </w:r>
    </w:p>
    <w:p w:rsidR="008256E9" w:rsidRPr="00FC0787" w:rsidP="001A0720">
      <w:pPr>
        <w:spacing w:before="120"/>
        <w:rPr>
          <w:rFonts w:ascii="Arial" w:hAnsi="Arial" w:cs="Arial"/>
          <w:sz w:val="20"/>
        </w:rPr>
      </w:pPr>
      <w:r w:rsidRPr="00FC0787" w:rsidR="00635184">
        <w:rPr>
          <w:rFonts w:ascii="Arial" w:hAnsi="Arial" w:cs="Arial"/>
          <w:sz w:val="20"/>
        </w:rPr>
        <w:t>d.1</w:t>
      </w:r>
      <w:r w:rsidRPr="00FC0787">
        <w:rPr>
          <w:rFonts w:ascii="Arial" w:hAnsi="Arial" w:cs="Arial"/>
          <w:sz w:val="20"/>
        </w:rPr>
        <w:t>) Hợp đồng mua b</w:t>
      </w:r>
      <w:r w:rsidRPr="00FC0787" w:rsidR="00635184">
        <w:rPr>
          <w:rFonts w:ascii="Arial" w:hAnsi="Arial" w:cs="Arial"/>
          <w:sz w:val="20"/>
        </w:rPr>
        <w:t>á</w:t>
      </w:r>
      <w:r w:rsidRPr="00FC0787">
        <w:rPr>
          <w:rFonts w:ascii="Arial" w:hAnsi="Arial" w:cs="Arial"/>
          <w:sz w:val="20"/>
        </w:rPr>
        <w:t xml:space="preserve">n hàng </w:t>
      </w:r>
      <w:r w:rsidRPr="00FC0787" w:rsidR="005777BB">
        <w:rPr>
          <w:rFonts w:ascii="Arial" w:hAnsi="Arial" w:cs="Arial"/>
          <w:sz w:val="20"/>
        </w:rPr>
        <w:t>hóa</w:t>
      </w:r>
      <w:r w:rsidRPr="00FC0787">
        <w:rPr>
          <w:rFonts w:ascii="Arial" w:hAnsi="Arial" w:cs="Arial"/>
          <w:sz w:val="20"/>
        </w:rPr>
        <w:t xml:space="preserve"> c</w:t>
      </w:r>
      <w:r w:rsidRPr="00FC0787" w:rsidR="00635184">
        <w:rPr>
          <w:rFonts w:ascii="Arial" w:hAnsi="Arial" w:cs="Arial"/>
          <w:sz w:val="20"/>
        </w:rPr>
        <w:t>ó</w:t>
      </w:r>
      <w:r w:rsidRPr="00FC0787">
        <w:rPr>
          <w:rFonts w:ascii="Arial" w:hAnsi="Arial" w:cs="Arial"/>
          <w:sz w:val="20"/>
        </w:rPr>
        <w:t xml:space="preserve"> th</w:t>
      </w:r>
      <w:r w:rsidRPr="00FC0787" w:rsidR="00635184">
        <w:rPr>
          <w:rFonts w:ascii="Arial" w:hAnsi="Arial" w:cs="Arial"/>
          <w:sz w:val="20"/>
        </w:rPr>
        <w:t>ỏa</w:t>
      </w:r>
      <w:r w:rsidRPr="00FC0787">
        <w:rPr>
          <w:rFonts w:ascii="Arial" w:hAnsi="Arial" w:cs="Arial"/>
          <w:sz w:val="20"/>
        </w:rPr>
        <w:t xml:space="preserve"> thuận về thời </w:t>
      </w:r>
      <w:r w:rsidRPr="00FC0787" w:rsidR="000E6213">
        <w:rPr>
          <w:rFonts w:ascii="Arial" w:hAnsi="Arial" w:cs="Arial"/>
          <w:sz w:val="20"/>
        </w:rPr>
        <w:t>điểm</w:t>
      </w:r>
      <w:r w:rsidRPr="00FC0787">
        <w:rPr>
          <w:rFonts w:ascii="Arial" w:hAnsi="Arial" w:cs="Arial"/>
          <w:sz w:val="20"/>
        </w:rPr>
        <w:t xml:space="preserve"> có giá chính thức phù hợp với ngành hàng xuất khẩu, nhập khẩu theo thông lệ quốc tế;</w:t>
      </w:r>
    </w:p>
    <w:p w:rsidR="008256E9" w:rsidRPr="00FC0787" w:rsidP="001A0720">
      <w:pPr>
        <w:spacing w:before="120"/>
        <w:rPr>
          <w:rFonts w:ascii="Arial" w:hAnsi="Arial" w:cs="Arial"/>
          <w:sz w:val="20"/>
        </w:rPr>
      </w:pPr>
      <w:r w:rsidRPr="00FC0787" w:rsidR="00635184">
        <w:rPr>
          <w:rFonts w:ascii="Arial" w:hAnsi="Arial" w:cs="Arial"/>
          <w:sz w:val="20"/>
        </w:rPr>
        <w:t>d.</w:t>
      </w:r>
      <w:r w:rsidRPr="00FC0787">
        <w:rPr>
          <w:rFonts w:ascii="Arial" w:hAnsi="Arial" w:cs="Arial"/>
          <w:sz w:val="20"/>
        </w:rPr>
        <w:t>2) Th</w:t>
      </w:r>
      <w:r w:rsidRPr="00FC0787" w:rsidR="00635184">
        <w:rPr>
          <w:rFonts w:ascii="Arial" w:hAnsi="Arial" w:cs="Arial"/>
          <w:sz w:val="20"/>
        </w:rPr>
        <w:t>ờ</w:t>
      </w:r>
      <w:r w:rsidRPr="00FC0787">
        <w:rPr>
          <w:rFonts w:ascii="Arial" w:hAnsi="Arial" w:cs="Arial"/>
          <w:sz w:val="20"/>
        </w:rPr>
        <w:t xml:space="preserve">i </w:t>
      </w:r>
      <w:r w:rsidRPr="00FC0787" w:rsidR="000E6213">
        <w:rPr>
          <w:rFonts w:ascii="Arial" w:hAnsi="Arial" w:cs="Arial"/>
          <w:sz w:val="20"/>
        </w:rPr>
        <w:t>điểm</w:t>
      </w:r>
      <w:r w:rsidRPr="00FC0787">
        <w:rPr>
          <w:rFonts w:ascii="Arial" w:hAnsi="Arial" w:cs="Arial"/>
          <w:sz w:val="20"/>
        </w:rPr>
        <w:t xml:space="preserve"> có gi</w:t>
      </w:r>
      <w:r w:rsidRPr="00FC0787" w:rsidR="00635184">
        <w:rPr>
          <w:rFonts w:ascii="Arial" w:hAnsi="Arial" w:cs="Arial"/>
          <w:sz w:val="20"/>
        </w:rPr>
        <w:t>á</w:t>
      </w:r>
      <w:r w:rsidRPr="00FC0787">
        <w:rPr>
          <w:rFonts w:ascii="Arial" w:hAnsi="Arial" w:cs="Arial"/>
          <w:sz w:val="20"/>
        </w:rPr>
        <w:t xml:space="preserve"> thực tế phù hợp với thời </w:t>
      </w:r>
      <w:r w:rsidRPr="00FC0787" w:rsidR="000E6213">
        <w:rPr>
          <w:rFonts w:ascii="Arial" w:hAnsi="Arial" w:cs="Arial"/>
          <w:sz w:val="20"/>
        </w:rPr>
        <w:t>điểm</w:t>
      </w:r>
      <w:r w:rsidRPr="00FC0787">
        <w:rPr>
          <w:rFonts w:ascii="Arial" w:hAnsi="Arial" w:cs="Arial"/>
          <w:sz w:val="20"/>
        </w:rPr>
        <w:t xml:space="preserve"> c</w:t>
      </w:r>
      <w:r w:rsidRPr="00FC0787" w:rsidR="00635184">
        <w:rPr>
          <w:rFonts w:ascii="Arial" w:hAnsi="Arial" w:cs="Arial"/>
          <w:sz w:val="20"/>
        </w:rPr>
        <w:t>ó</w:t>
      </w:r>
      <w:r w:rsidRPr="00FC0787">
        <w:rPr>
          <w:rFonts w:ascii="Arial" w:hAnsi="Arial" w:cs="Arial"/>
          <w:sz w:val="20"/>
        </w:rPr>
        <w:t xml:space="preserve"> giá chính thức theo </w:t>
      </w:r>
      <w:r w:rsidRPr="00FC0787" w:rsidR="005777BB">
        <w:rPr>
          <w:rFonts w:ascii="Arial" w:hAnsi="Arial" w:cs="Arial"/>
          <w:sz w:val="20"/>
        </w:rPr>
        <w:t>thỏa thuận</w:t>
      </w:r>
      <w:r w:rsidRPr="00FC0787">
        <w:rPr>
          <w:rFonts w:ascii="Arial" w:hAnsi="Arial" w:cs="Arial"/>
          <w:sz w:val="20"/>
        </w:rPr>
        <w:t xml:space="preserve"> ghi </w:t>
      </w:r>
      <w:r w:rsidRPr="00FC0787" w:rsidR="00635184">
        <w:rPr>
          <w:rFonts w:ascii="Arial" w:hAnsi="Arial" w:cs="Arial"/>
          <w:sz w:val="20"/>
        </w:rPr>
        <w:t>tr</w:t>
      </w:r>
      <w:r w:rsidRPr="00FC0787">
        <w:rPr>
          <w:rFonts w:ascii="Arial" w:hAnsi="Arial" w:cs="Arial"/>
          <w:sz w:val="20"/>
        </w:rPr>
        <w:t>ên hợp đồng;</w:t>
      </w:r>
    </w:p>
    <w:p w:rsidR="008256E9" w:rsidRPr="00FC0787" w:rsidP="001A0720">
      <w:pPr>
        <w:spacing w:before="120"/>
        <w:rPr>
          <w:rFonts w:ascii="Arial" w:hAnsi="Arial" w:cs="Arial"/>
          <w:sz w:val="20"/>
        </w:rPr>
      </w:pPr>
      <w:r w:rsidRPr="00FC0787" w:rsidR="00635184">
        <w:rPr>
          <w:rFonts w:ascii="Arial" w:hAnsi="Arial" w:cs="Arial"/>
          <w:sz w:val="20"/>
        </w:rPr>
        <w:t>d.</w:t>
      </w:r>
      <w:r w:rsidRPr="00FC0787">
        <w:rPr>
          <w:rFonts w:ascii="Arial" w:hAnsi="Arial" w:cs="Arial"/>
          <w:sz w:val="20"/>
        </w:rPr>
        <w:t>3) Giá ch</w:t>
      </w:r>
      <w:r w:rsidRPr="00FC0787" w:rsidR="00635184">
        <w:rPr>
          <w:rFonts w:ascii="Arial" w:hAnsi="Arial" w:cs="Arial"/>
          <w:sz w:val="20"/>
        </w:rPr>
        <w:t>í</w:t>
      </w:r>
      <w:r w:rsidRPr="00FC0787">
        <w:rPr>
          <w:rFonts w:ascii="Arial" w:hAnsi="Arial" w:cs="Arial"/>
          <w:sz w:val="20"/>
        </w:rPr>
        <w:t xml:space="preserve">nh thức phù hợp với giá thực tế đã thanh toán hay sẽ phải thanh toán của hàng </w:t>
      </w:r>
      <w:r w:rsidRPr="00FC0787" w:rsidR="005777BB">
        <w:rPr>
          <w:rFonts w:ascii="Arial" w:hAnsi="Arial" w:cs="Arial"/>
          <w:sz w:val="20"/>
        </w:rPr>
        <w:t>hóa</w:t>
      </w:r>
      <w:r w:rsidRPr="00FC0787">
        <w:rPr>
          <w:rFonts w:ascii="Arial" w:hAnsi="Arial" w:cs="Arial"/>
          <w:sz w:val="20"/>
        </w:rPr>
        <w:t xml:space="preserve"> xuất khẩu, nhập khẩu theo chứng từ thanh toán.</w:t>
      </w:r>
    </w:p>
    <w:p w:rsidR="008256E9" w:rsidRPr="00FC0787" w:rsidP="001A0720">
      <w:pPr>
        <w:spacing w:before="120"/>
        <w:rPr>
          <w:rFonts w:ascii="Arial" w:hAnsi="Arial" w:cs="Arial"/>
          <w:sz w:val="20"/>
        </w:rPr>
      </w:pPr>
      <w:r w:rsidRPr="00FC0787">
        <w:rPr>
          <w:rFonts w:ascii="Arial" w:hAnsi="Arial" w:cs="Arial"/>
          <w:sz w:val="20"/>
        </w:rPr>
        <w:t xml:space="preserve">Trường hợp không đủ </w:t>
      </w:r>
      <w:r w:rsidRPr="00FC0787" w:rsidR="00012461">
        <w:rPr>
          <w:rFonts w:ascii="Arial" w:hAnsi="Arial" w:cs="Arial"/>
          <w:sz w:val="20"/>
        </w:rPr>
        <w:t xml:space="preserve">điều </w:t>
      </w:r>
      <w:r w:rsidRPr="00FC0787">
        <w:rPr>
          <w:rFonts w:ascii="Arial" w:hAnsi="Arial" w:cs="Arial"/>
          <w:sz w:val="20"/>
        </w:rPr>
        <w:t xml:space="preserve">kiện để được chấp nhận thời </w:t>
      </w:r>
      <w:r w:rsidRPr="00FC0787" w:rsidR="000E6213">
        <w:rPr>
          <w:rFonts w:ascii="Arial" w:hAnsi="Arial" w:cs="Arial"/>
          <w:sz w:val="20"/>
        </w:rPr>
        <w:t>điểm</w:t>
      </w:r>
      <w:r w:rsidRPr="00FC0787">
        <w:rPr>
          <w:rFonts w:ascii="Arial" w:hAnsi="Arial" w:cs="Arial"/>
          <w:sz w:val="20"/>
        </w:rPr>
        <w:t xml:space="preserve"> có giá chính thức, đồ</w:t>
      </w:r>
      <w:r w:rsidRPr="00FC0787" w:rsidR="008D6394">
        <w:rPr>
          <w:rFonts w:ascii="Arial" w:hAnsi="Arial" w:cs="Arial"/>
          <w:sz w:val="20"/>
        </w:rPr>
        <w:t>ng thời</w:t>
      </w:r>
      <w:r w:rsidRPr="00FC0787">
        <w:rPr>
          <w:rFonts w:ascii="Arial" w:hAnsi="Arial" w:cs="Arial"/>
          <w:sz w:val="20"/>
        </w:rPr>
        <w:t xml:space="preserve"> số thuế tính theo giá chính thức cao hơn số thuế đã nộp theo giá tạm tính thì người khai hải quan phải nộp tiền chậm nộp đối với số thuế chênh lệch.</w:t>
      </w:r>
    </w:p>
    <w:p w:rsidR="008256E9" w:rsidRPr="00FC0787" w:rsidP="001A0720">
      <w:pPr>
        <w:spacing w:before="120"/>
        <w:rPr>
          <w:rFonts w:ascii="Arial" w:hAnsi="Arial" w:cs="Arial"/>
          <w:sz w:val="20"/>
        </w:rPr>
      </w:pPr>
      <w:bookmarkStart w:id="120" w:name="khoan_2_17"/>
      <w:r w:rsidRPr="00FC0787" w:rsidR="008D6394">
        <w:rPr>
          <w:rFonts w:ascii="Arial" w:hAnsi="Arial" w:cs="Arial"/>
          <w:sz w:val="20"/>
        </w:rPr>
        <w:t xml:space="preserve">2.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khẩu đã sử dụng tại Việt Nam, có thay đ</w:t>
      </w:r>
      <w:r w:rsidRPr="00FC0787" w:rsidR="008D6394">
        <w:rPr>
          <w:rFonts w:ascii="Arial" w:hAnsi="Arial" w:cs="Arial"/>
          <w:sz w:val="20"/>
        </w:rPr>
        <w:t>ổ</w:t>
      </w:r>
      <w:r w:rsidRPr="00FC0787">
        <w:rPr>
          <w:rFonts w:ascii="Arial" w:hAnsi="Arial" w:cs="Arial"/>
          <w:sz w:val="20"/>
        </w:rPr>
        <w:t>i mục đích sử dụng so với mục đích đã được xác định thuộc đối tượng không chịu thuế, miễn thuế, xét miễn thuế:</w:t>
      </w:r>
      <w:bookmarkEnd w:id="120"/>
    </w:p>
    <w:p w:rsidR="008256E9" w:rsidRPr="00FC0787" w:rsidP="001A0720">
      <w:pPr>
        <w:spacing w:before="120"/>
        <w:rPr>
          <w:rFonts w:ascii="Arial" w:hAnsi="Arial" w:cs="Arial"/>
          <w:sz w:val="20"/>
        </w:rPr>
      </w:pPr>
      <w:r w:rsidRPr="00FC0787" w:rsidR="000E7DF6">
        <w:rPr>
          <w:rFonts w:ascii="Arial" w:hAnsi="Arial" w:cs="Arial"/>
          <w:sz w:val="20"/>
        </w:rPr>
        <w:t xml:space="preserve">a) </w:t>
      </w:r>
      <w:r w:rsidRPr="00FC0787">
        <w:rPr>
          <w:rFonts w:ascii="Arial" w:hAnsi="Arial" w:cs="Arial"/>
          <w:sz w:val="20"/>
        </w:rPr>
        <w:t>Hàng hóa nhập khẩu là ô tô, mô tô: Trị giá hải quan được xác định trên cơ sở giá trị sử dụng còn l</w:t>
      </w:r>
      <w:r w:rsidRPr="00FC0787" w:rsidR="000E7DF6">
        <w:rPr>
          <w:rFonts w:ascii="Arial" w:hAnsi="Arial" w:cs="Arial"/>
          <w:sz w:val="20"/>
        </w:rPr>
        <w:t>ạ</w:t>
      </w:r>
      <w:r w:rsidRPr="00FC0787">
        <w:rPr>
          <w:rFonts w:ascii="Arial" w:hAnsi="Arial" w:cs="Arial"/>
          <w:sz w:val="20"/>
        </w:rPr>
        <w:t xml:space="preserve">i </w:t>
      </w:r>
      <w:r w:rsidRPr="00FC0787" w:rsidR="005777BB">
        <w:rPr>
          <w:rFonts w:ascii="Arial" w:hAnsi="Arial" w:cs="Arial"/>
          <w:sz w:val="20"/>
        </w:rPr>
        <w:t>của</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tính theo thời gian </w:t>
      </w:r>
      <w:r w:rsidRPr="00FC0787" w:rsidR="005777BB">
        <w:rPr>
          <w:rFonts w:ascii="Arial" w:hAnsi="Arial" w:cs="Arial"/>
          <w:sz w:val="20"/>
        </w:rPr>
        <w:t>sử dụng</w:t>
      </w:r>
      <w:r w:rsidRPr="00FC0787">
        <w:rPr>
          <w:rFonts w:ascii="Arial" w:hAnsi="Arial" w:cs="Arial"/>
          <w:sz w:val="20"/>
        </w:rPr>
        <w:t xml:space="preserve"> tại Việt Nam (tính từ thời </w:t>
      </w:r>
      <w:r w:rsidRPr="00FC0787" w:rsidR="000E6213">
        <w:rPr>
          <w:rFonts w:ascii="Arial" w:hAnsi="Arial" w:cs="Arial"/>
          <w:sz w:val="20"/>
        </w:rPr>
        <w:t>điểm</w:t>
      </w:r>
      <w:r w:rsidRPr="00FC0787">
        <w:rPr>
          <w:rFonts w:ascii="Arial" w:hAnsi="Arial" w:cs="Arial"/>
          <w:sz w:val="20"/>
        </w:rPr>
        <w:t xml:space="preserve"> nhập kh</w:t>
      </w:r>
      <w:r w:rsidRPr="00FC0787" w:rsidR="000E7DF6">
        <w:rPr>
          <w:rFonts w:ascii="Arial" w:hAnsi="Arial" w:cs="Arial"/>
          <w:sz w:val="20"/>
        </w:rPr>
        <w:t>ẩ</w:t>
      </w:r>
      <w:r w:rsidRPr="00FC0787">
        <w:rPr>
          <w:rFonts w:ascii="Arial" w:hAnsi="Arial" w:cs="Arial"/>
          <w:sz w:val="20"/>
        </w:rPr>
        <w:t xml:space="preserve">u theo tờ khai hải quan đến </w:t>
      </w:r>
      <w:r w:rsidRPr="00FC0787" w:rsidR="005777BB">
        <w:rPr>
          <w:rFonts w:ascii="Arial" w:hAnsi="Arial" w:cs="Arial"/>
          <w:sz w:val="20"/>
        </w:rPr>
        <w:t xml:space="preserve">thời </w:t>
      </w:r>
      <w:r w:rsidRPr="00FC0787" w:rsidR="000E6213">
        <w:rPr>
          <w:rFonts w:ascii="Arial" w:hAnsi="Arial" w:cs="Arial"/>
          <w:sz w:val="20"/>
        </w:rPr>
        <w:t>điểm</w:t>
      </w:r>
      <w:r w:rsidRPr="00FC0787">
        <w:rPr>
          <w:rFonts w:ascii="Arial" w:hAnsi="Arial" w:cs="Arial"/>
          <w:sz w:val="20"/>
        </w:rPr>
        <w:t xml:space="preserve"> tính thuế) và được xác định cụ thể như sau:</w:t>
      </w:r>
    </w:p>
    <w:tbl>
      <w:tblPr>
        <w:tblStyle w:val="TableNormal"/>
        <w:tblW w:w="0" w:type="dxa"/>
        <w:tblInd w:w="5" w:type="dxa"/>
        <w:tblCellMar>
          <w:left w:w="0" w:type="dxa"/>
          <w:right w:w="0" w:type="dxa"/>
        </w:tblCellMar>
        <w:tblLook w:val="0000"/>
      </w:tblPr>
      <w:tblGrid>
        <w:gridCol w:w="5327"/>
        <w:gridCol w:w="3535"/>
      </w:tblGrid>
      <w:tr>
        <w:tblPrEx>
          <w:tblW w:w="0" w:type="dxa"/>
          <w:tblInd w:w="5" w:type="dxa"/>
          <w:tblCellMar>
            <w:left w:w="0" w:type="dxa"/>
            <w:right w:w="0" w:type="dxa"/>
          </w:tblCellMar>
          <w:tblLook w:val="0000"/>
        </w:tblPrEx>
        <w:tc>
          <w:tcPr>
            <w:tcW w:w="5303"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Thời gian sử dụng tại Việt Nam</w:t>
            </w:r>
          </w:p>
        </w:tc>
        <w:tc>
          <w:tcPr>
            <w:tcW w:w="3519" w:type="dxa"/>
            <w:tcBorders>
              <w:top w:val="single" w:sz="4" w:space="0" w:color="auto"/>
              <w:left w:val="single" w:sz="4" w:space="0" w:color="auto"/>
              <w:bottom w:val="nil"/>
              <w:right w:val="single" w:sz="4" w:space="0" w:color="auto"/>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Trị gi</w:t>
            </w:r>
            <w:r w:rsidRPr="00FC0787" w:rsidR="00991202">
              <w:rPr>
                <w:rFonts w:ascii="Arial" w:hAnsi="Arial" w:cs="Arial"/>
                <w:sz w:val="20"/>
              </w:rPr>
              <w:t>á</w:t>
            </w:r>
            <w:r w:rsidRPr="00FC0787">
              <w:rPr>
                <w:rFonts w:ascii="Arial" w:hAnsi="Arial" w:cs="Arial"/>
                <w:sz w:val="20"/>
              </w:rPr>
              <w:t xml:space="preserve"> hải quan</w:t>
            </w:r>
            <w:r w:rsidRPr="00FC0787" w:rsidR="00991202">
              <w:rPr>
                <w:rFonts w:ascii="Arial" w:hAnsi="Arial" w:cs="Arial"/>
                <w:sz w:val="20"/>
              </w:rPr>
              <w:t xml:space="preserve"> </w:t>
            </w:r>
            <w:r w:rsidRPr="00FC0787">
              <w:rPr>
                <w:rFonts w:ascii="Arial" w:hAnsi="Arial" w:cs="Arial"/>
                <w:sz w:val="20"/>
              </w:rPr>
              <w:t>= (%) trị</w:t>
            </w:r>
            <w:r w:rsidRPr="00FC0787" w:rsidR="00991202">
              <w:rPr>
                <w:rFonts w:ascii="Arial" w:hAnsi="Arial" w:cs="Arial"/>
                <w:sz w:val="20"/>
              </w:rPr>
              <w:t xml:space="preserve"> </w:t>
            </w:r>
            <w:r w:rsidRPr="00FC0787">
              <w:rPr>
                <w:rFonts w:ascii="Arial" w:hAnsi="Arial" w:cs="Arial"/>
                <w:sz w:val="20"/>
              </w:rPr>
              <w:t xml:space="preserve">giá khai báo tại thời </w:t>
            </w:r>
            <w:r w:rsidRPr="00FC0787" w:rsidR="000E6213">
              <w:rPr>
                <w:rFonts w:ascii="Arial" w:hAnsi="Arial" w:cs="Arial"/>
                <w:sz w:val="20"/>
              </w:rPr>
              <w:t>điểm</w:t>
            </w:r>
            <w:r w:rsidRPr="00FC0787">
              <w:rPr>
                <w:rFonts w:ascii="Arial" w:hAnsi="Arial" w:cs="Arial"/>
                <w:sz w:val="20"/>
              </w:rPr>
              <w:t xml:space="preserve"> nhập khẩu</w:t>
            </w:r>
          </w:p>
        </w:tc>
      </w:tr>
      <w:tr>
        <w:tblPrEx>
          <w:tblW w:w="0" w:type="dxa"/>
          <w:tblInd w:w="5" w:type="dxa"/>
          <w:tblCellMar>
            <w:left w:w="0" w:type="dxa"/>
            <w:right w:w="0" w:type="dxa"/>
          </w:tblCellMar>
          <w:tblLook w:val="0000"/>
        </w:tblPrEx>
        <w:tc>
          <w:tcPr>
            <w:tcW w:w="5303"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Từ 6 tháng trở xuống (được tính tròn là 183 ngày)</w:t>
            </w:r>
          </w:p>
        </w:tc>
        <w:tc>
          <w:tcPr>
            <w:tcW w:w="351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90%</w:t>
            </w:r>
          </w:p>
        </w:tc>
      </w:tr>
      <w:tr>
        <w:tblPrEx>
          <w:tblW w:w="0" w:type="dxa"/>
          <w:tblInd w:w="5" w:type="dxa"/>
          <w:tblCellMar>
            <w:left w:w="0" w:type="dxa"/>
            <w:right w:w="0" w:type="dxa"/>
          </w:tblCellMar>
          <w:tblLook w:val="0000"/>
        </w:tblPrEx>
        <w:tc>
          <w:tcPr>
            <w:tcW w:w="5303"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Từ trên 6 tháng đến 1 năm (được tính tròn là 365 ngày)</w:t>
            </w:r>
          </w:p>
        </w:tc>
        <w:tc>
          <w:tcPr>
            <w:tcW w:w="351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80%</w:t>
            </w:r>
          </w:p>
        </w:tc>
      </w:tr>
      <w:tr>
        <w:tblPrEx>
          <w:tblW w:w="0" w:type="dxa"/>
          <w:tblInd w:w="5" w:type="dxa"/>
          <w:tblCellMar>
            <w:left w:w="0" w:type="dxa"/>
            <w:right w:w="0" w:type="dxa"/>
          </w:tblCellMar>
          <w:tblLook w:val="0000"/>
        </w:tblPrEx>
        <w:tc>
          <w:tcPr>
            <w:tcW w:w="5303"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Từ trên 1 năm đến 2 năm</w:t>
            </w:r>
          </w:p>
        </w:tc>
        <w:tc>
          <w:tcPr>
            <w:tcW w:w="351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70%</w:t>
            </w:r>
          </w:p>
        </w:tc>
      </w:tr>
      <w:tr>
        <w:tblPrEx>
          <w:tblW w:w="0" w:type="dxa"/>
          <w:tblInd w:w="5" w:type="dxa"/>
          <w:tblCellMar>
            <w:left w:w="0" w:type="dxa"/>
            <w:right w:w="0" w:type="dxa"/>
          </w:tblCellMar>
          <w:tblLook w:val="0000"/>
        </w:tblPrEx>
        <w:tc>
          <w:tcPr>
            <w:tcW w:w="5303"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Từ trên 2 năm đến 3 năm</w:t>
            </w:r>
          </w:p>
        </w:tc>
        <w:tc>
          <w:tcPr>
            <w:tcW w:w="351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60%</w:t>
            </w:r>
          </w:p>
        </w:tc>
      </w:tr>
      <w:tr>
        <w:tblPrEx>
          <w:tblW w:w="0" w:type="dxa"/>
          <w:tblInd w:w="5" w:type="dxa"/>
          <w:tblCellMar>
            <w:left w:w="0" w:type="dxa"/>
            <w:right w:w="0" w:type="dxa"/>
          </w:tblCellMar>
          <w:tblLook w:val="0000"/>
        </w:tblPrEx>
        <w:tc>
          <w:tcPr>
            <w:tcW w:w="5303"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Từ trên 3 năm đến 5 năm</w:t>
            </w:r>
          </w:p>
        </w:tc>
        <w:tc>
          <w:tcPr>
            <w:tcW w:w="351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50%</w:t>
            </w:r>
          </w:p>
        </w:tc>
      </w:tr>
      <w:tr>
        <w:tblPrEx>
          <w:tblW w:w="0" w:type="dxa"/>
          <w:tblInd w:w="5" w:type="dxa"/>
          <w:tblCellMar>
            <w:left w:w="0" w:type="dxa"/>
            <w:right w:w="0" w:type="dxa"/>
          </w:tblCellMar>
          <w:tblLook w:val="0000"/>
        </w:tblPrEx>
        <w:tc>
          <w:tcPr>
            <w:tcW w:w="5303"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Từ trên 5 năm đến 7 năm</w:t>
            </w:r>
          </w:p>
        </w:tc>
        <w:tc>
          <w:tcPr>
            <w:tcW w:w="351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40%</w:t>
            </w:r>
          </w:p>
        </w:tc>
      </w:tr>
      <w:tr>
        <w:tblPrEx>
          <w:tblW w:w="0" w:type="dxa"/>
          <w:tblInd w:w="5" w:type="dxa"/>
          <w:tblCellMar>
            <w:left w:w="0" w:type="dxa"/>
            <w:right w:w="0" w:type="dxa"/>
          </w:tblCellMar>
          <w:tblLook w:val="0000"/>
        </w:tblPrEx>
        <w:tc>
          <w:tcPr>
            <w:tcW w:w="5303"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 xml:space="preserve">Từ </w:t>
            </w:r>
            <w:r w:rsidRPr="00FC0787" w:rsidR="002D4B5B">
              <w:rPr>
                <w:rFonts w:ascii="Arial" w:hAnsi="Arial" w:cs="Arial"/>
                <w:sz w:val="20"/>
              </w:rPr>
              <w:t>trên</w:t>
            </w:r>
            <w:r w:rsidRPr="00FC0787">
              <w:rPr>
                <w:rFonts w:ascii="Arial" w:hAnsi="Arial" w:cs="Arial"/>
                <w:sz w:val="20"/>
              </w:rPr>
              <w:t xml:space="preserve"> 7 năm đến 9 năm</w:t>
            </w:r>
          </w:p>
        </w:tc>
        <w:tc>
          <w:tcPr>
            <w:tcW w:w="351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30%</w:t>
            </w:r>
          </w:p>
        </w:tc>
      </w:tr>
      <w:tr>
        <w:tblPrEx>
          <w:tblW w:w="0" w:type="dxa"/>
          <w:tblInd w:w="5" w:type="dxa"/>
          <w:tblCellMar>
            <w:left w:w="0" w:type="dxa"/>
            <w:right w:w="0" w:type="dxa"/>
          </w:tblCellMar>
          <w:tblLook w:val="0000"/>
        </w:tblPrEx>
        <w:tc>
          <w:tcPr>
            <w:tcW w:w="5303"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 xml:space="preserve">Từ </w:t>
            </w:r>
            <w:r w:rsidRPr="00FC0787" w:rsidR="002D4B5B">
              <w:rPr>
                <w:rFonts w:ascii="Arial" w:hAnsi="Arial" w:cs="Arial"/>
                <w:sz w:val="20"/>
              </w:rPr>
              <w:t>trên</w:t>
            </w:r>
            <w:r w:rsidRPr="00FC0787">
              <w:rPr>
                <w:rFonts w:ascii="Arial" w:hAnsi="Arial" w:cs="Arial"/>
                <w:sz w:val="20"/>
              </w:rPr>
              <w:t xml:space="preserve"> 9 năm đến 10 năm</w:t>
            </w:r>
          </w:p>
        </w:tc>
        <w:tc>
          <w:tcPr>
            <w:tcW w:w="351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15%</w:t>
            </w:r>
          </w:p>
        </w:tc>
      </w:tr>
      <w:tr>
        <w:tblPrEx>
          <w:tblW w:w="0" w:type="dxa"/>
          <w:tblInd w:w="5" w:type="dxa"/>
          <w:tblCellMar>
            <w:left w:w="0" w:type="dxa"/>
            <w:right w:w="0" w:type="dxa"/>
          </w:tblCellMar>
          <w:tblLook w:val="0000"/>
        </w:tblPrEx>
        <w:tc>
          <w:tcPr>
            <w:tcW w:w="5303"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Trên 10 năm</w:t>
            </w:r>
          </w:p>
        </w:tc>
        <w:tc>
          <w:tcPr>
            <w:tcW w:w="3519" w:type="dxa"/>
            <w:tcBorders>
              <w:top w:val="single" w:sz="4" w:space="0" w:color="auto"/>
              <w:left w:val="single" w:sz="4" w:space="0" w:color="auto"/>
              <w:bottom w:val="single" w:sz="4" w:space="0" w:color="auto"/>
              <w:right w:val="single" w:sz="4" w:space="0" w:color="auto"/>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0%</w:t>
            </w:r>
          </w:p>
        </w:tc>
      </w:tr>
    </w:tbl>
    <w:p w:rsidR="008256E9" w:rsidRPr="00FC0787" w:rsidP="001A0720">
      <w:pPr>
        <w:spacing w:before="120"/>
        <w:rPr>
          <w:rFonts w:ascii="Arial" w:hAnsi="Arial" w:cs="Arial"/>
          <w:sz w:val="20"/>
        </w:rPr>
      </w:pPr>
      <w:r w:rsidRPr="00FC0787">
        <w:rPr>
          <w:rFonts w:ascii="Arial" w:hAnsi="Arial" w:cs="Arial"/>
          <w:sz w:val="20"/>
        </w:rPr>
        <w:t xml:space="preserve">Nếu mức giá khai báo tại thời </w:t>
      </w:r>
      <w:r w:rsidRPr="00FC0787" w:rsidR="000E6213">
        <w:rPr>
          <w:rFonts w:ascii="Arial" w:hAnsi="Arial" w:cs="Arial"/>
          <w:sz w:val="20"/>
        </w:rPr>
        <w:t>điểm</w:t>
      </w:r>
      <w:r w:rsidRPr="00FC0787">
        <w:rPr>
          <w:rFonts w:ascii="Arial" w:hAnsi="Arial" w:cs="Arial"/>
          <w:sz w:val="20"/>
        </w:rPr>
        <w:t xml:space="preserve"> nhập khẩu </w:t>
      </w:r>
      <w:r w:rsidRPr="00FC0787" w:rsidR="005777BB">
        <w:rPr>
          <w:rFonts w:ascii="Arial" w:hAnsi="Arial" w:cs="Arial"/>
          <w:sz w:val="20"/>
        </w:rPr>
        <w:t>của</w:t>
      </w:r>
      <w:r w:rsidRPr="00FC0787">
        <w:rPr>
          <w:rFonts w:ascii="Arial" w:hAnsi="Arial" w:cs="Arial"/>
          <w:sz w:val="20"/>
        </w:rPr>
        <w:t xml:space="preserve"> hàng hóa thuộc đối tượng không chịu thuế, hoặc được miễn thuế, xét miễn thuế thấp hơn mức giá trong cơ sở dữ liệu giá cùng thời </w:t>
      </w:r>
      <w:r w:rsidRPr="00FC0787" w:rsidR="000E6213">
        <w:rPr>
          <w:rFonts w:ascii="Arial" w:hAnsi="Arial" w:cs="Arial"/>
          <w:sz w:val="20"/>
        </w:rPr>
        <w:t>điểm</w:t>
      </w:r>
      <w:r w:rsidRPr="00FC0787">
        <w:rPr>
          <w:rFonts w:ascii="Arial" w:hAnsi="Arial" w:cs="Arial"/>
          <w:sz w:val="20"/>
        </w:rPr>
        <w:t xml:space="preserve">, thì lấy mức giá </w:t>
      </w:r>
      <w:r w:rsidRPr="00FC0787" w:rsidR="005777BB">
        <w:rPr>
          <w:rFonts w:ascii="Arial" w:hAnsi="Arial" w:cs="Arial"/>
          <w:sz w:val="20"/>
        </w:rPr>
        <w:t>trong</w:t>
      </w:r>
      <w:r w:rsidRPr="00FC0787">
        <w:rPr>
          <w:rFonts w:ascii="Arial" w:hAnsi="Arial" w:cs="Arial"/>
          <w:sz w:val="20"/>
        </w:rPr>
        <w:t xml:space="preserve"> cơ sở dữ liệu giá và tỷ lệ </w:t>
      </w:r>
      <w:r w:rsidRPr="00FC0787" w:rsidR="00012461">
        <w:rPr>
          <w:rFonts w:ascii="Arial" w:hAnsi="Arial" w:cs="Arial"/>
          <w:sz w:val="20"/>
        </w:rPr>
        <w:t>quy định</w:t>
      </w:r>
      <w:r w:rsidRPr="00FC0787">
        <w:rPr>
          <w:rFonts w:ascii="Arial" w:hAnsi="Arial" w:cs="Arial"/>
          <w:sz w:val="20"/>
        </w:rPr>
        <w:t xml:space="preserve"> trên đây để xác định trị giá h</w:t>
      </w:r>
      <w:r w:rsidRPr="00FC0787" w:rsidR="00991202">
        <w:rPr>
          <w:rFonts w:ascii="Arial" w:hAnsi="Arial" w:cs="Arial"/>
          <w:sz w:val="20"/>
        </w:rPr>
        <w:t>ả</w:t>
      </w:r>
      <w:r w:rsidRPr="00FC0787">
        <w:rPr>
          <w:rFonts w:ascii="Arial" w:hAnsi="Arial" w:cs="Arial"/>
          <w:sz w:val="20"/>
        </w:rPr>
        <w:t>i quan.</w:t>
      </w:r>
    </w:p>
    <w:p w:rsidR="008256E9" w:rsidRPr="00FC0787" w:rsidP="001A0720">
      <w:pPr>
        <w:spacing w:before="120"/>
        <w:rPr>
          <w:rFonts w:ascii="Arial" w:hAnsi="Arial" w:cs="Arial"/>
          <w:sz w:val="20"/>
        </w:rPr>
      </w:pPr>
      <w:bookmarkStart w:id="121" w:name="diem_b_2_17"/>
      <w:r w:rsidRPr="00FC0787" w:rsidR="001A6CB5">
        <w:rPr>
          <w:rFonts w:ascii="Arial" w:hAnsi="Arial" w:cs="Arial"/>
          <w:sz w:val="20"/>
        </w:rPr>
        <w:t xml:space="preserve">b) Hàng hóa nhập khẩu khác: Trị giá hải quan là giá thực tế đã thanh toán hay sẽ phải thanh toán tại thời điểm chuyển đổi mục đích sử dụng, được xác định theo nguyên tắc, phương pháp xác định trị giá hải quan </w:t>
      </w:r>
      <w:r w:rsidRPr="00FC0787" w:rsidR="00012461">
        <w:rPr>
          <w:rFonts w:ascii="Arial" w:hAnsi="Arial" w:cs="Arial"/>
          <w:sz w:val="20"/>
        </w:rPr>
        <w:t>quy định</w:t>
      </w:r>
      <w:r w:rsidRPr="00FC0787" w:rsidR="001A6CB5">
        <w:rPr>
          <w:rFonts w:ascii="Arial" w:hAnsi="Arial" w:cs="Arial"/>
          <w:sz w:val="20"/>
        </w:rPr>
        <w:t xml:space="preserve"> tại </w:t>
      </w:r>
      <w:r w:rsidRPr="00FC0787" w:rsidR="00012461">
        <w:rPr>
          <w:rFonts w:ascii="Arial" w:hAnsi="Arial" w:cs="Arial"/>
          <w:sz w:val="20"/>
        </w:rPr>
        <w:t xml:space="preserve">Thông tư </w:t>
      </w:r>
      <w:r w:rsidRPr="00FC0787" w:rsidR="00793CDE">
        <w:rPr>
          <w:rFonts w:ascii="Arial" w:hAnsi="Arial" w:cs="Arial"/>
          <w:sz w:val="20"/>
        </w:rPr>
        <w:t>này</w:t>
      </w:r>
      <w:r w:rsidRPr="00FC0787" w:rsidR="001A6CB5">
        <w:rPr>
          <w:rFonts w:ascii="Arial" w:hAnsi="Arial" w:cs="Arial"/>
          <w:sz w:val="20"/>
        </w:rPr>
        <w:t>.</w:t>
      </w:r>
      <w:bookmarkEnd w:id="121"/>
    </w:p>
    <w:p w:rsidR="008256E9" w:rsidRPr="00FC0787" w:rsidP="001A0720">
      <w:pPr>
        <w:spacing w:before="120"/>
        <w:rPr>
          <w:rFonts w:ascii="Arial" w:hAnsi="Arial" w:cs="Arial"/>
          <w:sz w:val="20"/>
        </w:rPr>
      </w:pPr>
      <w:bookmarkStart w:id="122" w:name="khoan_3_17"/>
      <w:r w:rsidRPr="00FC0787" w:rsidR="004D4A2F">
        <w:rPr>
          <w:rFonts w:ascii="Arial" w:hAnsi="Arial" w:cs="Arial"/>
          <w:sz w:val="20"/>
        </w:rPr>
        <w:t xml:space="preserve">3. </w:t>
      </w:r>
      <w:r w:rsidRPr="00FC0787">
        <w:rPr>
          <w:rFonts w:ascii="Arial" w:hAnsi="Arial" w:cs="Arial"/>
          <w:sz w:val="20"/>
        </w:rPr>
        <w:t>Trị giá hải quan của hàng hóa nhập khẩu vào Việt Nam sau khi thuê phía nư</w:t>
      </w:r>
      <w:r w:rsidRPr="00FC0787" w:rsidR="004D4A2F">
        <w:rPr>
          <w:rFonts w:ascii="Arial" w:hAnsi="Arial" w:cs="Arial"/>
          <w:sz w:val="20"/>
        </w:rPr>
        <w:t>ớ</w:t>
      </w:r>
      <w:r w:rsidRPr="00FC0787">
        <w:rPr>
          <w:rFonts w:ascii="Arial" w:hAnsi="Arial" w:cs="Arial"/>
          <w:sz w:val="20"/>
        </w:rPr>
        <w:t>c ngoài gia công là ti</w:t>
      </w:r>
      <w:r w:rsidRPr="00FC0787" w:rsidR="002318A3">
        <w:rPr>
          <w:rFonts w:ascii="Arial" w:hAnsi="Arial" w:cs="Arial"/>
          <w:sz w:val="20"/>
        </w:rPr>
        <w:t>ề</w:t>
      </w:r>
      <w:r w:rsidRPr="00FC0787">
        <w:rPr>
          <w:rFonts w:ascii="Arial" w:hAnsi="Arial" w:cs="Arial"/>
          <w:sz w:val="20"/>
        </w:rPr>
        <w:t xml:space="preserve">n thuê gia công và trị giá của nguyên vật liệu sử dụng trong quá trình gia công </w:t>
      </w:r>
      <w:r w:rsidRPr="00FC0787" w:rsidR="00352136">
        <w:rPr>
          <w:rFonts w:ascii="Arial" w:hAnsi="Arial" w:cs="Arial"/>
          <w:sz w:val="20"/>
        </w:rPr>
        <w:t>d</w:t>
      </w:r>
      <w:r w:rsidRPr="00FC0787">
        <w:rPr>
          <w:rFonts w:ascii="Arial" w:hAnsi="Arial" w:cs="Arial"/>
          <w:sz w:val="20"/>
        </w:rPr>
        <w:t xml:space="preserve">o phía nước ngoài cung cấp thể hiện </w:t>
      </w:r>
      <w:r w:rsidRPr="00FC0787" w:rsidR="002D4B5B">
        <w:rPr>
          <w:rFonts w:ascii="Arial" w:hAnsi="Arial" w:cs="Arial"/>
          <w:sz w:val="20"/>
        </w:rPr>
        <w:t>trên</w:t>
      </w:r>
      <w:r w:rsidRPr="00FC0787">
        <w:rPr>
          <w:rFonts w:ascii="Arial" w:hAnsi="Arial" w:cs="Arial"/>
          <w:sz w:val="20"/>
        </w:rPr>
        <w:t xml:space="preserve"> hợp đồng gia công và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w:t>
      </w:r>
      <w:r w:rsidRPr="00FC0787" w:rsidR="00352136">
        <w:rPr>
          <w:rFonts w:ascii="Arial" w:hAnsi="Arial" w:cs="Arial"/>
          <w:sz w:val="20"/>
        </w:rPr>
        <w:t>ỉ</w:t>
      </w:r>
      <w:r w:rsidRPr="00FC0787">
        <w:rPr>
          <w:rFonts w:ascii="Arial" w:hAnsi="Arial" w:cs="Arial"/>
          <w:sz w:val="20"/>
        </w:rPr>
        <w:t xml:space="preserve">nh </w:t>
      </w:r>
      <w:r w:rsidRPr="00FC0787" w:rsidR="00012461">
        <w:rPr>
          <w:rFonts w:ascii="Arial" w:hAnsi="Arial" w:cs="Arial"/>
          <w:sz w:val="20"/>
        </w:rPr>
        <w:t>quy định</w:t>
      </w:r>
      <w:r w:rsidRPr="00FC0787">
        <w:rPr>
          <w:rFonts w:ascii="Arial" w:hAnsi="Arial" w:cs="Arial"/>
          <w:sz w:val="20"/>
        </w:rPr>
        <w:t xml:space="preserve"> tại</w:t>
      </w:r>
      <w:bookmarkEnd w:id="122"/>
      <w:r w:rsidRPr="00FC0787">
        <w:rPr>
          <w:rFonts w:ascii="Arial" w:hAnsi="Arial" w:cs="Arial"/>
          <w:sz w:val="20"/>
        </w:rPr>
        <w:t xml:space="preserve"> </w:t>
      </w:r>
      <w:bookmarkStart w:id="123" w:name="tc_36"/>
      <w:r w:rsidRPr="00FC0787" w:rsidR="00012461">
        <w:rPr>
          <w:rFonts w:ascii="Arial" w:hAnsi="Arial" w:cs="Arial"/>
          <w:sz w:val="20"/>
        </w:rPr>
        <w:t xml:space="preserve">Điều </w:t>
      </w:r>
      <w:r w:rsidRPr="00FC0787">
        <w:rPr>
          <w:rFonts w:ascii="Arial" w:hAnsi="Arial" w:cs="Arial"/>
          <w:sz w:val="20"/>
        </w:rPr>
        <w:t xml:space="preserve">13 và </w:t>
      </w:r>
      <w:r w:rsidRPr="00FC0787" w:rsidR="00012461">
        <w:rPr>
          <w:rFonts w:ascii="Arial" w:hAnsi="Arial" w:cs="Arial"/>
          <w:sz w:val="20"/>
        </w:rPr>
        <w:t xml:space="preserve">Điều </w:t>
      </w:r>
      <w:r w:rsidRPr="00FC0787">
        <w:rPr>
          <w:rFonts w:ascii="Arial" w:hAnsi="Arial" w:cs="Arial"/>
          <w:sz w:val="20"/>
        </w:rPr>
        <w:t xml:space="preserve">15 </w:t>
      </w:r>
      <w:r w:rsidRPr="00FC0787" w:rsidR="00012461">
        <w:rPr>
          <w:rFonts w:ascii="Arial" w:hAnsi="Arial" w:cs="Arial"/>
          <w:sz w:val="20"/>
        </w:rPr>
        <w:t xml:space="preserve">Thông tư </w:t>
      </w:r>
      <w:r w:rsidRPr="00FC0787" w:rsidR="00793CDE">
        <w:rPr>
          <w:rFonts w:ascii="Arial" w:hAnsi="Arial" w:cs="Arial"/>
          <w:sz w:val="20"/>
        </w:rPr>
        <w:t>này</w:t>
      </w:r>
      <w:bookmarkEnd w:id="123"/>
      <w:r w:rsidRPr="00FC0787">
        <w:rPr>
          <w:rFonts w:ascii="Arial" w:hAnsi="Arial" w:cs="Arial"/>
          <w:sz w:val="20"/>
        </w:rPr>
        <w:t xml:space="preserve">. </w:t>
      </w:r>
      <w:bookmarkStart w:id="124" w:name="khoan_3_17_name"/>
      <w:r w:rsidRPr="00FC0787">
        <w:rPr>
          <w:rFonts w:ascii="Arial" w:hAnsi="Arial" w:cs="Arial"/>
          <w:sz w:val="20"/>
        </w:rPr>
        <w:t>Không tính vào trị giá h</w:t>
      </w:r>
      <w:r w:rsidRPr="00FC0787" w:rsidR="00352136">
        <w:rPr>
          <w:rFonts w:ascii="Arial" w:hAnsi="Arial" w:cs="Arial"/>
          <w:sz w:val="20"/>
        </w:rPr>
        <w:t>ả</w:t>
      </w:r>
      <w:r w:rsidRPr="00FC0787">
        <w:rPr>
          <w:rFonts w:ascii="Arial" w:hAnsi="Arial" w:cs="Arial"/>
          <w:sz w:val="20"/>
        </w:rPr>
        <w:t>i quan sản phẩm sau gia công trị giá của vật tư, nguyên liệu đã xuất khẩu từ Việt Nam đưa đi gia công theo hợp đồng gia công.</w:t>
      </w:r>
      <w:bookmarkEnd w:id="124"/>
    </w:p>
    <w:p w:rsidR="008256E9" w:rsidRPr="00FC0787" w:rsidP="001A0720">
      <w:pPr>
        <w:spacing w:before="120"/>
        <w:rPr>
          <w:rFonts w:ascii="Arial" w:hAnsi="Arial" w:cs="Arial"/>
          <w:sz w:val="20"/>
        </w:rPr>
      </w:pPr>
      <w:bookmarkStart w:id="125" w:name="khoan_4_17"/>
      <w:r w:rsidRPr="00FC0787" w:rsidR="00352136">
        <w:rPr>
          <w:rFonts w:ascii="Arial" w:hAnsi="Arial" w:cs="Arial"/>
          <w:sz w:val="20"/>
        </w:rPr>
        <w:t xml:space="preserve">4. </w:t>
      </w:r>
      <w:r w:rsidRPr="00FC0787">
        <w:rPr>
          <w:rFonts w:ascii="Arial" w:hAnsi="Arial" w:cs="Arial"/>
          <w:sz w:val="20"/>
        </w:rPr>
        <w:t xml:space="preserve">Đối với </w:t>
      </w:r>
      <w:r w:rsidRPr="00FC0787" w:rsidR="00D03A0C">
        <w:rPr>
          <w:rFonts w:ascii="Arial" w:hAnsi="Arial" w:cs="Arial"/>
          <w:sz w:val="20"/>
        </w:rPr>
        <w:t>hàng hóa</w:t>
      </w:r>
      <w:r w:rsidRPr="00FC0787">
        <w:rPr>
          <w:rFonts w:ascii="Arial" w:hAnsi="Arial" w:cs="Arial"/>
          <w:sz w:val="20"/>
        </w:rPr>
        <w:t xml:space="preserve"> nhập khẩu là hàng hóa đưa ra nước ngoài sửa chữa, khi nhập khẩu về Việt Nam thuộc đối tượng chịu thuế thì trị giá h</w:t>
      </w:r>
      <w:r w:rsidRPr="00FC0787" w:rsidR="00352136">
        <w:rPr>
          <w:rFonts w:ascii="Arial" w:hAnsi="Arial" w:cs="Arial"/>
          <w:sz w:val="20"/>
        </w:rPr>
        <w:t>ả</w:t>
      </w:r>
      <w:r w:rsidRPr="00FC0787">
        <w:rPr>
          <w:rFonts w:ascii="Arial" w:hAnsi="Arial" w:cs="Arial"/>
          <w:sz w:val="20"/>
        </w:rPr>
        <w:t>i quan là chi phí thực trả để sửa chữa hàng hóa nhập khẩu phù hợp với các chứng từ liên quan đ</w:t>
      </w:r>
      <w:r w:rsidRPr="00FC0787" w:rsidR="00352136">
        <w:rPr>
          <w:rFonts w:ascii="Arial" w:hAnsi="Arial" w:cs="Arial"/>
          <w:sz w:val="20"/>
        </w:rPr>
        <w:t>ế</w:t>
      </w:r>
      <w:r w:rsidRPr="00FC0787">
        <w:rPr>
          <w:rFonts w:ascii="Arial" w:hAnsi="Arial" w:cs="Arial"/>
          <w:sz w:val="20"/>
        </w:rPr>
        <w:t xml:space="preserve">n việc sửa chữa hàng </w:t>
      </w:r>
      <w:r w:rsidRPr="00FC0787" w:rsidR="005777BB">
        <w:rPr>
          <w:rFonts w:ascii="Arial" w:hAnsi="Arial" w:cs="Arial"/>
          <w:sz w:val="20"/>
        </w:rPr>
        <w:t>hóa</w:t>
      </w:r>
      <w:r w:rsidRPr="00FC0787">
        <w:rPr>
          <w:rFonts w:ascii="Arial" w:hAnsi="Arial" w:cs="Arial"/>
          <w:sz w:val="20"/>
        </w:rPr>
        <w:t>.</w:t>
      </w:r>
      <w:bookmarkEnd w:id="125"/>
    </w:p>
    <w:p w:rsidR="008256E9" w:rsidRPr="00FC0787" w:rsidP="001A0720">
      <w:pPr>
        <w:spacing w:before="120"/>
        <w:rPr>
          <w:rFonts w:ascii="Arial" w:hAnsi="Arial" w:cs="Arial"/>
          <w:sz w:val="20"/>
        </w:rPr>
      </w:pPr>
      <w:bookmarkStart w:id="126" w:name="khoan_5_17"/>
      <w:r w:rsidRPr="00FC0787" w:rsidR="001A6CB5">
        <w:rPr>
          <w:rFonts w:ascii="Arial" w:hAnsi="Arial" w:cs="Arial"/>
          <w:sz w:val="20"/>
        </w:rPr>
        <w:t xml:space="preserve">5. Hàng hóa nhập khẩu không có hợp đồng mua bán hàng hóa hoặc không có hóa đơn thương mại, trị giá hải quan là trị giá khai báo. Trường hợp có căn cứ xác định trị giá khai báo không phù hợp thì cơ quan hải quan xác định trị giá hải quan theo nguyên tắc và phương pháp xác định trị giá hải quan </w:t>
      </w:r>
      <w:r w:rsidRPr="00FC0787" w:rsidR="00012461">
        <w:rPr>
          <w:rFonts w:ascii="Arial" w:hAnsi="Arial" w:cs="Arial"/>
          <w:sz w:val="20"/>
        </w:rPr>
        <w:t>quy định</w:t>
      </w:r>
      <w:r w:rsidRPr="00FC0787" w:rsidR="001A6CB5">
        <w:rPr>
          <w:rFonts w:ascii="Arial" w:hAnsi="Arial" w:cs="Arial"/>
          <w:sz w:val="20"/>
        </w:rPr>
        <w:t xml:space="preserve"> từ</w:t>
      </w:r>
      <w:bookmarkEnd w:id="126"/>
      <w:r w:rsidRPr="00FC0787" w:rsidR="001A6CB5">
        <w:rPr>
          <w:rFonts w:ascii="Arial" w:hAnsi="Arial" w:cs="Arial"/>
          <w:sz w:val="20"/>
        </w:rPr>
        <w:t xml:space="preserve"> </w:t>
      </w:r>
      <w:bookmarkStart w:id="127" w:name="tc_37"/>
      <w:r w:rsidRPr="00FC0787" w:rsidR="00012461">
        <w:rPr>
          <w:rFonts w:ascii="Arial" w:hAnsi="Arial" w:cs="Arial"/>
          <w:sz w:val="20"/>
        </w:rPr>
        <w:t xml:space="preserve">Điều </w:t>
      </w:r>
      <w:r w:rsidRPr="00FC0787" w:rsidR="001A6CB5">
        <w:rPr>
          <w:rFonts w:ascii="Arial" w:hAnsi="Arial" w:cs="Arial"/>
          <w:sz w:val="20"/>
        </w:rPr>
        <w:t xml:space="preserve">8 đến </w:t>
      </w:r>
      <w:r w:rsidRPr="00FC0787" w:rsidR="00012461">
        <w:rPr>
          <w:rFonts w:ascii="Arial" w:hAnsi="Arial" w:cs="Arial"/>
          <w:sz w:val="20"/>
        </w:rPr>
        <w:t xml:space="preserve">Điều </w:t>
      </w:r>
      <w:r w:rsidRPr="00FC0787" w:rsidR="001A6CB5">
        <w:rPr>
          <w:rFonts w:ascii="Arial" w:hAnsi="Arial" w:cs="Arial"/>
          <w:sz w:val="20"/>
        </w:rPr>
        <w:t xml:space="preserve">12 </w:t>
      </w:r>
      <w:r w:rsidRPr="00FC0787" w:rsidR="00012461">
        <w:rPr>
          <w:rFonts w:ascii="Arial" w:hAnsi="Arial" w:cs="Arial"/>
          <w:sz w:val="20"/>
        </w:rPr>
        <w:t xml:space="preserve">Thông tư </w:t>
      </w:r>
      <w:r w:rsidRPr="00FC0787" w:rsidR="00793CDE">
        <w:rPr>
          <w:rFonts w:ascii="Arial" w:hAnsi="Arial" w:cs="Arial"/>
          <w:sz w:val="20"/>
        </w:rPr>
        <w:t>này</w:t>
      </w:r>
      <w:bookmarkEnd w:id="127"/>
      <w:r w:rsidRPr="00FC0787" w:rsidR="001A6CB5">
        <w:rPr>
          <w:rFonts w:ascii="Arial" w:hAnsi="Arial" w:cs="Arial"/>
          <w:sz w:val="20"/>
        </w:rPr>
        <w:t>.</w:t>
      </w:r>
    </w:p>
    <w:p w:rsidR="008256E9" w:rsidRPr="00FC0787" w:rsidP="001A0720">
      <w:pPr>
        <w:spacing w:before="120"/>
        <w:rPr>
          <w:rFonts w:ascii="Arial" w:hAnsi="Arial" w:cs="Arial"/>
          <w:sz w:val="20"/>
        </w:rPr>
      </w:pPr>
      <w:r w:rsidRPr="00FC0787" w:rsidR="00352136">
        <w:rPr>
          <w:rFonts w:ascii="Arial" w:hAnsi="Arial" w:cs="Arial"/>
          <w:sz w:val="20"/>
        </w:rPr>
        <w:t xml:space="preserve">6.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khẩu thừa so với hợp đồng mua bán hàng hóa hoặc hóa đơn thương mại:</w:t>
      </w:r>
    </w:p>
    <w:p w:rsidR="008256E9" w:rsidRPr="00FC0787" w:rsidP="001A0720">
      <w:pPr>
        <w:spacing w:before="120"/>
        <w:rPr>
          <w:rFonts w:ascii="Arial" w:hAnsi="Arial" w:cs="Arial"/>
          <w:sz w:val="20"/>
        </w:rPr>
      </w:pPr>
      <w:r w:rsidRPr="00FC0787" w:rsidR="00352136">
        <w:rPr>
          <w:rFonts w:ascii="Arial" w:hAnsi="Arial" w:cs="Arial"/>
          <w:sz w:val="20"/>
        </w:rPr>
        <w:t xml:space="preserve">a)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khẩu thừa là hàng </w:t>
      </w:r>
      <w:r w:rsidRPr="00FC0787" w:rsidR="005777BB">
        <w:rPr>
          <w:rFonts w:ascii="Arial" w:hAnsi="Arial" w:cs="Arial"/>
          <w:sz w:val="20"/>
        </w:rPr>
        <w:t>hóa</w:t>
      </w:r>
      <w:r w:rsidRPr="00FC0787">
        <w:rPr>
          <w:rFonts w:ascii="Arial" w:hAnsi="Arial" w:cs="Arial"/>
          <w:sz w:val="20"/>
        </w:rPr>
        <w:t xml:space="preserve"> giống hệt hoặc tương tự với hàng </w:t>
      </w:r>
      <w:r w:rsidRPr="00FC0787" w:rsidR="005777BB">
        <w:rPr>
          <w:rFonts w:ascii="Arial" w:hAnsi="Arial" w:cs="Arial"/>
          <w:sz w:val="20"/>
        </w:rPr>
        <w:t>hóa</w:t>
      </w:r>
      <w:r w:rsidRPr="00FC0787">
        <w:rPr>
          <w:rFonts w:ascii="Arial" w:hAnsi="Arial" w:cs="Arial"/>
          <w:sz w:val="20"/>
        </w:rPr>
        <w:t xml:space="preserve"> nhập khẩu ghi </w:t>
      </w:r>
      <w:r w:rsidRPr="00FC0787" w:rsidR="002D4B5B">
        <w:rPr>
          <w:rFonts w:ascii="Arial" w:hAnsi="Arial" w:cs="Arial"/>
          <w:sz w:val="20"/>
        </w:rPr>
        <w:t>trên</w:t>
      </w:r>
      <w:r w:rsidRPr="00FC0787">
        <w:rPr>
          <w:rFonts w:ascii="Arial" w:hAnsi="Arial" w:cs="Arial"/>
          <w:sz w:val="20"/>
        </w:rPr>
        <w:t xml:space="preserve"> hợp đồng mua bán hoặc hóa đơn thương mại: Trị giá hải quan của hàng nhập khẩu thừa theo phư</w:t>
      </w:r>
      <w:r w:rsidRPr="00FC0787" w:rsidR="00352136">
        <w:rPr>
          <w:rFonts w:ascii="Arial" w:hAnsi="Arial" w:cs="Arial"/>
          <w:sz w:val="20"/>
        </w:rPr>
        <w:t>ơn</w:t>
      </w:r>
      <w:r w:rsidRPr="00FC0787">
        <w:rPr>
          <w:rFonts w:ascii="Arial" w:hAnsi="Arial" w:cs="Arial"/>
          <w:sz w:val="20"/>
        </w:rPr>
        <w:t xml:space="preserve">g </w:t>
      </w:r>
      <w:r w:rsidRPr="00FC0787" w:rsidR="000E6213">
        <w:rPr>
          <w:rFonts w:ascii="Arial" w:hAnsi="Arial" w:cs="Arial"/>
          <w:sz w:val="20"/>
        </w:rPr>
        <w:t>pháp</w:t>
      </w:r>
      <w:r w:rsidRPr="00FC0787">
        <w:rPr>
          <w:rFonts w:ascii="Arial" w:hAnsi="Arial" w:cs="Arial"/>
          <w:sz w:val="20"/>
        </w:rPr>
        <w:t xml:space="preserve"> xác định trị giá hải quan của số hàng </w:t>
      </w:r>
      <w:r w:rsidRPr="00FC0787" w:rsidR="005777BB">
        <w:rPr>
          <w:rFonts w:ascii="Arial" w:hAnsi="Arial" w:cs="Arial"/>
          <w:sz w:val="20"/>
        </w:rPr>
        <w:t>hóa</w:t>
      </w:r>
      <w:r w:rsidRPr="00FC0787">
        <w:rPr>
          <w:rFonts w:ascii="Arial" w:hAnsi="Arial" w:cs="Arial"/>
          <w:sz w:val="20"/>
        </w:rPr>
        <w:t xml:space="preserve"> nhập khẩu ghi trên hợp đồng mua bán hàng hóa;</w:t>
      </w:r>
    </w:p>
    <w:p w:rsidR="008256E9" w:rsidRPr="00FC0787" w:rsidP="001A0720">
      <w:pPr>
        <w:spacing w:before="120"/>
        <w:rPr>
          <w:rFonts w:ascii="Arial" w:hAnsi="Arial" w:cs="Arial"/>
          <w:sz w:val="20"/>
        </w:rPr>
      </w:pPr>
      <w:r w:rsidRPr="00FC0787" w:rsidR="00352136">
        <w:rPr>
          <w:rFonts w:ascii="Arial" w:hAnsi="Arial" w:cs="Arial"/>
          <w:sz w:val="20"/>
        </w:rPr>
        <w:t xml:space="preserve">b)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khẩu thừa là hàng </w:t>
      </w:r>
      <w:r w:rsidRPr="00FC0787" w:rsidR="005777BB">
        <w:rPr>
          <w:rFonts w:ascii="Arial" w:hAnsi="Arial" w:cs="Arial"/>
          <w:sz w:val="20"/>
        </w:rPr>
        <w:t>hóa</w:t>
      </w:r>
      <w:r w:rsidRPr="00FC0787">
        <w:rPr>
          <w:rFonts w:ascii="Arial" w:hAnsi="Arial" w:cs="Arial"/>
          <w:sz w:val="20"/>
        </w:rPr>
        <w:t xml:space="preserve"> khác với hàng </w:t>
      </w:r>
      <w:r w:rsidRPr="00FC0787" w:rsidR="005777BB">
        <w:rPr>
          <w:rFonts w:ascii="Arial" w:hAnsi="Arial" w:cs="Arial"/>
          <w:sz w:val="20"/>
        </w:rPr>
        <w:t>hóa</w:t>
      </w:r>
      <w:r w:rsidRPr="00FC0787">
        <w:rPr>
          <w:rFonts w:ascii="Arial" w:hAnsi="Arial" w:cs="Arial"/>
          <w:sz w:val="20"/>
        </w:rPr>
        <w:t xml:space="preserve"> nhập khẩu ghi trên hợp đồng mua bán hàng hóa hoặc hóa đơn thương mại: Trị giá h</w:t>
      </w:r>
      <w:r w:rsidRPr="00FC0787" w:rsidR="00352136">
        <w:rPr>
          <w:rFonts w:ascii="Arial" w:hAnsi="Arial" w:cs="Arial"/>
          <w:sz w:val="20"/>
        </w:rPr>
        <w:t>ả</w:t>
      </w:r>
      <w:r w:rsidRPr="00FC0787">
        <w:rPr>
          <w:rFonts w:ascii="Arial" w:hAnsi="Arial" w:cs="Arial"/>
          <w:sz w:val="20"/>
        </w:rPr>
        <w:t xml:space="preserve">i quan theo phương </w:t>
      </w:r>
      <w:r w:rsidRPr="00FC0787" w:rsidR="000E6213">
        <w:rPr>
          <w:rFonts w:ascii="Arial" w:hAnsi="Arial" w:cs="Arial"/>
          <w:sz w:val="20"/>
        </w:rPr>
        <w:t>pháp</w:t>
      </w:r>
      <w:r w:rsidRPr="00FC0787">
        <w:rPr>
          <w:rFonts w:ascii="Arial" w:hAnsi="Arial" w:cs="Arial"/>
          <w:sz w:val="20"/>
        </w:rPr>
        <w:t xml:space="preserve"> xác định trị giá hải quan </w:t>
      </w:r>
      <w:r w:rsidRPr="00FC0787" w:rsidR="00012461">
        <w:rPr>
          <w:rFonts w:ascii="Arial" w:hAnsi="Arial" w:cs="Arial"/>
          <w:sz w:val="20"/>
        </w:rPr>
        <w:t>quy định</w:t>
      </w:r>
      <w:r w:rsidRPr="00FC0787">
        <w:rPr>
          <w:rFonts w:ascii="Arial" w:hAnsi="Arial" w:cs="Arial"/>
          <w:sz w:val="20"/>
        </w:rPr>
        <w:t xml:space="preserve"> từ </w:t>
      </w:r>
      <w:bookmarkStart w:id="128" w:name="tc_38"/>
      <w:r w:rsidRPr="00FC0787" w:rsidR="00012461">
        <w:rPr>
          <w:rFonts w:ascii="Arial" w:hAnsi="Arial" w:cs="Arial"/>
          <w:sz w:val="20"/>
        </w:rPr>
        <w:t xml:space="preserve">Điều </w:t>
      </w:r>
      <w:r w:rsidRPr="00FC0787">
        <w:rPr>
          <w:rFonts w:ascii="Arial" w:hAnsi="Arial" w:cs="Arial"/>
          <w:sz w:val="20"/>
        </w:rPr>
        <w:t xml:space="preserve">8 đến </w:t>
      </w:r>
      <w:r w:rsidRPr="00FC0787" w:rsidR="00012461">
        <w:rPr>
          <w:rFonts w:ascii="Arial" w:hAnsi="Arial" w:cs="Arial"/>
          <w:sz w:val="20"/>
        </w:rPr>
        <w:t xml:space="preserve">Điều </w:t>
      </w:r>
      <w:r w:rsidRPr="00FC0787">
        <w:rPr>
          <w:rFonts w:ascii="Arial" w:hAnsi="Arial" w:cs="Arial"/>
          <w:sz w:val="20"/>
        </w:rPr>
        <w:t xml:space="preserve">12 </w:t>
      </w:r>
      <w:r w:rsidRPr="00FC0787" w:rsidR="00012461">
        <w:rPr>
          <w:rFonts w:ascii="Arial" w:hAnsi="Arial" w:cs="Arial"/>
          <w:sz w:val="20"/>
        </w:rPr>
        <w:t xml:space="preserve">Thông tư </w:t>
      </w:r>
      <w:r w:rsidRPr="00FC0787" w:rsidR="00793CDE">
        <w:rPr>
          <w:rFonts w:ascii="Arial" w:hAnsi="Arial" w:cs="Arial"/>
          <w:sz w:val="20"/>
        </w:rPr>
        <w:t>này</w:t>
      </w:r>
      <w:bookmarkEnd w:id="128"/>
      <w:r w:rsidRPr="00FC0787" w:rsidR="00352136">
        <w:rPr>
          <w:rFonts w:ascii="Arial" w:hAnsi="Arial" w:cs="Arial"/>
          <w:sz w:val="20"/>
        </w:rPr>
        <w:t>.</w:t>
      </w:r>
    </w:p>
    <w:p w:rsidR="008256E9" w:rsidRPr="00FC0787" w:rsidP="001A0720">
      <w:pPr>
        <w:spacing w:before="120"/>
        <w:rPr>
          <w:rFonts w:ascii="Arial" w:hAnsi="Arial" w:cs="Arial"/>
          <w:sz w:val="20"/>
        </w:rPr>
      </w:pPr>
      <w:r w:rsidRPr="00FC0787" w:rsidR="00352136">
        <w:rPr>
          <w:rFonts w:ascii="Arial" w:hAnsi="Arial" w:cs="Arial"/>
          <w:sz w:val="20"/>
        </w:rPr>
        <w:t xml:space="preserve">7.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khẩu không phù hợp với hợp đồng mua bán hàng </w:t>
      </w:r>
      <w:r w:rsidRPr="00FC0787" w:rsidR="005777BB">
        <w:rPr>
          <w:rFonts w:ascii="Arial" w:hAnsi="Arial" w:cs="Arial"/>
          <w:sz w:val="20"/>
        </w:rPr>
        <w:t>hóa</w:t>
      </w:r>
      <w:r w:rsidRPr="00FC0787">
        <w:rPr>
          <w:rFonts w:ascii="Arial" w:hAnsi="Arial" w:cs="Arial"/>
          <w:sz w:val="20"/>
        </w:rPr>
        <w:t xml:space="preserve"> hoặc không phù hợp v</w:t>
      </w:r>
      <w:r w:rsidRPr="00FC0787" w:rsidR="00352136">
        <w:rPr>
          <w:rFonts w:ascii="Arial" w:hAnsi="Arial" w:cs="Arial"/>
          <w:sz w:val="20"/>
        </w:rPr>
        <w:t>ớ</w:t>
      </w:r>
      <w:r w:rsidRPr="00FC0787">
        <w:rPr>
          <w:rFonts w:ascii="Arial" w:hAnsi="Arial" w:cs="Arial"/>
          <w:sz w:val="20"/>
        </w:rPr>
        <w:t>i hóa đơn thương mại:</w:t>
      </w:r>
    </w:p>
    <w:p w:rsidR="008256E9" w:rsidRPr="00FC0787" w:rsidP="001A0720">
      <w:pPr>
        <w:spacing w:before="120"/>
        <w:rPr>
          <w:rFonts w:ascii="Arial" w:hAnsi="Arial" w:cs="Arial"/>
          <w:sz w:val="20"/>
        </w:rPr>
      </w:pPr>
      <w:r w:rsidRPr="00FC0787" w:rsidR="00352136">
        <w:rPr>
          <w:rFonts w:ascii="Arial" w:hAnsi="Arial" w:cs="Arial"/>
          <w:sz w:val="20"/>
        </w:rPr>
        <w:t xml:space="preserve">a)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khẩu không phù hợp về qu</w:t>
      </w:r>
      <w:r w:rsidRPr="00FC0787" w:rsidR="00352136">
        <w:rPr>
          <w:rFonts w:ascii="Arial" w:hAnsi="Arial" w:cs="Arial"/>
          <w:sz w:val="20"/>
        </w:rPr>
        <w:t>y</w:t>
      </w:r>
      <w:r w:rsidRPr="00FC0787">
        <w:rPr>
          <w:rFonts w:ascii="Arial" w:hAnsi="Arial" w:cs="Arial"/>
          <w:sz w:val="20"/>
        </w:rPr>
        <w:t xml:space="preserve"> cách: Trị giá h</w:t>
      </w:r>
      <w:r w:rsidRPr="00FC0787" w:rsidR="00352136">
        <w:rPr>
          <w:rFonts w:ascii="Arial" w:hAnsi="Arial" w:cs="Arial"/>
          <w:sz w:val="20"/>
        </w:rPr>
        <w:t>ả</w:t>
      </w:r>
      <w:r w:rsidRPr="00FC0787">
        <w:rPr>
          <w:rFonts w:ascii="Arial" w:hAnsi="Arial" w:cs="Arial"/>
          <w:sz w:val="20"/>
        </w:rPr>
        <w:t xml:space="preserve">i quan theo trị giá thực thanh toán cho hàng </w:t>
      </w:r>
      <w:r w:rsidRPr="00FC0787" w:rsidR="005777BB">
        <w:rPr>
          <w:rFonts w:ascii="Arial" w:hAnsi="Arial" w:cs="Arial"/>
          <w:sz w:val="20"/>
        </w:rPr>
        <w:t>hóa</w:t>
      </w:r>
      <w:r w:rsidRPr="00FC0787">
        <w:rPr>
          <w:rFonts w:ascii="Arial" w:hAnsi="Arial" w:cs="Arial"/>
          <w:sz w:val="20"/>
        </w:rPr>
        <w:t xml:space="preserve"> nhập khẩu. Hàng </w:t>
      </w:r>
      <w:r w:rsidRPr="00FC0787" w:rsidR="005777BB">
        <w:rPr>
          <w:rFonts w:ascii="Arial" w:hAnsi="Arial" w:cs="Arial"/>
          <w:sz w:val="20"/>
        </w:rPr>
        <w:t>hóa</w:t>
      </w:r>
      <w:r w:rsidRPr="00FC0787">
        <w:rPr>
          <w:rFonts w:ascii="Arial" w:hAnsi="Arial" w:cs="Arial"/>
          <w:sz w:val="20"/>
        </w:rPr>
        <w:t xml:space="preserve"> không phù hợp về quy cách được hiểu là hàng thực nhập có những khác biệt về m</w:t>
      </w:r>
      <w:r w:rsidRPr="00FC0787" w:rsidR="00352136">
        <w:rPr>
          <w:rFonts w:ascii="Arial" w:hAnsi="Arial" w:cs="Arial"/>
          <w:sz w:val="20"/>
        </w:rPr>
        <w:t>à</w:t>
      </w:r>
      <w:r w:rsidRPr="00FC0787">
        <w:rPr>
          <w:rFonts w:ascii="Arial" w:hAnsi="Arial" w:cs="Arial"/>
          <w:sz w:val="20"/>
        </w:rPr>
        <w:t xml:space="preserve">u sắc, kích cỡ, kiểu dáng so với mô tả trong hợp đồng mua bán và những khác biệt đó không làm ảnh hưởng đến giá thực tế phải </w:t>
      </w:r>
      <w:r w:rsidRPr="00FC0787" w:rsidR="00352136">
        <w:rPr>
          <w:rFonts w:ascii="Arial" w:hAnsi="Arial" w:cs="Arial"/>
          <w:sz w:val="20"/>
        </w:rPr>
        <w:t>tr</w:t>
      </w:r>
      <w:r w:rsidRPr="00FC0787">
        <w:rPr>
          <w:rFonts w:ascii="Arial" w:hAnsi="Arial" w:cs="Arial"/>
          <w:sz w:val="20"/>
        </w:rPr>
        <w:t>ả.</w:t>
      </w:r>
    </w:p>
    <w:p w:rsidR="008256E9" w:rsidRPr="00FC0787" w:rsidP="001A0720">
      <w:pPr>
        <w:spacing w:before="120"/>
        <w:rPr>
          <w:rFonts w:ascii="Arial" w:hAnsi="Arial" w:cs="Arial"/>
          <w:sz w:val="20"/>
        </w:rPr>
      </w:pPr>
      <w:r w:rsidRPr="00FC0787" w:rsidR="00352136">
        <w:rPr>
          <w:rFonts w:ascii="Arial" w:hAnsi="Arial" w:cs="Arial"/>
          <w:sz w:val="20"/>
        </w:rPr>
        <w:t xml:space="preserve">b)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khẩu không phù hợp với hợp đồng mua bán hoặc hóa đơn thương mại ngoài trường hợp </w:t>
      </w:r>
      <w:r w:rsidRPr="00FC0787" w:rsidR="00012461">
        <w:rPr>
          <w:rFonts w:ascii="Arial" w:hAnsi="Arial" w:cs="Arial"/>
          <w:sz w:val="20"/>
        </w:rPr>
        <w:t>quy định</w:t>
      </w:r>
      <w:r w:rsidRPr="00FC0787">
        <w:rPr>
          <w:rFonts w:ascii="Arial" w:hAnsi="Arial" w:cs="Arial"/>
          <w:sz w:val="20"/>
        </w:rPr>
        <w:t xml:space="preserve"> tại </w:t>
      </w:r>
      <w:r w:rsidRPr="00FC0787" w:rsidR="000E6213">
        <w:rPr>
          <w:rFonts w:ascii="Arial" w:hAnsi="Arial" w:cs="Arial"/>
          <w:sz w:val="20"/>
        </w:rPr>
        <w:t>điểm</w:t>
      </w:r>
      <w:r w:rsidRPr="00FC0787">
        <w:rPr>
          <w:rFonts w:ascii="Arial" w:hAnsi="Arial" w:cs="Arial"/>
          <w:sz w:val="20"/>
        </w:rPr>
        <w:t xml:space="preserve"> a </w:t>
      </w:r>
      <w:r w:rsidRPr="00FC0787" w:rsidR="00012461">
        <w:rPr>
          <w:rFonts w:ascii="Arial" w:hAnsi="Arial" w:cs="Arial"/>
          <w:sz w:val="20"/>
        </w:rPr>
        <w:t>khoản</w:t>
      </w:r>
      <w:r w:rsidRPr="00FC0787">
        <w:rPr>
          <w:rFonts w:ascii="Arial" w:hAnsi="Arial" w:cs="Arial"/>
          <w:sz w:val="20"/>
        </w:rPr>
        <w:t xml:space="preserve"> này: Trị giá hải quan theo phương </w:t>
      </w:r>
      <w:r w:rsidRPr="00FC0787" w:rsidR="000E6213">
        <w:rPr>
          <w:rFonts w:ascii="Arial" w:hAnsi="Arial" w:cs="Arial"/>
          <w:sz w:val="20"/>
        </w:rPr>
        <w:t>pháp</w:t>
      </w:r>
      <w:r w:rsidRPr="00FC0787">
        <w:rPr>
          <w:rFonts w:ascii="Arial" w:hAnsi="Arial" w:cs="Arial"/>
          <w:sz w:val="20"/>
        </w:rPr>
        <w:t xml:space="preserve"> xác định trị giá hải quan </w:t>
      </w:r>
      <w:r w:rsidRPr="00FC0787" w:rsidR="00012461">
        <w:rPr>
          <w:rFonts w:ascii="Arial" w:hAnsi="Arial" w:cs="Arial"/>
          <w:sz w:val="20"/>
        </w:rPr>
        <w:t>quy định</w:t>
      </w:r>
      <w:r w:rsidRPr="00FC0787">
        <w:rPr>
          <w:rFonts w:ascii="Arial" w:hAnsi="Arial" w:cs="Arial"/>
          <w:sz w:val="20"/>
        </w:rPr>
        <w:t xml:space="preserve"> từ </w:t>
      </w:r>
      <w:bookmarkStart w:id="129" w:name="tc_39"/>
      <w:r w:rsidRPr="00FC0787" w:rsidR="00012461">
        <w:rPr>
          <w:rFonts w:ascii="Arial" w:hAnsi="Arial" w:cs="Arial"/>
          <w:sz w:val="20"/>
        </w:rPr>
        <w:t xml:space="preserve">Điều </w:t>
      </w:r>
      <w:r w:rsidRPr="00FC0787">
        <w:rPr>
          <w:rFonts w:ascii="Arial" w:hAnsi="Arial" w:cs="Arial"/>
          <w:sz w:val="20"/>
        </w:rPr>
        <w:t xml:space="preserve">8 đến </w:t>
      </w:r>
      <w:r w:rsidRPr="00FC0787" w:rsidR="00012461">
        <w:rPr>
          <w:rFonts w:ascii="Arial" w:hAnsi="Arial" w:cs="Arial"/>
          <w:sz w:val="20"/>
        </w:rPr>
        <w:t xml:space="preserve">Điều </w:t>
      </w:r>
      <w:r w:rsidRPr="00FC0787">
        <w:rPr>
          <w:rFonts w:ascii="Arial" w:hAnsi="Arial" w:cs="Arial"/>
          <w:sz w:val="20"/>
        </w:rPr>
        <w:t xml:space="preserve">12 </w:t>
      </w:r>
      <w:r w:rsidRPr="00FC0787" w:rsidR="00012461">
        <w:rPr>
          <w:rFonts w:ascii="Arial" w:hAnsi="Arial" w:cs="Arial"/>
          <w:sz w:val="20"/>
        </w:rPr>
        <w:t xml:space="preserve">Thông tư </w:t>
      </w:r>
      <w:r w:rsidRPr="00FC0787" w:rsidR="00793CDE">
        <w:rPr>
          <w:rFonts w:ascii="Arial" w:hAnsi="Arial" w:cs="Arial"/>
          <w:sz w:val="20"/>
        </w:rPr>
        <w:t>này</w:t>
      </w:r>
      <w:bookmarkEnd w:id="129"/>
      <w:r w:rsidRPr="00FC0787">
        <w:rPr>
          <w:rFonts w:ascii="Arial" w:hAnsi="Arial" w:cs="Arial"/>
          <w:sz w:val="20"/>
        </w:rPr>
        <w:t>.</w:t>
      </w:r>
    </w:p>
    <w:p w:rsidR="008256E9" w:rsidRPr="00FC0787" w:rsidP="001A0720">
      <w:pPr>
        <w:spacing w:before="120"/>
        <w:rPr>
          <w:rFonts w:ascii="Arial" w:hAnsi="Arial" w:cs="Arial"/>
          <w:sz w:val="20"/>
        </w:rPr>
      </w:pPr>
      <w:bookmarkStart w:id="130" w:name="khoan_8_17"/>
      <w:r w:rsidRPr="00FC0787" w:rsidR="00352136">
        <w:rPr>
          <w:rFonts w:ascii="Arial" w:hAnsi="Arial" w:cs="Arial"/>
          <w:sz w:val="20"/>
        </w:rPr>
        <w:t xml:space="preserve">8. </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khẩu thực tế có sự chênh lệch về số lượng so với </w:t>
      </w:r>
      <w:r w:rsidRPr="00FC0787" w:rsidR="005777BB">
        <w:rPr>
          <w:rFonts w:ascii="Arial" w:hAnsi="Arial" w:cs="Arial"/>
          <w:sz w:val="20"/>
        </w:rPr>
        <w:t>hóa</w:t>
      </w:r>
      <w:r w:rsidRPr="00FC0787">
        <w:rPr>
          <w:rFonts w:ascii="Arial" w:hAnsi="Arial" w:cs="Arial"/>
          <w:sz w:val="20"/>
        </w:rPr>
        <w:t xml:space="preserve"> đơn thương mại do tính ch</w:t>
      </w:r>
      <w:r w:rsidRPr="00FC0787" w:rsidR="00713641">
        <w:rPr>
          <w:rFonts w:ascii="Arial" w:hAnsi="Arial" w:cs="Arial"/>
          <w:sz w:val="20"/>
        </w:rPr>
        <w:t>ấ</w:t>
      </w:r>
      <w:r w:rsidRPr="00FC0787">
        <w:rPr>
          <w:rFonts w:ascii="Arial" w:hAnsi="Arial" w:cs="Arial"/>
          <w:sz w:val="20"/>
        </w:rPr>
        <w:t xml:space="preserve">t của hàng </w:t>
      </w:r>
      <w:r w:rsidRPr="00FC0787" w:rsidR="005777BB">
        <w:rPr>
          <w:rFonts w:ascii="Arial" w:hAnsi="Arial" w:cs="Arial"/>
          <w:sz w:val="20"/>
        </w:rPr>
        <w:t>hóa</w:t>
      </w:r>
      <w:r w:rsidRPr="00FC0787">
        <w:rPr>
          <w:rFonts w:ascii="Arial" w:hAnsi="Arial" w:cs="Arial"/>
          <w:sz w:val="20"/>
        </w:rPr>
        <w:t xml:space="preserve">, phù hợp với </w:t>
      </w:r>
      <w:r w:rsidRPr="00FC0787" w:rsidR="00012461">
        <w:rPr>
          <w:rFonts w:ascii="Arial" w:hAnsi="Arial" w:cs="Arial"/>
          <w:sz w:val="20"/>
        </w:rPr>
        <w:t xml:space="preserve">điều </w:t>
      </w:r>
      <w:r w:rsidRPr="00FC0787">
        <w:rPr>
          <w:rFonts w:ascii="Arial" w:hAnsi="Arial" w:cs="Arial"/>
          <w:sz w:val="20"/>
        </w:rPr>
        <w:t xml:space="preserve">kiện giao hàng và </w:t>
      </w:r>
      <w:r w:rsidRPr="00FC0787" w:rsidR="00012461">
        <w:rPr>
          <w:rFonts w:ascii="Arial" w:hAnsi="Arial" w:cs="Arial"/>
          <w:sz w:val="20"/>
        </w:rPr>
        <w:t xml:space="preserve">điều </w:t>
      </w:r>
      <w:r w:rsidRPr="00FC0787">
        <w:rPr>
          <w:rFonts w:ascii="Arial" w:hAnsi="Arial" w:cs="Arial"/>
          <w:sz w:val="20"/>
        </w:rPr>
        <w:t>kiện tha</w:t>
      </w:r>
      <w:r w:rsidRPr="00FC0787" w:rsidR="00713641">
        <w:rPr>
          <w:rFonts w:ascii="Arial" w:hAnsi="Arial" w:cs="Arial"/>
          <w:sz w:val="20"/>
        </w:rPr>
        <w:t>n</w:t>
      </w:r>
      <w:r w:rsidRPr="00FC0787">
        <w:rPr>
          <w:rFonts w:ascii="Arial" w:hAnsi="Arial" w:cs="Arial"/>
          <w:sz w:val="20"/>
        </w:rPr>
        <w:t xml:space="preserve">h toán trong hợp đồng mua bán hoặc hóa đơn thương mại: Xác định trị giá hải quan phải căn cứ vào </w:t>
      </w:r>
      <w:r w:rsidRPr="00FC0787" w:rsidR="005777BB">
        <w:rPr>
          <w:rFonts w:ascii="Arial" w:hAnsi="Arial" w:cs="Arial"/>
          <w:sz w:val="20"/>
        </w:rPr>
        <w:t>hóa</w:t>
      </w:r>
      <w:r w:rsidRPr="00FC0787">
        <w:rPr>
          <w:rFonts w:ascii="Arial" w:hAnsi="Arial" w:cs="Arial"/>
          <w:sz w:val="20"/>
        </w:rPr>
        <w:t xml:space="preserve"> đơn thương mại và hợp đồng mua bán (</w:t>
      </w:r>
      <w:r w:rsidRPr="00FC0787" w:rsidR="00012461">
        <w:rPr>
          <w:rFonts w:ascii="Arial" w:hAnsi="Arial" w:cs="Arial"/>
          <w:sz w:val="20"/>
        </w:rPr>
        <w:t xml:space="preserve">điều </w:t>
      </w:r>
      <w:r w:rsidRPr="00FC0787">
        <w:rPr>
          <w:rFonts w:ascii="Arial" w:hAnsi="Arial" w:cs="Arial"/>
          <w:sz w:val="20"/>
        </w:rPr>
        <w:t xml:space="preserve">kiện giao hàng, tỷ lệ dung sai, đặc tính tự nhiên của hàng </w:t>
      </w:r>
      <w:r w:rsidRPr="00FC0787" w:rsidR="005777BB">
        <w:rPr>
          <w:rFonts w:ascii="Arial" w:hAnsi="Arial" w:cs="Arial"/>
          <w:sz w:val="20"/>
        </w:rPr>
        <w:t>hóa</w:t>
      </w:r>
      <w:r w:rsidRPr="00FC0787">
        <w:rPr>
          <w:rFonts w:ascii="Arial" w:hAnsi="Arial" w:cs="Arial"/>
          <w:sz w:val="20"/>
        </w:rPr>
        <w:t xml:space="preserve"> và </w:t>
      </w:r>
      <w:r w:rsidRPr="00FC0787" w:rsidR="00012461">
        <w:rPr>
          <w:rFonts w:ascii="Arial" w:hAnsi="Arial" w:cs="Arial"/>
          <w:sz w:val="20"/>
        </w:rPr>
        <w:t xml:space="preserve">điều </w:t>
      </w:r>
      <w:r w:rsidRPr="00FC0787">
        <w:rPr>
          <w:rFonts w:ascii="Arial" w:hAnsi="Arial" w:cs="Arial"/>
          <w:sz w:val="20"/>
        </w:rPr>
        <w:t>kiện thanh toán). Trị giá h</w:t>
      </w:r>
      <w:r w:rsidRPr="00FC0787" w:rsidR="00713641">
        <w:rPr>
          <w:rFonts w:ascii="Arial" w:hAnsi="Arial" w:cs="Arial"/>
          <w:sz w:val="20"/>
        </w:rPr>
        <w:t>ả</w:t>
      </w:r>
      <w:r w:rsidRPr="00FC0787">
        <w:rPr>
          <w:rFonts w:ascii="Arial" w:hAnsi="Arial" w:cs="Arial"/>
          <w:sz w:val="20"/>
        </w:rPr>
        <w:t xml:space="preserve">i quan không được thấp hơn trị giá thực thanh toán ghi trên </w:t>
      </w:r>
      <w:r w:rsidRPr="00FC0787" w:rsidR="005777BB">
        <w:rPr>
          <w:rFonts w:ascii="Arial" w:hAnsi="Arial" w:cs="Arial"/>
          <w:sz w:val="20"/>
        </w:rPr>
        <w:t>hóa</w:t>
      </w:r>
      <w:r w:rsidRPr="00FC0787">
        <w:rPr>
          <w:rFonts w:ascii="Arial" w:hAnsi="Arial" w:cs="Arial"/>
          <w:sz w:val="20"/>
        </w:rPr>
        <w:t xml:space="preserve"> đơn thương mại và các chứng từ có liên quan.</w:t>
      </w:r>
      <w:bookmarkEnd w:id="130"/>
    </w:p>
    <w:p w:rsidR="008256E9" w:rsidRPr="00FC0787" w:rsidP="001A0720">
      <w:pPr>
        <w:spacing w:before="120"/>
        <w:rPr>
          <w:rFonts w:ascii="Arial" w:hAnsi="Arial" w:cs="Arial"/>
          <w:sz w:val="20"/>
        </w:rPr>
      </w:pPr>
      <w:bookmarkStart w:id="131" w:name="khoan_9_17"/>
      <w:r w:rsidRPr="00FC0787" w:rsidR="001A6CB5">
        <w:rPr>
          <w:rFonts w:ascii="Arial" w:hAnsi="Arial" w:cs="Arial"/>
          <w:sz w:val="20"/>
        </w:rPr>
        <w:t>9. Hàng hóa nhập khẩu là hàng đi thuê thì trị giá hải quan là giá thực tế đã thanh toán hay sẽ phải thanh toán để thuê hàng hóa, phù hợp với các chứng từ có liên quan đến việc đi thuê hàng hóa.</w:t>
      </w:r>
      <w:bookmarkEnd w:id="131"/>
    </w:p>
    <w:p w:rsidR="008256E9" w:rsidRPr="00FC0787" w:rsidP="001A0720">
      <w:pPr>
        <w:spacing w:before="120"/>
        <w:rPr>
          <w:rFonts w:ascii="Arial" w:hAnsi="Arial" w:cs="Arial"/>
          <w:sz w:val="20"/>
        </w:rPr>
      </w:pPr>
      <w:r w:rsidRPr="00FC0787" w:rsidR="00713641">
        <w:rPr>
          <w:rFonts w:ascii="Arial" w:hAnsi="Arial" w:cs="Arial"/>
          <w:sz w:val="20"/>
        </w:rPr>
        <w:t xml:space="preserve">10. </w:t>
      </w:r>
      <w:r w:rsidRPr="00FC0787">
        <w:rPr>
          <w:rFonts w:ascii="Arial" w:hAnsi="Arial" w:cs="Arial"/>
          <w:sz w:val="20"/>
        </w:rPr>
        <w:t>Hàng hóa xuất khẩu, nhập khẩu trong trường hợp đặc biệt khác: Cục Hải quan các t</w:t>
      </w:r>
      <w:r w:rsidRPr="00FC0787" w:rsidR="00713641">
        <w:rPr>
          <w:rFonts w:ascii="Arial" w:hAnsi="Arial" w:cs="Arial"/>
          <w:sz w:val="20"/>
        </w:rPr>
        <w:t>ỉ</w:t>
      </w:r>
      <w:r w:rsidRPr="00FC0787">
        <w:rPr>
          <w:rFonts w:ascii="Arial" w:hAnsi="Arial" w:cs="Arial"/>
          <w:sz w:val="20"/>
        </w:rPr>
        <w:t xml:space="preserve">nh, thành phố báo cáo Tổng cục </w:t>
      </w:r>
      <w:r w:rsidRPr="00FC0787" w:rsidR="00713641">
        <w:rPr>
          <w:rFonts w:ascii="Arial" w:hAnsi="Arial" w:cs="Arial"/>
          <w:sz w:val="20"/>
        </w:rPr>
        <w:t>Hải quan</w:t>
      </w:r>
      <w:r w:rsidRPr="00FC0787">
        <w:rPr>
          <w:rFonts w:ascii="Arial" w:hAnsi="Arial" w:cs="Arial"/>
          <w:sz w:val="20"/>
        </w:rPr>
        <w:t xml:space="preserve"> để báo cáo Bộ Tài chính xem xét, </w:t>
      </w:r>
      <w:r w:rsidRPr="00FC0787" w:rsidR="00012461">
        <w:rPr>
          <w:rFonts w:ascii="Arial" w:hAnsi="Arial" w:cs="Arial"/>
          <w:sz w:val="20"/>
        </w:rPr>
        <w:t xml:space="preserve">quyết định </w:t>
      </w:r>
      <w:r w:rsidRPr="00FC0787">
        <w:rPr>
          <w:rFonts w:ascii="Arial" w:hAnsi="Arial" w:cs="Arial"/>
          <w:sz w:val="20"/>
        </w:rPr>
        <w:t xml:space="preserve">đối với từng trường hợp cụ thể phù hợp với nguyên tắc xác định trị giá hải quan </w:t>
      </w:r>
      <w:bookmarkStart w:id="132" w:name="cumtu_17"/>
      <w:r w:rsidRPr="00FC0787" w:rsidR="000C519C">
        <w:rPr>
          <w:rFonts w:ascii="Arial" w:hAnsi="Arial" w:cs="Arial"/>
          <w:sz w:val="20"/>
        </w:rPr>
        <w:t>hàng hóa xuất khẩu, nhập khẩu.</w:t>
      </w:r>
      <w:bookmarkEnd w:id="132"/>
    </w:p>
    <w:p w:rsidR="008256E9" w:rsidRPr="00FC0787" w:rsidP="001A0720">
      <w:pPr>
        <w:spacing w:before="120"/>
        <w:rPr>
          <w:rFonts w:ascii="Arial" w:hAnsi="Arial" w:cs="Arial"/>
          <w:b/>
          <w:sz w:val="20"/>
        </w:rPr>
      </w:pPr>
      <w:bookmarkStart w:id="133" w:name="muc_2"/>
      <w:r w:rsidRPr="00FC0787" w:rsidR="003F6B70">
        <w:rPr>
          <w:rFonts w:ascii="Arial" w:hAnsi="Arial" w:cs="Arial"/>
          <w:b/>
          <w:sz w:val="20"/>
        </w:rPr>
        <w:t xml:space="preserve">Mục </w:t>
      </w:r>
      <w:r w:rsidRPr="00FC0787" w:rsidR="00B8095A">
        <w:rPr>
          <w:rFonts w:ascii="Arial" w:hAnsi="Arial" w:cs="Arial"/>
          <w:b/>
          <w:sz w:val="20"/>
        </w:rPr>
        <w:t>II</w:t>
      </w:r>
      <w:r w:rsidRPr="00FC0787" w:rsidR="003F6B70">
        <w:rPr>
          <w:rFonts w:ascii="Arial" w:hAnsi="Arial" w:cs="Arial"/>
          <w:b/>
          <w:sz w:val="20"/>
        </w:rPr>
        <w:t xml:space="preserve">: </w:t>
      </w:r>
      <w:r w:rsidRPr="00FC0787" w:rsidR="00B8095A">
        <w:rPr>
          <w:rFonts w:ascii="Arial" w:hAnsi="Arial" w:cs="Arial"/>
          <w:b/>
          <w:sz w:val="20"/>
        </w:rPr>
        <w:t>TỜ KHAI TRỊ GIÁ HẢI QUAN</w:t>
      </w:r>
    </w:p>
    <w:p w:rsidR="008256E9" w:rsidRPr="00FC0787" w:rsidP="001A0720">
      <w:pPr>
        <w:spacing w:before="120"/>
        <w:rPr>
          <w:rFonts w:ascii="Arial" w:hAnsi="Arial" w:cs="Arial"/>
          <w:b/>
          <w:sz w:val="20"/>
        </w:rPr>
      </w:pPr>
      <w:bookmarkStart w:id="134" w:name="dieu_18"/>
      <w:bookmarkEnd w:id="133"/>
      <w:r w:rsidRPr="00FC0787" w:rsidR="00012461">
        <w:rPr>
          <w:rFonts w:ascii="Arial" w:hAnsi="Arial" w:cs="Arial"/>
          <w:b/>
          <w:sz w:val="20"/>
        </w:rPr>
        <w:t xml:space="preserve">Điều </w:t>
      </w:r>
      <w:r w:rsidRPr="00FC0787">
        <w:rPr>
          <w:rFonts w:ascii="Arial" w:hAnsi="Arial" w:cs="Arial"/>
          <w:b/>
          <w:sz w:val="20"/>
        </w:rPr>
        <w:t>18. Đối tượng khai tờ khai trị giá hả</w:t>
      </w:r>
      <w:r w:rsidRPr="00FC0787" w:rsidR="00B8095A">
        <w:rPr>
          <w:rFonts w:ascii="Arial" w:hAnsi="Arial" w:cs="Arial"/>
          <w:b/>
          <w:sz w:val="20"/>
        </w:rPr>
        <w:t>i</w:t>
      </w:r>
      <w:r w:rsidRPr="00FC0787">
        <w:rPr>
          <w:rFonts w:ascii="Arial" w:hAnsi="Arial" w:cs="Arial"/>
          <w:b/>
          <w:sz w:val="20"/>
        </w:rPr>
        <w:t xml:space="preserve"> quan</w:t>
      </w:r>
    </w:p>
    <w:p w:rsidR="008256E9" w:rsidRPr="00FC0787" w:rsidP="001A0720">
      <w:pPr>
        <w:spacing w:before="120"/>
        <w:rPr>
          <w:rFonts w:ascii="Arial" w:hAnsi="Arial" w:cs="Arial"/>
          <w:sz w:val="20"/>
        </w:rPr>
      </w:pPr>
      <w:bookmarkEnd w:id="134"/>
      <w:r w:rsidRPr="00FC0787">
        <w:rPr>
          <w:rFonts w:ascii="Arial" w:hAnsi="Arial" w:cs="Arial"/>
          <w:sz w:val="20"/>
        </w:rPr>
        <w:t>Hàng hóa nhập khẩu phải khai trị g</w:t>
      </w:r>
      <w:r w:rsidRPr="00FC0787" w:rsidR="00B8095A">
        <w:rPr>
          <w:rFonts w:ascii="Arial" w:hAnsi="Arial" w:cs="Arial"/>
          <w:sz w:val="20"/>
        </w:rPr>
        <w:t>i</w:t>
      </w:r>
      <w:r w:rsidRPr="00FC0787">
        <w:rPr>
          <w:rFonts w:ascii="Arial" w:hAnsi="Arial" w:cs="Arial"/>
          <w:sz w:val="20"/>
        </w:rPr>
        <w:t>á hải quan trên tờ khai trị giá hải quan, trừ các trường hợp sau:</w:t>
      </w:r>
    </w:p>
    <w:p w:rsidR="008256E9" w:rsidRPr="00FC0787" w:rsidP="001A0720">
      <w:pPr>
        <w:spacing w:before="120"/>
        <w:rPr>
          <w:rFonts w:ascii="Arial" w:hAnsi="Arial" w:cs="Arial"/>
          <w:sz w:val="20"/>
        </w:rPr>
      </w:pPr>
      <w:r w:rsidRPr="00FC0787" w:rsidR="00B8095A">
        <w:rPr>
          <w:rFonts w:ascii="Arial" w:hAnsi="Arial" w:cs="Arial"/>
          <w:sz w:val="20"/>
        </w:rPr>
        <w:t xml:space="preserve">1. </w:t>
      </w:r>
      <w:r w:rsidRPr="00FC0787">
        <w:rPr>
          <w:rFonts w:ascii="Arial" w:hAnsi="Arial" w:cs="Arial"/>
          <w:sz w:val="20"/>
        </w:rPr>
        <w:t xml:space="preserve">Hàng hóa thuộc đối tượng không chịu thuế, miễn thuế, xét miễn thuế theo </w:t>
      </w:r>
      <w:r w:rsidRPr="00FC0787" w:rsidR="00012461">
        <w:rPr>
          <w:rFonts w:ascii="Arial" w:hAnsi="Arial" w:cs="Arial"/>
          <w:sz w:val="20"/>
        </w:rPr>
        <w:t>quy định</w:t>
      </w:r>
      <w:r w:rsidRPr="00FC0787">
        <w:rPr>
          <w:rFonts w:ascii="Arial" w:hAnsi="Arial" w:cs="Arial"/>
          <w:sz w:val="20"/>
        </w:rPr>
        <w:t xml:space="preserve"> tại </w:t>
      </w:r>
      <w:bookmarkStart w:id="135" w:name="tvpllink_gndzuosmks"/>
      <w:r w:rsidRPr="00FC0787" w:rsidR="006B7DAB">
        <w:rPr>
          <w:rFonts w:ascii="Arial" w:hAnsi="Arial" w:cs="Arial"/>
          <w:sz w:val="20"/>
        </w:rPr>
        <w:t>Luật Thuế xuất khẩu, thuế nhập khẩu</w:t>
      </w:r>
      <w:bookmarkEnd w:id="135"/>
      <w:r w:rsidRPr="00FC0787">
        <w:rPr>
          <w:rFonts w:ascii="Arial" w:hAnsi="Arial" w:cs="Arial"/>
          <w:sz w:val="20"/>
        </w:rPr>
        <w:t>;</w:t>
      </w:r>
    </w:p>
    <w:p w:rsidR="008256E9" w:rsidRPr="00FC0787" w:rsidP="001A0720">
      <w:pPr>
        <w:spacing w:before="120"/>
        <w:rPr>
          <w:rFonts w:ascii="Arial" w:hAnsi="Arial" w:cs="Arial"/>
          <w:sz w:val="20"/>
        </w:rPr>
      </w:pPr>
      <w:r w:rsidRPr="00FC0787" w:rsidR="00B8095A">
        <w:rPr>
          <w:rFonts w:ascii="Arial" w:hAnsi="Arial" w:cs="Arial"/>
          <w:sz w:val="20"/>
        </w:rPr>
        <w:t xml:space="preserve">2. </w:t>
      </w:r>
      <w:r w:rsidRPr="00FC0787">
        <w:rPr>
          <w:rFonts w:ascii="Arial" w:hAnsi="Arial" w:cs="Arial"/>
          <w:sz w:val="20"/>
        </w:rPr>
        <w:t>Hàng hóa nhập khẩu theo loại hình nhập nguyên liệu để sản xuất hàng xuất khẩu;</w:t>
      </w:r>
    </w:p>
    <w:p w:rsidR="008256E9" w:rsidRPr="00FC0787" w:rsidP="001A0720">
      <w:pPr>
        <w:spacing w:before="120"/>
        <w:rPr>
          <w:rFonts w:ascii="Arial" w:hAnsi="Arial" w:cs="Arial"/>
          <w:sz w:val="20"/>
        </w:rPr>
      </w:pPr>
      <w:r w:rsidRPr="00FC0787" w:rsidR="00B8095A">
        <w:rPr>
          <w:rFonts w:ascii="Arial" w:hAnsi="Arial" w:cs="Arial"/>
          <w:sz w:val="20"/>
        </w:rPr>
        <w:t xml:space="preserve">3. </w:t>
      </w:r>
      <w:r w:rsidRPr="00FC0787">
        <w:rPr>
          <w:rFonts w:ascii="Arial" w:hAnsi="Arial" w:cs="Arial"/>
          <w:sz w:val="20"/>
        </w:rPr>
        <w:t xml:space="preserve">Hàng hóa đủ </w:t>
      </w:r>
      <w:r w:rsidRPr="00FC0787" w:rsidR="00012461">
        <w:rPr>
          <w:rFonts w:ascii="Arial" w:hAnsi="Arial" w:cs="Arial"/>
          <w:sz w:val="20"/>
        </w:rPr>
        <w:t xml:space="preserve">điều </w:t>
      </w:r>
      <w:r w:rsidRPr="00FC0787">
        <w:rPr>
          <w:rFonts w:ascii="Arial" w:hAnsi="Arial" w:cs="Arial"/>
          <w:sz w:val="20"/>
        </w:rPr>
        <w:t xml:space="preserve">kiện áp dụng phương </w:t>
      </w:r>
      <w:r w:rsidRPr="00FC0787" w:rsidR="000E6213">
        <w:rPr>
          <w:rFonts w:ascii="Arial" w:hAnsi="Arial" w:cs="Arial"/>
          <w:sz w:val="20"/>
        </w:rPr>
        <w:t>pháp</w:t>
      </w:r>
      <w:r w:rsidRPr="00FC0787">
        <w:rPr>
          <w:rFonts w:ascii="Arial" w:hAnsi="Arial" w:cs="Arial"/>
          <w:sz w:val="20"/>
        </w:rPr>
        <w:t xml:space="preserve"> trị giá giao dịch </w:t>
      </w:r>
      <w:r w:rsidRPr="00FC0787" w:rsidR="00012461">
        <w:rPr>
          <w:rFonts w:ascii="Arial" w:hAnsi="Arial" w:cs="Arial"/>
          <w:sz w:val="20"/>
        </w:rPr>
        <w:t>quy định</w:t>
      </w:r>
      <w:r w:rsidRPr="00FC0787">
        <w:rPr>
          <w:rFonts w:ascii="Arial" w:hAnsi="Arial" w:cs="Arial"/>
          <w:sz w:val="20"/>
        </w:rPr>
        <w:t xml:space="preserve"> tại </w:t>
      </w:r>
      <w:bookmarkStart w:id="136" w:name="tc_40"/>
      <w:r w:rsidRPr="00FC0787" w:rsidR="00012461">
        <w:rPr>
          <w:rFonts w:ascii="Arial" w:hAnsi="Arial" w:cs="Arial"/>
          <w:sz w:val="20"/>
        </w:rPr>
        <w:t>khoản</w:t>
      </w:r>
      <w:r w:rsidRPr="00FC0787">
        <w:rPr>
          <w:rFonts w:ascii="Arial" w:hAnsi="Arial" w:cs="Arial"/>
          <w:sz w:val="20"/>
        </w:rPr>
        <w:t xml:space="preserve"> 3 </w:t>
      </w:r>
      <w:r w:rsidRPr="00FC0787" w:rsidR="00012461">
        <w:rPr>
          <w:rFonts w:ascii="Arial" w:hAnsi="Arial" w:cs="Arial"/>
          <w:sz w:val="20"/>
        </w:rPr>
        <w:t xml:space="preserve">Điều </w:t>
      </w:r>
      <w:r w:rsidRPr="00FC0787">
        <w:rPr>
          <w:rFonts w:ascii="Arial" w:hAnsi="Arial" w:cs="Arial"/>
          <w:sz w:val="20"/>
        </w:rPr>
        <w:t xml:space="preserve">6 </w:t>
      </w:r>
      <w:r w:rsidRPr="00FC0787" w:rsidR="00012461">
        <w:rPr>
          <w:rFonts w:ascii="Arial" w:hAnsi="Arial" w:cs="Arial"/>
          <w:sz w:val="20"/>
        </w:rPr>
        <w:t xml:space="preserve">Thông tư </w:t>
      </w:r>
      <w:r w:rsidRPr="00FC0787" w:rsidR="00793CDE">
        <w:rPr>
          <w:rFonts w:ascii="Arial" w:hAnsi="Arial" w:cs="Arial"/>
          <w:sz w:val="20"/>
        </w:rPr>
        <w:t>này</w:t>
      </w:r>
      <w:bookmarkEnd w:id="136"/>
      <w:r w:rsidRPr="00FC0787">
        <w:rPr>
          <w:rFonts w:ascii="Arial" w:hAnsi="Arial" w:cs="Arial"/>
          <w:sz w:val="20"/>
        </w:rPr>
        <w:t xml:space="preserve">, đồng thời đã khai đủ thông tin trị giá hải quan </w:t>
      </w:r>
      <w:r w:rsidRPr="00FC0787" w:rsidR="002D4B5B">
        <w:rPr>
          <w:rFonts w:ascii="Arial" w:hAnsi="Arial" w:cs="Arial"/>
          <w:sz w:val="20"/>
        </w:rPr>
        <w:t>trên</w:t>
      </w:r>
      <w:r w:rsidRPr="00FC0787">
        <w:rPr>
          <w:rFonts w:ascii="Arial" w:hAnsi="Arial" w:cs="Arial"/>
          <w:sz w:val="20"/>
        </w:rPr>
        <w:t xml:space="preserve"> tờ khai </w:t>
      </w:r>
      <w:r w:rsidRPr="00FC0787" w:rsidR="00203A05">
        <w:rPr>
          <w:rFonts w:ascii="Arial" w:hAnsi="Arial" w:cs="Arial"/>
          <w:sz w:val="20"/>
        </w:rPr>
        <w:t>hàng hóa</w:t>
      </w:r>
      <w:r w:rsidRPr="00FC0787">
        <w:rPr>
          <w:rFonts w:ascii="Arial" w:hAnsi="Arial" w:cs="Arial"/>
          <w:sz w:val="20"/>
        </w:rPr>
        <w:t xml:space="preserve"> nhập khẩu của Hệ thống thông quan điện t</w:t>
      </w:r>
      <w:r w:rsidRPr="00FC0787" w:rsidR="00895D70">
        <w:rPr>
          <w:rFonts w:ascii="Arial" w:hAnsi="Arial" w:cs="Arial"/>
          <w:sz w:val="20"/>
        </w:rPr>
        <w:t>ử</w:t>
      </w:r>
      <w:r w:rsidRPr="00FC0787">
        <w:rPr>
          <w:rFonts w:ascii="Arial" w:hAnsi="Arial" w:cs="Arial"/>
          <w:sz w:val="20"/>
        </w:rPr>
        <w:t xml:space="preserve"> VNACCS và Hệ thống này tự động tính trị giá hải quan;</w:t>
      </w:r>
    </w:p>
    <w:p w:rsidR="008256E9" w:rsidRPr="00FC0787" w:rsidP="001A0720">
      <w:pPr>
        <w:spacing w:before="120"/>
        <w:rPr>
          <w:rFonts w:ascii="Arial" w:hAnsi="Arial" w:cs="Arial"/>
          <w:sz w:val="20"/>
        </w:rPr>
      </w:pPr>
      <w:r w:rsidRPr="00FC0787" w:rsidR="00B8095A">
        <w:rPr>
          <w:rFonts w:ascii="Arial" w:hAnsi="Arial" w:cs="Arial"/>
          <w:sz w:val="20"/>
        </w:rPr>
        <w:t xml:space="preserve">4. </w:t>
      </w:r>
      <w:r w:rsidRPr="00FC0787">
        <w:rPr>
          <w:rFonts w:ascii="Arial" w:hAnsi="Arial" w:cs="Arial"/>
          <w:sz w:val="20"/>
        </w:rPr>
        <w:t>Hàng hóa nhập khẩu không có hợp đồng mua bán hoặc không c</w:t>
      </w:r>
      <w:r w:rsidRPr="00FC0787" w:rsidR="00B8095A">
        <w:rPr>
          <w:rFonts w:ascii="Arial" w:hAnsi="Arial" w:cs="Arial"/>
          <w:sz w:val="20"/>
        </w:rPr>
        <w:t>ó</w:t>
      </w:r>
      <w:r w:rsidRPr="00FC0787">
        <w:rPr>
          <w:rFonts w:ascii="Arial" w:hAnsi="Arial" w:cs="Arial"/>
          <w:sz w:val="20"/>
        </w:rPr>
        <w:t xml:space="preserve"> hóa đơn thương mại.</w:t>
      </w:r>
    </w:p>
    <w:p w:rsidR="00161872" w:rsidRPr="00FC0787" w:rsidP="001A0720">
      <w:pPr>
        <w:spacing w:before="120"/>
        <w:rPr>
          <w:rFonts w:ascii="Arial" w:hAnsi="Arial" w:cs="Arial"/>
          <w:b/>
          <w:sz w:val="20"/>
        </w:rPr>
      </w:pPr>
      <w:bookmarkStart w:id="137" w:name="dieu_19"/>
      <w:r w:rsidRPr="00FC0787" w:rsidR="00012461">
        <w:rPr>
          <w:rFonts w:ascii="Arial" w:hAnsi="Arial" w:cs="Arial"/>
          <w:b/>
          <w:sz w:val="20"/>
        </w:rPr>
        <w:t xml:space="preserve">Điều </w:t>
      </w:r>
      <w:r w:rsidRPr="00FC0787">
        <w:rPr>
          <w:rFonts w:ascii="Arial" w:hAnsi="Arial" w:cs="Arial"/>
          <w:b/>
          <w:sz w:val="20"/>
        </w:rPr>
        <w:t>19. Mẫu tờ khai trị giá hải quan</w:t>
      </w:r>
    </w:p>
    <w:p w:rsidR="008256E9" w:rsidRPr="00FC0787" w:rsidP="001A0720">
      <w:pPr>
        <w:spacing w:before="120"/>
        <w:rPr>
          <w:rFonts w:ascii="Arial" w:hAnsi="Arial" w:cs="Arial"/>
          <w:sz w:val="20"/>
        </w:rPr>
      </w:pPr>
      <w:bookmarkEnd w:id="137"/>
      <w:r w:rsidRPr="00FC0787" w:rsidR="00B8095A">
        <w:rPr>
          <w:rFonts w:ascii="Arial" w:hAnsi="Arial" w:cs="Arial"/>
          <w:sz w:val="20"/>
        </w:rPr>
        <w:t xml:space="preserve">1. </w:t>
      </w:r>
      <w:r w:rsidRPr="00FC0787">
        <w:rPr>
          <w:rFonts w:ascii="Arial" w:hAnsi="Arial" w:cs="Arial"/>
          <w:sz w:val="20"/>
        </w:rPr>
        <w:t xml:space="preserve">Tờ khai trị giá hải quan để khai báo trị giá hải quan theo phương </w:t>
      </w:r>
      <w:r w:rsidRPr="00FC0787" w:rsidR="000E6213">
        <w:rPr>
          <w:rFonts w:ascii="Arial" w:hAnsi="Arial" w:cs="Arial"/>
          <w:sz w:val="20"/>
        </w:rPr>
        <w:t>pháp</w:t>
      </w:r>
      <w:r w:rsidRPr="00FC0787">
        <w:rPr>
          <w:rFonts w:ascii="Arial" w:hAnsi="Arial" w:cs="Arial"/>
          <w:sz w:val="20"/>
        </w:rPr>
        <w:t xml:space="preserve"> trị giá giao dịch của hàng </w:t>
      </w:r>
      <w:r w:rsidRPr="00FC0787" w:rsidR="005777BB">
        <w:rPr>
          <w:rFonts w:ascii="Arial" w:hAnsi="Arial" w:cs="Arial"/>
          <w:sz w:val="20"/>
        </w:rPr>
        <w:t>hóa</w:t>
      </w:r>
      <w:r w:rsidRPr="00FC0787">
        <w:rPr>
          <w:rFonts w:ascii="Arial" w:hAnsi="Arial" w:cs="Arial"/>
          <w:sz w:val="20"/>
        </w:rPr>
        <w:t xml:space="preserve"> nhập khẩu </w:t>
      </w:r>
      <w:r w:rsidRPr="00FC0787" w:rsidR="00012461">
        <w:rPr>
          <w:rFonts w:ascii="Arial" w:hAnsi="Arial" w:cs="Arial"/>
          <w:sz w:val="20"/>
        </w:rPr>
        <w:t>quy định</w:t>
      </w:r>
      <w:r w:rsidRPr="00FC0787">
        <w:rPr>
          <w:rFonts w:ascii="Arial" w:hAnsi="Arial" w:cs="Arial"/>
          <w:sz w:val="20"/>
        </w:rPr>
        <w:t xml:space="preserve"> tại </w:t>
      </w:r>
      <w:bookmarkStart w:id="138" w:name="tc_41"/>
      <w:r w:rsidRPr="00FC0787" w:rsidR="00012461">
        <w:rPr>
          <w:rFonts w:ascii="Arial" w:hAnsi="Arial" w:cs="Arial"/>
          <w:sz w:val="20"/>
        </w:rPr>
        <w:t xml:space="preserve">Điều </w:t>
      </w:r>
      <w:r w:rsidRPr="00FC0787">
        <w:rPr>
          <w:rFonts w:ascii="Arial" w:hAnsi="Arial" w:cs="Arial"/>
          <w:sz w:val="20"/>
        </w:rPr>
        <w:t xml:space="preserve">6 </w:t>
      </w:r>
      <w:r w:rsidRPr="00FC0787" w:rsidR="00012461">
        <w:rPr>
          <w:rFonts w:ascii="Arial" w:hAnsi="Arial" w:cs="Arial"/>
          <w:sz w:val="20"/>
        </w:rPr>
        <w:t xml:space="preserve">Thông tư </w:t>
      </w:r>
      <w:r w:rsidRPr="00FC0787" w:rsidR="00793CDE">
        <w:rPr>
          <w:rFonts w:ascii="Arial" w:hAnsi="Arial" w:cs="Arial"/>
          <w:sz w:val="20"/>
        </w:rPr>
        <w:t>này</w:t>
      </w:r>
      <w:bookmarkEnd w:id="138"/>
      <w:r w:rsidRPr="00FC0787">
        <w:rPr>
          <w:rFonts w:ascii="Arial" w:hAnsi="Arial" w:cs="Arial"/>
          <w:sz w:val="20"/>
        </w:rPr>
        <w:t>: M</w:t>
      </w:r>
      <w:r w:rsidRPr="00FC0787" w:rsidR="00B638B4">
        <w:rPr>
          <w:rFonts w:ascii="Arial" w:hAnsi="Arial" w:cs="Arial"/>
          <w:sz w:val="20"/>
        </w:rPr>
        <w:t>ẫ</w:t>
      </w:r>
      <w:r w:rsidRPr="00FC0787">
        <w:rPr>
          <w:rFonts w:ascii="Arial" w:hAnsi="Arial" w:cs="Arial"/>
          <w:sz w:val="20"/>
        </w:rPr>
        <w:t>u tờ khai HQ</w:t>
      </w:r>
      <w:r w:rsidRPr="00FC0787" w:rsidR="000E6213">
        <w:rPr>
          <w:rFonts w:ascii="Arial" w:hAnsi="Arial" w:cs="Arial"/>
          <w:sz w:val="20"/>
        </w:rPr>
        <w:t>/</w:t>
      </w:r>
      <w:r w:rsidRPr="00FC0787">
        <w:rPr>
          <w:rFonts w:ascii="Arial" w:hAnsi="Arial" w:cs="Arial"/>
          <w:sz w:val="20"/>
        </w:rPr>
        <w:t xml:space="preserve">2015-TG1 và </w:t>
      </w:r>
      <w:r w:rsidRPr="00FC0787" w:rsidR="00012461">
        <w:rPr>
          <w:rFonts w:ascii="Arial" w:hAnsi="Arial" w:cs="Arial"/>
          <w:sz w:val="20"/>
        </w:rPr>
        <w:t>hướng dẫn</w:t>
      </w:r>
      <w:r w:rsidRPr="00FC0787">
        <w:rPr>
          <w:rFonts w:ascii="Arial" w:hAnsi="Arial" w:cs="Arial"/>
          <w:sz w:val="20"/>
        </w:rPr>
        <w:t xml:space="preserve"> khai báo theo </w:t>
      </w:r>
      <w:bookmarkStart w:id="139" w:name="bieumau_pl_1_03"/>
      <w:r w:rsidRPr="00FC0787">
        <w:rPr>
          <w:rFonts w:ascii="Arial" w:hAnsi="Arial" w:cs="Arial"/>
          <w:sz w:val="20"/>
        </w:rPr>
        <w:t xml:space="preserve">Phụ lục </w:t>
      </w:r>
      <w:r w:rsidRPr="00FC0787" w:rsidR="00CC4415">
        <w:rPr>
          <w:rFonts w:ascii="Arial" w:hAnsi="Arial" w:cs="Arial"/>
          <w:sz w:val="20"/>
        </w:rPr>
        <w:t>III</w:t>
      </w:r>
      <w:bookmarkEnd w:id="139"/>
      <w:r w:rsidRPr="00FC0787">
        <w:rPr>
          <w:rFonts w:ascii="Arial" w:hAnsi="Arial" w:cs="Arial"/>
          <w:sz w:val="20"/>
        </w:rPr>
        <w:t xml:space="preserve">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w:t>
      </w:r>
    </w:p>
    <w:p w:rsidR="008256E9" w:rsidRPr="00FC0787" w:rsidP="001A0720">
      <w:pPr>
        <w:spacing w:before="120"/>
        <w:rPr>
          <w:rFonts w:ascii="Arial" w:hAnsi="Arial" w:cs="Arial"/>
          <w:sz w:val="20"/>
        </w:rPr>
      </w:pPr>
      <w:r w:rsidRPr="00FC0787" w:rsidR="00CC4415">
        <w:rPr>
          <w:rFonts w:ascii="Arial" w:hAnsi="Arial" w:cs="Arial"/>
          <w:sz w:val="20"/>
        </w:rPr>
        <w:t xml:space="preserve">2. </w:t>
      </w:r>
      <w:r w:rsidRPr="00FC0787">
        <w:rPr>
          <w:rFonts w:ascii="Arial" w:hAnsi="Arial" w:cs="Arial"/>
          <w:sz w:val="20"/>
        </w:rPr>
        <w:t xml:space="preserve">Tờ khai trị giá hải quan để khai báo trị giá hải quan theo các phương </w:t>
      </w:r>
      <w:r w:rsidRPr="00FC0787" w:rsidR="000E6213">
        <w:rPr>
          <w:rFonts w:ascii="Arial" w:hAnsi="Arial" w:cs="Arial"/>
          <w:sz w:val="20"/>
        </w:rPr>
        <w:t>pháp</w:t>
      </w:r>
      <w:r w:rsidRPr="00FC0787">
        <w:rPr>
          <w:rFonts w:ascii="Arial" w:hAnsi="Arial" w:cs="Arial"/>
          <w:sz w:val="20"/>
        </w:rPr>
        <w:t xml:space="preserve"> xác định trị giá hải quan </w:t>
      </w:r>
      <w:r w:rsidRPr="00FC0787" w:rsidR="00012461">
        <w:rPr>
          <w:rFonts w:ascii="Arial" w:hAnsi="Arial" w:cs="Arial"/>
          <w:sz w:val="20"/>
        </w:rPr>
        <w:t>quy định</w:t>
      </w:r>
      <w:r w:rsidRPr="00FC0787">
        <w:rPr>
          <w:rFonts w:ascii="Arial" w:hAnsi="Arial" w:cs="Arial"/>
          <w:sz w:val="20"/>
        </w:rPr>
        <w:t xml:space="preserve"> từ </w:t>
      </w:r>
      <w:bookmarkStart w:id="140" w:name="tc_42"/>
      <w:r w:rsidRPr="00FC0787" w:rsidR="00012461">
        <w:rPr>
          <w:rFonts w:ascii="Arial" w:hAnsi="Arial" w:cs="Arial"/>
          <w:sz w:val="20"/>
        </w:rPr>
        <w:t xml:space="preserve">Điều </w:t>
      </w:r>
      <w:r w:rsidRPr="00FC0787">
        <w:rPr>
          <w:rFonts w:ascii="Arial" w:hAnsi="Arial" w:cs="Arial"/>
          <w:sz w:val="20"/>
        </w:rPr>
        <w:t xml:space="preserve">8 đến </w:t>
      </w:r>
      <w:r w:rsidRPr="00FC0787" w:rsidR="00012461">
        <w:rPr>
          <w:rFonts w:ascii="Arial" w:hAnsi="Arial" w:cs="Arial"/>
          <w:sz w:val="20"/>
        </w:rPr>
        <w:t xml:space="preserve">Điều </w:t>
      </w:r>
      <w:r w:rsidRPr="00FC0787">
        <w:rPr>
          <w:rFonts w:ascii="Arial" w:hAnsi="Arial" w:cs="Arial"/>
          <w:sz w:val="20"/>
        </w:rPr>
        <w:t xml:space="preserve">12 </w:t>
      </w:r>
      <w:r w:rsidRPr="00FC0787" w:rsidR="00012461">
        <w:rPr>
          <w:rFonts w:ascii="Arial" w:hAnsi="Arial" w:cs="Arial"/>
          <w:sz w:val="20"/>
        </w:rPr>
        <w:t xml:space="preserve">Thông tư </w:t>
      </w:r>
      <w:r w:rsidRPr="00FC0787" w:rsidR="00793CDE">
        <w:rPr>
          <w:rFonts w:ascii="Arial" w:hAnsi="Arial" w:cs="Arial"/>
          <w:sz w:val="20"/>
        </w:rPr>
        <w:t>này</w:t>
      </w:r>
      <w:bookmarkEnd w:id="140"/>
      <w:r w:rsidRPr="00FC0787">
        <w:rPr>
          <w:rFonts w:ascii="Arial" w:hAnsi="Arial" w:cs="Arial"/>
          <w:sz w:val="20"/>
        </w:rPr>
        <w:t>: M</w:t>
      </w:r>
      <w:r w:rsidRPr="00FC0787" w:rsidR="00CC4415">
        <w:rPr>
          <w:rFonts w:ascii="Arial" w:hAnsi="Arial" w:cs="Arial"/>
          <w:sz w:val="20"/>
        </w:rPr>
        <w:t>ẫ</w:t>
      </w:r>
      <w:r w:rsidRPr="00FC0787">
        <w:rPr>
          <w:rFonts w:ascii="Arial" w:hAnsi="Arial" w:cs="Arial"/>
          <w:sz w:val="20"/>
        </w:rPr>
        <w:t>u tờ khai HQ</w:t>
      </w:r>
      <w:r w:rsidRPr="00FC0787" w:rsidR="000E6213">
        <w:rPr>
          <w:rFonts w:ascii="Arial" w:hAnsi="Arial" w:cs="Arial"/>
          <w:sz w:val="20"/>
        </w:rPr>
        <w:t>/</w:t>
      </w:r>
      <w:r w:rsidRPr="00FC0787">
        <w:rPr>
          <w:rFonts w:ascii="Arial" w:hAnsi="Arial" w:cs="Arial"/>
          <w:sz w:val="20"/>
        </w:rPr>
        <w:t xml:space="preserve">2015-TG2 và </w:t>
      </w:r>
      <w:r w:rsidRPr="00FC0787" w:rsidR="00012461">
        <w:rPr>
          <w:rFonts w:ascii="Arial" w:hAnsi="Arial" w:cs="Arial"/>
          <w:sz w:val="20"/>
        </w:rPr>
        <w:t>hướng dẫn</w:t>
      </w:r>
      <w:r w:rsidRPr="00FC0787">
        <w:rPr>
          <w:rFonts w:ascii="Arial" w:hAnsi="Arial" w:cs="Arial"/>
          <w:sz w:val="20"/>
        </w:rPr>
        <w:t xml:space="preserve"> khai báo theo </w:t>
      </w:r>
      <w:bookmarkStart w:id="141" w:name="bieumau_pl_2_03"/>
      <w:r w:rsidRPr="00FC0787">
        <w:rPr>
          <w:rFonts w:ascii="Arial" w:hAnsi="Arial" w:cs="Arial"/>
          <w:sz w:val="20"/>
        </w:rPr>
        <w:t xml:space="preserve">Phụ lục </w:t>
      </w:r>
      <w:r w:rsidRPr="00FC0787" w:rsidR="00CC4415">
        <w:rPr>
          <w:rFonts w:ascii="Arial" w:hAnsi="Arial" w:cs="Arial"/>
          <w:sz w:val="20"/>
        </w:rPr>
        <w:t>III</w:t>
      </w:r>
      <w:bookmarkEnd w:id="141"/>
      <w:r w:rsidRPr="00FC0787">
        <w:rPr>
          <w:rFonts w:ascii="Arial" w:hAnsi="Arial" w:cs="Arial"/>
          <w:sz w:val="20"/>
        </w:rPr>
        <w:t xml:space="preserve">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w:t>
      </w:r>
    </w:p>
    <w:p w:rsidR="008256E9" w:rsidRPr="00FC0787" w:rsidP="001A0720">
      <w:pPr>
        <w:spacing w:before="120"/>
        <w:rPr>
          <w:rFonts w:ascii="Arial" w:hAnsi="Arial" w:cs="Arial"/>
          <w:b/>
          <w:sz w:val="20"/>
        </w:rPr>
      </w:pPr>
      <w:bookmarkStart w:id="142" w:name="dieu_20"/>
      <w:r w:rsidRPr="00FC0787" w:rsidR="00012461">
        <w:rPr>
          <w:rFonts w:ascii="Arial" w:hAnsi="Arial" w:cs="Arial"/>
          <w:b/>
          <w:sz w:val="20"/>
        </w:rPr>
        <w:t xml:space="preserve">Điều </w:t>
      </w:r>
      <w:r w:rsidRPr="00FC0787">
        <w:rPr>
          <w:rFonts w:ascii="Arial" w:hAnsi="Arial" w:cs="Arial"/>
          <w:b/>
          <w:sz w:val="20"/>
        </w:rPr>
        <w:t>20. Nguyên tắc khai, nộp tờ khai trị g</w:t>
      </w:r>
      <w:r w:rsidRPr="00FC0787" w:rsidR="00CC4415">
        <w:rPr>
          <w:rFonts w:ascii="Arial" w:hAnsi="Arial" w:cs="Arial"/>
          <w:b/>
          <w:sz w:val="20"/>
        </w:rPr>
        <w:t>i</w:t>
      </w:r>
      <w:r w:rsidRPr="00FC0787">
        <w:rPr>
          <w:rFonts w:ascii="Arial" w:hAnsi="Arial" w:cs="Arial"/>
          <w:b/>
          <w:sz w:val="20"/>
        </w:rPr>
        <w:t>á hải quan</w:t>
      </w:r>
    </w:p>
    <w:p w:rsidR="008256E9" w:rsidRPr="00FC0787" w:rsidP="001A0720">
      <w:pPr>
        <w:spacing w:before="120"/>
        <w:rPr>
          <w:rFonts w:ascii="Arial" w:hAnsi="Arial" w:cs="Arial"/>
          <w:sz w:val="20"/>
        </w:rPr>
      </w:pPr>
      <w:bookmarkEnd w:id="142"/>
      <w:r w:rsidRPr="00FC0787" w:rsidR="00CC4415">
        <w:rPr>
          <w:rFonts w:ascii="Arial" w:hAnsi="Arial" w:cs="Arial"/>
          <w:sz w:val="20"/>
        </w:rPr>
        <w:t xml:space="preserve">1. </w:t>
      </w:r>
      <w:r w:rsidRPr="00FC0787">
        <w:rPr>
          <w:rFonts w:ascii="Arial" w:hAnsi="Arial" w:cs="Arial"/>
          <w:sz w:val="20"/>
        </w:rPr>
        <w:t xml:space="preserve">Khai báo </w:t>
      </w:r>
      <w:r w:rsidRPr="00FC0787" w:rsidR="005777BB">
        <w:rPr>
          <w:rFonts w:ascii="Arial" w:hAnsi="Arial" w:cs="Arial"/>
          <w:sz w:val="20"/>
        </w:rPr>
        <w:t xml:space="preserve">chi </w:t>
      </w:r>
      <w:r w:rsidRPr="00FC0787" w:rsidR="000E6213">
        <w:rPr>
          <w:rFonts w:ascii="Arial" w:hAnsi="Arial" w:cs="Arial"/>
          <w:sz w:val="20"/>
        </w:rPr>
        <w:t>tiết</w:t>
      </w:r>
      <w:r w:rsidRPr="00FC0787">
        <w:rPr>
          <w:rFonts w:ascii="Arial" w:hAnsi="Arial" w:cs="Arial"/>
          <w:sz w:val="20"/>
        </w:rPr>
        <w:t xml:space="preserve"> trị giá hải quan trên tờ khai trị giá hải quan cho t</w:t>
      </w:r>
      <w:r w:rsidRPr="00FC0787" w:rsidR="00CC4415">
        <w:rPr>
          <w:rFonts w:ascii="Arial" w:hAnsi="Arial" w:cs="Arial"/>
          <w:sz w:val="20"/>
        </w:rPr>
        <w:t>ừ</w:t>
      </w:r>
      <w:r w:rsidRPr="00FC0787">
        <w:rPr>
          <w:rFonts w:ascii="Arial" w:hAnsi="Arial" w:cs="Arial"/>
          <w:sz w:val="20"/>
        </w:rPr>
        <w:t xml:space="preserve">ng mặt hàng tương ứng có trong tờ khai hàng hóa nhập khẩu. Các mặt hàng khai báo </w:t>
      </w:r>
      <w:r w:rsidRPr="00FC0787" w:rsidR="002D4B5B">
        <w:rPr>
          <w:rFonts w:ascii="Arial" w:hAnsi="Arial" w:cs="Arial"/>
          <w:sz w:val="20"/>
        </w:rPr>
        <w:t>trên</w:t>
      </w:r>
      <w:r w:rsidRPr="00FC0787">
        <w:rPr>
          <w:rFonts w:ascii="Arial" w:hAnsi="Arial" w:cs="Arial"/>
          <w:sz w:val="20"/>
        </w:rPr>
        <w:t xml:space="preserve"> tờ khai trị giá hải quan phải được đánh số thứ tự liên tục, thống nhất v</w:t>
      </w:r>
      <w:r w:rsidRPr="00FC0787" w:rsidR="00CC4415">
        <w:rPr>
          <w:rFonts w:ascii="Arial" w:hAnsi="Arial" w:cs="Arial"/>
          <w:sz w:val="20"/>
        </w:rPr>
        <w:t>ớ</w:t>
      </w:r>
      <w:r w:rsidRPr="00FC0787">
        <w:rPr>
          <w:rFonts w:ascii="Arial" w:hAnsi="Arial" w:cs="Arial"/>
          <w:sz w:val="20"/>
        </w:rPr>
        <w:t>i số thứ tự của mặt hàng đó trên tờ khai hàng hóa nhập khẩu.</w:t>
      </w:r>
    </w:p>
    <w:p w:rsidR="008256E9" w:rsidRPr="00FC0787" w:rsidP="001A0720">
      <w:pPr>
        <w:spacing w:before="120"/>
        <w:rPr>
          <w:rFonts w:ascii="Arial" w:hAnsi="Arial" w:cs="Arial"/>
          <w:sz w:val="20"/>
        </w:rPr>
      </w:pPr>
      <w:r w:rsidRPr="00FC0787" w:rsidR="00CC4415">
        <w:rPr>
          <w:rFonts w:ascii="Arial" w:hAnsi="Arial" w:cs="Arial"/>
          <w:sz w:val="20"/>
        </w:rPr>
        <w:t xml:space="preserve">2. </w:t>
      </w:r>
      <w:r w:rsidRPr="00FC0787">
        <w:rPr>
          <w:rFonts w:ascii="Arial" w:hAnsi="Arial" w:cs="Arial"/>
          <w:sz w:val="20"/>
        </w:rPr>
        <w:t xml:space="preserve">Tờ khai trị giá </w:t>
      </w:r>
      <w:r w:rsidRPr="00FC0787" w:rsidR="00713641">
        <w:rPr>
          <w:rFonts w:ascii="Arial" w:hAnsi="Arial" w:cs="Arial"/>
          <w:sz w:val="20"/>
        </w:rPr>
        <w:t>hải quan</w:t>
      </w:r>
      <w:r w:rsidRPr="00FC0787">
        <w:rPr>
          <w:rFonts w:ascii="Arial" w:hAnsi="Arial" w:cs="Arial"/>
          <w:sz w:val="20"/>
        </w:rPr>
        <w:t xml:space="preserve"> là bộ phận không tách r</w:t>
      </w:r>
      <w:r w:rsidRPr="00FC0787" w:rsidR="00CC4415">
        <w:rPr>
          <w:rFonts w:ascii="Arial" w:hAnsi="Arial" w:cs="Arial"/>
          <w:sz w:val="20"/>
        </w:rPr>
        <w:t>ờ</w:t>
      </w:r>
      <w:r w:rsidRPr="00FC0787">
        <w:rPr>
          <w:rFonts w:ascii="Arial" w:hAnsi="Arial" w:cs="Arial"/>
          <w:sz w:val="20"/>
        </w:rPr>
        <w:t>i của tờ khai hàng h</w:t>
      </w:r>
      <w:r w:rsidRPr="00FC0787" w:rsidR="00CC4415">
        <w:rPr>
          <w:rFonts w:ascii="Arial" w:hAnsi="Arial" w:cs="Arial"/>
          <w:sz w:val="20"/>
        </w:rPr>
        <w:t>ó</w:t>
      </w:r>
      <w:r w:rsidRPr="00FC0787">
        <w:rPr>
          <w:rFonts w:ascii="Arial" w:hAnsi="Arial" w:cs="Arial"/>
          <w:sz w:val="20"/>
        </w:rPr>
        <w:t xml:space="preserve">a nhập khẩu và được nộp kèm theo tờ khai </w:t>
      </w:r>
      <w:r w:rsidRPr="00FC0787" w:rsidR="00203A05">
        <w:rPr>
          <w:rFonts w:ascii="Arial" w:hAnsi="Arial" w:cs="Arial"/>
          <w:sz w:val="20"/>
        </w:rPr>
        <w:t>hàng hóa</w:t>
      </w:r>
      <w:r w:rsidRPr="00FC0787">
        <w:rPr>
          <w:rFonts w:ascii="Arial" w:hAnsi="Arial" w:cs="Arial"/>
          <w:sz w:val="20"/>
        </w:rPr>
        <w:t xml:space="preserve"> nhập khẩu khi làm thủ tục hải quan. Tờ khai trị giá hải quan phải lập thành 02 bản, một b</w:t>
      </w:r>
      <w:r w:rsidRPr="00FC0787" w:rsidR="00CC4415">
        <w:rPr>
          <w:rFonts w:ascii="Arial" w:hAnsi="Arial" w:cs="Arial"/>
          <w:sz w:val="20"/>
        </w:rPr>
        <w:t>ả</w:t>
      </w:r>
      <w:r w:rsidRPr="00FC0787">
        <w:rPr>
          <w:rFonts w:ascii="Arial" w:hAnsi="Arial" w:cs="Arial"/>
          <w:sz w:val="20"/>
        </w:rPr>
        <w:t xml:space="preserve">n lưu cơ quan hải quan, một bản lưu chủ hàng và được lưu trữ cùng với tờ khai hàng </w:t>
      </w:r>
      <w:r w:rsidRPr="00FC0787" w:rsidR="005777BB">
        <w:rPr>
          <w:rFonts w:ascii="Arial" w:hAnsi="Arial" w:cs="Arial"/>
          <w:sz w:val="20"/>
        </w:rPr>
        <w:t>hóa</w:t>
      </w:r>
      <w:r w:rsidRPr="00FC0787">
        <w:rPr>
          <w:rFonts w:ascii="Arial" w:hAnsi="Arial" w:cs="Arial"/>
          <w:sz w:val="20"/>
        </w:rPr>
        <w:t xml:space="preserve"> nhập khẩu theo </w:t>
      </w:r>
      <w:r w:rsidRPr="00FC0787" w:rsidR="00012461">
        <w:rPr>
          <w:rFonts w:ascii="Arial" w:hAnsi="Arial" w:cs="Arial"/>
          <w:sz w:val="20"/>
        </w:rPr>
        <w:t>quy định</w:t>
      </w:r>
      <w:r w:rsidRPr="00FC0787">
        <w:rPr>
          <w:rFonts w:ascii="Arial" w:hAnsi="Arial" w:cs="Arial"/>
          <w:sz w:val="20"/>
        </w:rPr>
        <w:t xml:space="preserve"> của </w:t>
      </w:r>
      <w:r w:rsidRPr="00FC0787" w:rsidR="000E6213">
        <w:rPr>
          <w:rFonts w:ascii="Arial" w:hAnsi="Arial" w:cs="Arial"/>
          <w:sz w:val="20"/>
        </w:rPr>
        <w:t>pháp</w:t>
      </w:r>
      <w:r w:rsidRPr="00FC0787">
        <w:rPr>
          <w:rFonts w:ascii="Arial" w:hAnsi="Arial" w:cs="Arial"/>
          <w:sz w:val="20"/>
        </w:rPr>
        <w:t xml:space="preserve"> luật.</w:t>
      </w:r>
    </w:p>
    <w:p w:rsidR="008256E9" w:rsidRPr="00FC0787" w:rsidP="001A0720">
      <w:pPr>
        <w:spacing w:before="120"/>
        <w:rPr>
          <w:rFonts w:ascii="Arial" w:hAnsi="Arial" w:cs="Arial"/>
          <w:b/>
          <w:sz w:val="20"/>
        </w:rPr>
      </w:pPr>
      <w:bookmarkStart w:id="143" w:name="muc_3"/>
      <w:r w:rsidRPr="00FC0787" w:rsidR="00C477EF">
        <w:rPr>
          <w:rFonts w:ascii="Arial" w:hAnsi="Arial" w:cs="Arial"/>
          <w:b/>
          <w:sz w:val="20"/>
        </w:rPr>
        <w:t xml:space="preserve">Mục </w:t>
      </w:r>
      <w:r w:rsidRPr="00FC0787" w:rsidR="00DD762E">
        <w:rPr>
          <w:rFonts w:ascii="Arial" w:hAnsi="Arial" w:cs="Arial"/>
          <w:b/>
          <w:sz w:val="20"/>
        </w:rPr>
        <w:t>III</w:t>
      </w:r>
      <w:r w:rsidRPr="00FC0787" w:rsidR="00C477EF">
        <w:rPr>
          <w:rFonts w:ascii="Arial" w:hAnsi="Arial" w:cs="Arial"/>
          <w:b/>
          <w:sz w:val="20"/>
        </w:rPr>
        <w:t xml:space="preserve">: </w:t>
      </w:r>
      <w:r w:rsidRPr="00FC0787" w:rsidR="00DD762E">
        <w:rPr>
          <w:rFonts w:ascii="Arial" w:hAnsi="Arial" w:cs="Arial"/>
          <w:b/>
          <w:sz w:val="20"/>
        </w:rPr>
        <w:t>CƠ SỞ DỮ LIỆU TRỊ GIÁ</w:t>
      </w:r>
    </w:p>
    <w:p w:rsidR="008256E9" w:rsidRPr="00FC0787" w:rsidP="001A0720">
      <w:pPr>
        <w:spacing w:before="120"/>
        <w:rPr>
          <w:rFonts w:ascii="Arial" w:hAnsi="Arial" w:cs="Arial"/>
          <w:b/>
          <w:sz w:val="20"/>
        </w:rPr>
      </w:pPr>
      <w:bookmarkStart w:id="144" w:name="dieu_21"/>
      <w:bookmarkEnd w:id="143"/>
      <w:r w:rsidRPr="00FC0787" w:rsidR="00012461">
        <w:rPr>
          <w:rFonts w:ascii="Arial" w:hAnsi="Arial" w:cs="Arial"/>
          <w:b/>
          <w:sz w:val="20"/>
        </w:rPr>
        <w:t xml:space="preserve">Điều </w:t>
      </w:r>
      <w:r w:rsidRPr="00FC0787">
        <w:rPr>
          <w:rFonts w:ascii="Arial" w:hAnsi="Arial" w:cs="Arial"/>
          <w:b/>
          <w:sz w:val="20"/>
        </w:rPr>
        <w:t>21. Cơ sở dữ liệu trị g</w:t>
      </w:r>
      <w:r w:rsidRPr="00FC0787" w:rsidR="00DD762E">
        <w:rPr>
          <w:rFonts w:ascii="Arial" w:hAnsi="Arial" w:cs="Arial"/>
          <w:b/>
          <w:sz w:val="20"/>
        </w:rPr>
        <w:t>i</w:t>
      </w:r>
      <w:r w:rsidRPr="00FC0787">
        <w:rPr>
          <w:rFonts w:ascii="Arial" w:hAnsi="Arial" w:cs="Arial"/>
          <w:b/>
          <w:sz w:val="20"/>
        </w:rPr>
        <w:t>á</w:t>
      </w:r>
    </w:p>
    <w:p w:rsidR="008256E9" w:rsidRPr="00FC0787" w:rsidP="001A0720">
      <w:pPr>
        <w:spacing w:before="120"/>
        <w:rPr>
          <w:rFonts w:ascii="Arial" w:hAnsi="Arial" w:cs="Arial"/>
          <w:sz w:val="20"/>
        </w:rPr>
      </w:pPr>
      <w:bookmarkEnd w:id="144"/>
      <w:r w:rsidRPr="00FC0787" w:rsidR="00DD762E">
        <w:rPr>
          <w:rFonts w:ascii="Arial" w:hAnsi="Arial" w:cs="Arial"/>
          <w:sz w:val="20"/>
        </w:rPr>
        <w:t xml:space="preserve">1. </w:t>
      </w:r>
      <w:r w:rsidRPr="00FC0787">
        <w:rPr>
          <w:rFonts w:ascii="Arial" w:hAnsi="Arial" w:cs="Arial"/>
          <w:sz w:val="20"/>
        </w:rPr>
        <w:t>Cơ sở dữ liệu t</w:t>
      </w:r>
      <w:r w:rsidRPr="00FC0787" w:rsidR="00DD762E">
        <w:rPr>
          <w:rFonts w:ascii="Arial" w:hAnsi="Arial" w:cs="Arial"/>
          <w:sz w:val="20"/>
        </w:rPr>
        <w:t>rị</w:t>
      </w:r>
      <w:r w:rsidRPr="00FC0787">
        <w:rPr>
          <w:rFonts w:ascii="Arial" w:hAnsi="Arial" w:cs="Arial"/>
          <w:sz w:val="20"/>
        </w:rPr>
        <w:t xml:space="preserve"> giá là thông tin liên quan đến xác định t</w:t>
      </w:r>
      <w:r w:rsidRPr="00FC0787" w:rsidR="00DD762E">
        <w:rPr>
          <w:rFonts w:ascii="Arial" w:hAnsi="Arial" w:cs="Arial"/>
          <w:sz w:val="20"/>
        </w:rPr>
        <w:t>rị</w:t>
      </w:r>
      <w:r w:rsidRPr="00FC0787">
        <w:rPr>
          <w:rFonts w:ascii="Arial" w:hAnsi="Arial" w:cs="Arial"/>
          <w:sz w:val="20"/>
        </w:rPr>
        <w:t xml:space="preserve"> giá hải quan của các hàng hóa xuất khẩu, nhập khẩu do cơ quan hải quan thu thập, tổng hợp,</w:t>
      </w:r>
      <w:r w:rsidRPr="00FC0787" w:rsidR="00DD762E">
        <w:rPr>
          <w:rFonts w:ascii="Arial" w:hAnsi="Arial" w:cs="Arial"/>
          <w:sz w:val="20"/>
        </w:rPr>
        <w:t xml:space="preserve"> </w:t>
      </w:r>
      <w:r w:rsidRPr="00FC0787">
        <w:rPr>
          <w:rFonts w:ascii="Arial" w:hAnsi="Arial" w:cs="Arial"/>
          <w:sz w:val="20"/>
        </w:rPr>
        <w:t xml:space="preserve">phân loại. Cơ sở dữ liệu </w:t>
      </w:r>
      <w:r w:rsidRPr="00FC0787" w:rsidR="00DD762E">
        <w:rPr>
          <w:rFonts w:ascii="Arial" w:hAnsi="Arial" w:cs="Arial"/>
          <w:sz w:val="20"/>
        </w:rPr>
        <w:t>tr</w:t>
      </w:r>
      <w:r w:rsidRPr="00FC0787">
        <w:rPr>
          <w:rFonts w:ascii="Arial" w:hAnsi="Arial" w:cs="Arial"/>
          <w:sz w:val="20"/>
        </w:rPr>
        <w:t>ị giá hải quan được Tổng cục Hải quan xây dựng tập trung thống nhất và thường xuyên cập nhật. Bao gồm:</w:t>
      </w:r>
    </w:p>
    <w:p w:rsidR="008256E9" w:rsidRPr="00FC0787" w:rsidP="001A0720">
      <w:pPr>
        <w:spacing w:before="120"/>
        <w:rPr>
          <w:rFonts w:ascii="Arial" w:hAnsi="Arial" w:cs="Arial"/>
          <w:sz w:val="20"/>
        </w:rPr>
      </w:pPr>
      <w:r w:rsidRPr="00FC0787" w:rsidR="00DD762E">
        <w:rPr>
          <w:rFonts w:ascii="Arial" w:hAnsi="Arial" w:cs="Arial"/>
          <w:sz w:val="20"/>
        </w:rPr>
        <w:t xml:space="preserve">a) </w:t>
      </w:r>
      <w:r w:rsidRPr="00FC0787">
        <w:rPr>
          <w:rFonts w:ascii="Arial" w:hAnsi="Arial" w:cs="Arial"/>
          <w:sz w:val="20"/>
        </w:rPr>
        <w:t>Hệ thống quản lý dữ liệu giá hải quan;</w:t>
      </w:r>
    </w:p>
    <w:p w:rsidR="008256E9" w:rsidRPr="00FC0787" w:rsidP="001A0720">
      <w:pPr>
        <w:spacing w:before="120"/>
        <w:rPr>
          <w:rFonts w:ascii="Arial" w:hAnsi="Arial" w:cs="Arial"/>
          <w:sz w:val="20"/>
        </w:rPr>
      </w:pPr>
      <w:r w:rsidRPr="00FC0787" w:rsidR="00DD762E">
        <w:rPr>
          <w:rFonts w:ascii="Arial" w:hAnsi="Arial" w:cs="Arial"/>
          <w:sz w:val="20"/>
        </w:rPr>
        <w:t xml:space="preserve">b) </w:t>
      </w:r>
      <w:r w:rsidRPr="00FC0787">
        <w:rPr>
          <w:rFonts w:ascii="Arial" w:hAnsi="Arial" w:cs="Arial"/>
          <w:sz w:val="20"/>
        </w:rPr>
        <w:t>Danh mục hàng hóa xuất khẩu, nhập khẩu rủi ro về trị giá và mức giá tham chiếu kèm theo.</w:t>
      </w:r>
    </w:p>
    <w:p w:rsidR="008256E9" w:rsidRPr="00FC0787" w:rsidP="001A0720">
      <w:pPr>
        <w:spacing w:before="120"/>
        <w:rPr>
          <w:rFonts w:ascii="Arial" w:hAnsi="Arial" w:cs="Arial"/>
          <w:sz w:val="20"/>
        </w:rPr>
      </w:pPr>
      <w:r w:rsidRPr="00FC0787" w:rsidR="00DD762E">
        <w:rPr>
          <w:rFonts w:ascii="Arial" w:hAnsi="Arial" w:cs="Arial"/>
          <w:sz w:val="20"/>
        </w:rPr>
        <w:t xml:space="preserve">2. </w:t>
      </w:r>
      <w:r w:rsidRPr="00FC0787">
        <w:rPr>
          <w:rFonts w:ascii="Arial" w:hAnsi="Arial" w:cs="Arial"/>
          <w:sz w:val="20"/>
        </w:rPr>
        <w:t>Nguồn thông tin hình thành cơ sở dữ liệu trị giá:</w:t>
      </w:r>
    </w:p>
    <w:p w:rsidR="008256E9" w:rsidRPr="00FC0787" w:rsidP="001A0720">
      <w:pPr>
        <w:spacing w:before="120"/>
        <w:rPr>
          <w:rFonts w:ascii="Arial" w:hAnsi="Arial" w:cs="Arial"/>
          <w:sz w:val="20"/>
        </w:rPr>
      </w:pPr>
      <w:r w:rsidRPr="00FC0787" w:rsidR="00DD762E">
        <w:rPr>
          <w:rFonts w:ascii="Arial" w:hAnsi="Arial" w:cs="Arial"/>
          <w:sz w:val="20"/>
        </w:rPr>
        <w:t xml:space="preserve">a) </w:t>
      </w:r>
      <w:r w:rsidRPr="00FC0787">
        <w:rPr>
          <w:rFonts w:ascii="Arial" w:hAnsi="Arial" w:cs="Arial"/>
          <w:sz w:val="20"/>
        </w:rPr>
        <w:t xml:space="preserve">Nguồn thông tin từ hồ sơ xuất khẩu, nhập khẩu: Là các nguồn thông tin có sẵn thể hiện trên hồ sơ xuất khẩu nhập khẩu do người khai </w:t>
      </w:r>
      <w:r w:rsidRPr="00FC0787" w:rsidR="00713641">
        <w:rPr>
          <w:rFonts w:ascii="Arial" w:hAnsi="Arial" w:cs="Arial"/>
          <w:sz w:val="20"/>
        </w:rPr>
        <w:t>hải quan</w:t>
      </w:r>
      <w:r w:rsidRPr="00FC0787">
        <w:rPr>
          <w:rFonts w:ascii="Arial" w:hAnsi="Arial" w:cs="Arial"/>
          <w:sz w:val="20"/>
        </w:rPr>
        <w:t xml:space="preserve"> khai báo hoặc </w:t>
      </w:r>
      <w:r w:rsidRPr="00FC0787" w:rsidR="00DD762E">
        <w:rPr>
          <w:rFonts w:ascii="Arial" w:hAnsi="Arial" w:cs="Arial"/>
          <w:sz w:val="20"/>
        </w:rPr>
        <w:t>d</w:t>
      </w:r>
      <w:r w:rsidRPr="00FC0787">
        <w:rPr>
          <w:rFonts w:ascii="Arial" w:hAnsi="Arial" w:cs="Arial"/>
          <w:sz w:val="20"/>
        </w:rPr>
        <w:t>o cơ quan Hải quan thực hiện trong quá trình làm thủ tục hải quan và sau khi hàng hóa đã thông quan.</w:t>
      </w:r>
    </w:p>
    <w:p w:rsidR="008256E9" w:rsidRPr="00FC0787" w:rsidP="001A0720">
      <w:pPr>
        <w:spacing w:before="120"/>
        <w:rPr>
          <w:rFonts w:ascii="Arial" w:hAnsi="Arial" w:cs="Arial"/>
          <w:sz w:val="20"/>
        </w:rPr>
      </w:pPr>
      <w:r w:rsidRPr="00FC0787" w:rsidR="00DD762E">
        <w:rPr>
          <w:rFonts w:ascii="Arial" w:hAnsi="Arial" w:cs="Arial"/>
          <w:sz w:val="20"/>
        </w:rPr>
        <w:t xml:space="preserve">b) </w:t>
      </w:r>
      <w:r w:rsidRPr="00FC0787">
        <w:rPr>
          <w:rFonts w:ascii="Arial" w:hAnsi="Arial" w:cs="Arial"/>
          <w:sz w:val="20"/>
        </w:rPr>
        <w:t xml:space="preserve">Nguồn thông tin từ Danh mục hàng hóa xuất khẩu, nhập khẩu rủi ro về trị giá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w:t>
      </w:r>
    </w:p>
    <w:p w:rsidR="008256E9" w:rsidRPr="00FC0787" w:rsidP="001A0720">
      <w:pPr>
        <w:spacing w:before="120"/>
        <w:rPr>
          <w:rFonts w:ascii="Arial" w:hAnsi="Arial" w:cs="Arial"/>
          <w:sz w:val="20"/>
        </w:rPr>
      </w:pPr>
      <w:r w:rsidRPr="00FC0787" w:rsidR="00DD762E">
        <w:rPr>
          <w:rFonts w:ascii="Arial" w:hAnsi="Arial" w:cs="Arial"/>
          <w:sz w:val="20"/>
        </w:rPr>
        <w:t xml:space="preserve">c) </w:t>
      </w:r>
      <w:r w:rsidRPr="00FC0787">
        <w:rPr>
          <w:rFonts w:ascii="Arial" w:hAnsi="Arial" w:cs="Arial"/>
          <w:sz w:val="20"/>
        </w:rPr>
        <w:t>Nguồn thông tin về t</w:t>
      </w:r>
      <w:r w:rsidRPr="00FC0787" w:rsidR="00DD762E">
        <w:rPr>
          <w:rFonts w:ascii="Arial" w:hAnsi="Arial" w:cs="Arial"/>
          <w:sz w:val="20"/>
        </w:rPr>
        <w:t>ì</w:t>
      </w:r>
      <w:r w:rsidRPr="00FC0787">
        <w:rPr>
          <w:rFonts w:ascii="Arial" w:hAnsi="Arial" w:cs="Arial"/>
          <w:sz w:val="20"/>
        </w:rPr>
        <w:t xml:space="preserve">nh hình chấp hành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 xml:space="preserve">luật </w:t>
      </w:r>
      <w:r w:rsidRPr="00FC0787">
        <w:rPr>
          <w:rFonts w:ascii="Arial" w:hAnsi="Arial" w:cs="Arial"/>
          <w:sz w:val="20"/>
        </w:rPr>
        <w:t xml:space="preserve">của doanh nghiệp: Các nguồn thông tin liên quan đến tình hình chấp hành chính sách </w:t>
      </w:r>
      <w:r w:rsidRPr="00FC0787" w:rsidR="000E6213">
        <w:rPr>
          <w:rFonts w:ascii="Arial" w:hAnsi="Arial" w:cs="Arial"/>
          <w:sz w:val="20"/>
        </w:rPr>
        <w:t>pháp</w:t>
      </w:r>
      <w:r w:rsidRPr="00FC0787">
        <w:rPr>
          <w:rFonts w:ascii="Arial" w:hAnsi="Arial" w:cs="Arial"/>
          <w:sz w:val="20"/>
        </w:rPr>
        <w:t xml:space="preserve"> </w:t>
      </w:r>
      <w:r w:rsidRPr="00FC0787" w:rsidR="00012461">
        <w:rPr>
          <w:rFonts w:ascii="Arial" w:hAnsi="Arial" w:cs="Arial"/>
          <w:sz w:val="20"/>
        </w:rPr>
        <w:t xml:space="preserve">luật </w:t>
      </w:r>
      <w:r w:rsidRPr="00FC0787">
        <w:rPr>
          <w:rFonts w:ascii="Arial" w:hAnsi="Arial" w:cs="Arial"/>
          <w:sz w:val="20"/>
        </w:rPr>
        <w:t>của doanh nghiệp trong khai báo và xác định trị giá, số lần vi phạm và mức độ vi phạm do cơ quan Hải quan tổng hợp ph</w:t>
      </w:r>
      <w:r w:rsidRPr="00FC0787" w:rsidR="00DD762E">
        <w:rPr>
          <w:rFonts w:ascii="Arial" w:hAnsi="Arial" w:cs="Arial"/>
          <w:sz w:val="20"/>
        </w:rPr>
        <w:t>â</w:t>
      </w:r>
      <w:r w:rsidRPr="00FC0787">
        <w:rPr>
          <w:rFonts w:ascii="Arial" w:hAnsi="Arial" w:cs="Arial"/>
          <w:sz w:val="20"/>
        </w:rPr>
        <w:t>n tích trên hệ thống quản lý rủi ro;</w:t>
      </w:r>
    </w:p>
    <w:p w:rsidR="008256E9" w:rsidRPr="00FC0787" w:rsidP="001A0720">
      <w:pPr>
        <w:spacing w:before="120"/>
        <w:rPr>
          <w:rFonts w:ascii="Arial" w:hAnsi="Arial" w:cs="Arial"/>
          <w:sz w:val="20"/>
        </w:rPr>
      </w:pPr>
      <w:r w:rsidRPr="00FC0787" w:rsidR="00DD762E">
        <w:rPr>
          <w:rFonts w:ascii="Arial" w:hAnsi="Arial" w:cs="Arial"/>
          <w:sz w:val="20"/>
        </w:rPr>
        <w:t xml:space="preserve">d) </w:t>
      </w:r>
      <w:r w:rsidRPr="00FC0787">
        <w:rPr>
          <w:rFonts w:ascii="Arial" w:hAnsi="Arial" w:cs="Arial"/>
          <w:sz w:val="20"/>
        </w:rPr>
        <w:t xml:space="preserve">Nguồn thông tin từ nguồn khác: Là các nguồn thông tin do cơ quan </w:t>
      </w:r>
      <w:r w:rsidRPr="00FC0787" w:rsidR="00713641">
        <w:rPr>
          <w:rFonts w:ascii="Arial" w:hAnsi="Arial" w:cs="Arial"/>
          <w:sz w:val="20"/>
        </w:rPr>
        <w:t>Hải quan</w:t>
      </w:r>
      <w:r w:rsidRPr="00FC0787">
        <w:rPr>
          <w:rFonts w:ascii="Arial" w:hAnsi="Arial" w:cs="Arial"/>
          <w:sz w:val="20"/>
        </w:rPr>
        <w:t xml:space="preserve"> thu thập hoặc do các c</w:t>
      </w:r>
      <w:r w:rsidRPr="00FC0787" w:rsidR="00DD762E">
        <w:rPr>
          <w:rFonts w:ascii="Arial" w:hAnsi="Arial" w:cs="Arial"/>
          <w:sz w:val="20"/>
        </w:rPr>
        <w:t>ơ</w:t>
      </w:r>
      <w:r w:rsidRPr="00FC0787">
        <w:rPr>
          <w:rFonts w:ascii="Arial" w:hAnsi="Arial" w:cs="Arial"/>
          <w:sz w:val="20"/>
        </w:rPr>
        <w:t xml:space="preserve"> quan có liên quan khác cung cấp đã được kiểm chứng mức độ tin cậy.</w:t>
      </w:r>
    </w:p>
    <w:p w:rsidR="008256E9" w:rsidRPr="00FC0787" w:rsidP="001A0720">
      <w:pPr>
        <w:spacing w:before="120"/>
        <w:rPr>
          <w:rFonts w:ascii="Arial" w:hAnsi="Arial" w:cs="Arial"/>
          <w:sz w:val="20"/>
        </w:rPr>
      </w:pPr>
      <w:r w:rsidRPr="00FC0787" w:rsidR="00A46DDF">
        <w:rPr>
          <w:rFonts w:ascii="Arial" w:hAnsi="Arial" w:cs="Arial"/>
          <w:sz w:val="20"/>
        </w:rPr>
        <w:t xml:space="preserve">3. </w:t>
      </w:r>
      <w:r w:rsidRPr="00FC0787">
        <w:rPr>
          <w:rFonts w:ascii="Arial" w:hAnsi="Arial" w:cs="Arial"/>
          <w:sz w:val="20"/>
        </w:rPr>
        <w:t>C</w:t>
      </w:r>
      <w:r w:rsidRPr="00FC0787" w:rsidR="00A46DDF">
        <w:rPr>
          <w:rFonts w:ascii="Arial" w:hAnsi="Arial" w:cs="Arial"/>
          <w:sz w:val="20"/>
        </w:rPr>
        <w:t>ơ</w:t>
      </w:r>
      <w:r w:rsidRPr="00FC0787">
        <w:rPr>
          <w:rFonts w:ascii="Arial" w:hAnsi="Arial" w:cs="Arial"/>
          <w:sz w:val="20"/>
        </w:rPr>
        <w:t xml:space="preserve"> sở dữ liệu trị giá được sử dụng để:</w:t>
      </w:r>
    </w:p>
    <w:p w:rsidR="008256E9" w:rsidRPr="00FC0787" w:rsidP="001A0720">
      <w:pPr>
        <w:spacing w:before="120"/>
        <w:rPr>
          <w:rFonts w:ascii="Arial" w:hAnsi="Arial" w:cs="Arial"/>
          <w:sz w:val="20"/>
        </w:rPr>
      </w:pPr>
      <w:r w:rsidRPr="00FC0787" w:rsidR="00A46DDF">
        <w:rPr>
          <w:rFonts w:ascii="Arial" w:hAnsi="Arial" w:cs="Arial"/>
          <w:sz w:val="20"/>
        </w:rPr>
        <w:t xml:space="preserve">a) </w:t>
      </w:r>
      <w:r w:rsidRPr="00FC0787">
        <w:rPr>
          <w:rFonts w:ascii="Arial" w:hAnsi="Arial" w:cs="Arial"/>
          <w:sz w:val="20"/>
        </w:rPr>
        <w:t>Xây dựng Danh mục hàng hóa xuất khẩu, nhập khẩu rủi ro về trị giá;</w:t>
      </w:r>
    </w:p>
    <w:p w:rsidR="008256E9" w:rsidRPr="00FC0787" w:rsidP="001A0720">
      <w:pPr>
        <w:spacing w:before="120"/>
        <w:rPr>
          <w:rFonts w:ascii="Arial" w:hAnsi="Arial" w:cs="Arial"/>
          <w:sz w:val="20"/>
        </w:rPr>
      </w:pPr>
      <w:r w:rsidRPr="00FC0787" w:rsidR="00A46DDF">
        <w:rPr>
          <w:rFonts w:ascii="Arial" w:hAnsi="Arial" w:cs="Arial"/>
          <w:sz w:val="20"/>
        </w:rPr>
        <w:t xml:space="preserve">b) </w:t>
      </w:r>
      <w:r w:rsidRPr="00FC0787">
        <w:rPr>
          <w:rFonts w:ascii="Arial" w:hAnsi="Arial" w:cs="Arial"/>
          <w:sz w:val="20"/>
        </w:rPr>
        <w:t xml:space="preserve">Kiểm tra trị giá hải quan </w:t>
      </w:r>
      <w:r w:rsidRPr="00FC0787" w:rsidR="00203A05">
        <w:rPr>
          <w:rFonts w:ascii="Arial" w:hAnsi="Arial" w:cs="Arial"/>
          <w:sz w:val="20"/>
        </w:rPr>
        <w:t>hàng hóa</w:t>
      </w:r>
      <w:r w:rsidRPr="00FC0787">
        <w:rPr>
          <w:rFonts w:ascii="Arial" w:hAnsi="Arial" w:cs="Arial"/>
          <w:sz w:val="20"/>
        </w:rPr>
        <w:t xml:space="preserve"> xuất khẩu, nhập khẩu;</w:t>
      </w:r>
    </w:p>
    <w:p w:rsidR="008256E9" w:rsidRPr="00FC0787" w:rsidP="001A0720">
      <w:pPr>
        <w:spacing w:before="120"/>
        <w:rPr>
          <w:rFonts w:ascii="Arial" w:hAnsi="Arial" w:cs="Arial"/>
          <w:sz w:val="20"/>
        </w:rPr>
      </w:pPr>
      <w:r w:rsidRPr="00FC0787" w:rsidR="00A46DDF">
        <w:rPr>
          <w:rFonts w:ascii="Arial" w:hAnsi="Arial" w:cs="Arial"/>
          <w:sz w:val="20"/>
        </w:rPr>
        <w:t xml:space="preserve">c) </w:t>
      </w:r>
      <w:r w:rsidRPr="00FC0787">
        <w:rPr>
          <w:rFonts w:ascii="Arial" w:hAnsi="Arial" w:cs="Arial"/>
          <w:sz w:val="20"/>
        </w:rPr>
        <w:t xml:space="preserve">Phục vụ công tác quản lý nhà nước về xuất khẩu, </w:t>
      </w:r>
      <w:r w:rsidRPr="00FC0787" w:rsidR="00A46DDF">
        <w:rPr>
          <w:rFonts w:ascii="Arial" w:hAnsi="Arial" w:cs="Arial"/>
          <w:sz w:val="20"/>
        </w:rPr>
        <w:t>n</w:t>
      </w:r>
      <w:r w:rsidRPr="00FC0787">
        <w:rPr>
          <w:rFonts w:ascii="Arial" w:hAnsi="Arial" w:cs="Arial"/>
          <w:sz w:val="20"/>
        </w:rPr>
        <w:t>hập khẩu hàng hóa và các lĩnh vực khác.</w:t>
      </w:r>
    </w:p>
    <w:p w:rsidR="008256E9" w:rsidRPr="00FC0787" w:rsidP="001A0720">
      <w:pPr>
        <w:spacing w:before="120"/>
        <w:rPr>
          <w:rFonts w:ascii="Arial" w:hAnsi="Arial" w:cs="Arial"/>
          <w:sz w:val="20"/>
        </w:rPr>
      </w:pPr>
      <w:r w:rsidRPr="00FC0787" w:rsidR="00A46DDF">
        <w:rPr>
          <w:rFonts w:ascii="Arial" w:hAnsi="Arial" w:cs="Arial"/>
          <w:sz w:val="20"/>
        </w:rPr>
        <w:t xml:space="preserve">4. </w:t>
      </w:r>
      <w:r w:rsidRPr="00FC0787">
        <w:rPr>
          <w:rFonts w:ascii="Arial" w:hAnsi="Arial" w:cs="Arial"/>
          <w:sz w:val="20"/>
        </w:rPr>
        <w:t xml:space="preserve">Tổng cục trưởng Tổng cục Hải quan </w:t>
      </w:r>
      <w:r w:rsidRPr="00FC0787" w:rsidR="00012461">
        <w:rPr>
          <w:rFonts w:ascii="Arial" w:hAnsi="Arial" w:cs="Arial"/>
          <w:sz w:val="20"/>
        </w:rPr>
        <w:t>quy định</w:t>
      </w:r>
      <w:r w:rsidRPr="00FC0787">
        <w:rPr>
          <w:rFonts w:ascii="Arial" w:hAnsi="Arial" w:cs="Arial"/>
          <w:sz w:val="20"/>
        </w:rPr>
        <w:t xml:space="preserve"> chi </w:t>
      </w:r>
      <w:r w:rsidRPr="00FC0787" w:rsidR="000E6213">
        <w:rPr>
          <w:rFonts w:ascii="Arial" w:hAnsi="Arial" w:cs="Arial"/>
          <w:sz w:val="20"/>
        </w:rPr>
        <w:t>tiết</w:t>
      </w:r>
      <w:r w:rsidRPr="00FC0787">
        <w:rPr>
          <w:rFonts w:ascii="Arial" w:hAnsi="Arial" w:cs="Arial"/>
          <w:sz w:val="20"/>
        </w:rPr>
        <w:t xml:space="preserve"> quy chế xây dựng, quản lý, </w:t>
      </w:r>
      <w:r w:rsidRPr="00FC0787" w:rsidR="005777BB">
        <w:rPr>
          <w:rFonts w:ascii="Arial" w:hAnsi="Arial" w:cs="Arial"/>
          <w:sz w:val="20"/>
        </w:rPr>
        <w:t>sử dụng</w:t>
      </w:r>
      <w:r w:rsidRPr="00FC0787">
        <w:rPr>
          <w:rFonts w:ascii="Arial" w:hAnsi="Arial" w:cs="Arial"/>
          <w:sz w:val="20"/>
        </w:rPr>
        <w:t xml:space="preserve"> cơ sở dữ liệu trị giá.</w:t>
      </w:r>
    </w:p>
    <w:p w:rsidR="008256E9" w:rsidRPr="00FC0787" w:rsidP="001A0720">
      <w:pPr>
        <w:spacing w:before="120"/>
        <w:rPr>
          <w:rFonts w:ascii="Arial" w:hAnsi="Arial" w:cs="Arial"/>
          <w:b/>
          <w:sz w:val="20"/>
        </w:rPr>
      </w:pPr>
      <w:bookmarkStart w:id="145" w:name="dieu_22"/>
      <w:r w:rsidRPr="00FC0787" w:rsidR="00012461">
        <w:rPr>
          <w:rFonts w:ascii="Arial" w:hAnsi="Arial" w:cs="Arial"/>
          <w:b/>
          <w:sz w:val="20"/>
        </w:rPr>
        <w:t xml:space="preserve">Điều </w:t>
      </w:r>
      <w:r w:rsidRPr="00FC0787">
        <w:rPr>
          <w:rFonts w:ascii="Arial" w:hAnsi="Arial" w:cs="Arial"/>
          <w:b/>
          <w:sz w:val="20"/>
        </w:rPr>
        <w:t>22. Thẩm qu</w:t>
      </w:r>
      <w:r w:rsidRPr="00FC0787" w:rsidR="00A46DDF">
        <w:rPr>
          <w:rFonts w:ascii="Arial" w:hAnsi="Arial" w:cs="Arial"/>
          <w:b/>
          <w:sz w:val="20"/>
        </w:rPr>
        <w:t>y</w:t>
      </w:r>
      <w:r w:rsidRPr="00FC0787">
        <w:rPr>
          <w:rFonts w:ascii="Arial" w:hAnsi="Arial" w:cs="Arial"/>
          <w:b/>
          <w:sz w:val="20"/>
        </w:rPr>
        <w:t>ền xây dựng, bổ sung, sửa đ</w:t>
      </w:r>
      <w:r w:rsidRPr="00FC0787" w:rsidR="00A46DDF">
        <w:rPr>
          <w:rFonts w:ascii="Arial" w:hAnsi="Arial" w:cs="Arial"/>
          <w:b/>
          <w:sz w:val="20"/>
        </w:rPr>
        <w:t>ổ</w:t>
      </w:r>
      <w:r w:rsidRPr="00FC0787">
        <w:rPr>
          <w:rFonts w:ascii="Arial" w:hAnsi="Arial" w:cs="Arial"/>
          <w:b/>
          <w:sz w:val="20"/>
        </w:rPr>
        <w:t>i; nguyên tắc sử dụng Danh mục hàng hóa xu</w:t>
      </w:r>
      <w:r w:rsidRPr="00FC0787" w:rsidR="00A46DDF">
        <w:rPr>
          <w:rFonts w:ascii="Arial" w:hAnsi="Arial" w:cs="Arial"/>
          <w:b/>
          <w:sz w:val="20"/>
        </w:rPr>
        <w:t>ấ</w:t>
      </w:r>
      <w:r w:rsidRPr="00FC0787">
        <w:rPr>
          <w:rFonts w:ascii="Arial" w:hAnsi="Arial" w:cs="Arial"/>
          <w:b/>
          <w:sz w:val="20"/>
        </w:rPr>
        <w:t>t khẩu, nhập khẩu rủi ro về trị giá và mức giá tham ch</w:t>
      </w:r>
      <w:r w:rsidRPr="00FC0787" w:rsidR="00A46DDF">
        <w:rPr>
          <w:rFonts w:ascii="Arial" w:hAnsi="Arial" w:cs="Arial"/>
          <w:b/>
          <w:sz w:val="20"/>
        </w:rPr>
        <w:t>i</w:t>
      </w:r>
      <w:r w:rsidRPr="00FC0787">
        <w:rPr>
          <w:rFonts w:ascii="Arial" w:hAnsi="Arial" w:cs="Arial"/>
          <w:b/>
          <w:sz w:val="20"/>
        </w:rPr>
        <w:t>ếu</w:t>
      </w:r>
    </w:p>
    <w:p w:rsidR="008256E9" w:rsidRPr="00FC0787" w:rsidP="001A0720">
      <w:pPr>
        <w:spacing w:before="120"/>
        <w:rPr>
          <w:rFonts w:ascii="Arial" w:hAnsi="Arial" w:cs="Arial"/>
          <w:sz w:val="20"/>
        </w:rPr>
      </w:pPr>
      <w:bookmarkEnd w:id="145"/>
      <w:r w:rsidRPr="00FC0787" w:rsidR="00A46DDF">
        <w:rPr>
          <w:rFonts w:ascii="Arial" w:hAnsi="Arial" w:cs="Arial"/>
          <w:sz w:val="20"/>
        </w:rPr>
        <w:t xml:space="preserve">1. </w:t>
      </w:r>
      <w:r w:rsidRPr="00FC0787" w:rsidR="005777BB">
        <w:rPr>
          <w:rFonts w:ascii="Arial" w:hAnsi="Arial" w:cs="Arial"/>
          <w:sz w:val="20"/>
        </w:rPr>
        <w:t>Tổng</w:t>
      </w:r>
      <w:r w:rsidRPr="00FC0787">
        <w:rPr>
          <w:rFonts w:ascii="Arial" w:hAnsi="Arial" w:cs="Arial"/>
          <w:sz w:val="20"/>
        </w:rPr>
        <w:t xml:space="preserve"> cục trư</w:t>
      </w:r>
      <w:r w:rsidRPr="00FC0787" w:rsidR="00CD21CE">
        <w:rPr>
          <w:rFonts w:ascii="Arial" w:hAnsi="Arial" w:cs="Arial"/>
          <w:sz w:val="20"/>
        </w:rPr>
        <w:t>ở</w:t>
      </w:r>
      <w:r w:rsidRPr="00FC0787">
        <w:rPr>
          <w:rFonts w:ascii="Arial" w:hAnsi="Arial" w:cs="Arial"/>
          <w:sz w:val="20"/>
        </w:rPr>
        <w:t>ng Tổng cục Hải quan tổ chức xây dựng, bổ sung, sửa đổi:</w:t>
      </w:r>
    </w:p>
    <w:p w:rsidR="008256E9" w:rsidRPr="00FC0787" w:rsidP="001A0720">
      <w:pPr>
        <w:spacing w:before="120"/>
        <w:rPr>
          <w:rFonts w:ascii="Arial" w:hAnsi="Arial" w:cs="Arial"/>
          <w:sz w:val="20"/>
        </w:rPr>
      </w:pPr>
      <w:r w:rsidRPr="00FC0787" w:rsidR="00A46DDF">
        <w:rPr>
          <w:rFonts w:ascii="Arial" w:hAnsi="Arial" w:cs="Arial"/>
          <w:sz w:val="20"/>
        </w:rPr>
        <w:t xml:space="preserve">a) </w:t>
      </w:r>
      <w:r w:rsidRPr="00FC0787">
        <w:rPr>
          <w:rFonts w:ascii="Arial" w:hAnsi="Arial" w:cs="Arial"/>
          <w:sz w:val="20"/>
        </w:rPr>
        <w:t>Mặt hàng trong Danh mục hàng hóa xuất khẩu, nhập khẩu rủi ro về trị giá trên cơ sở kết quả đánh giá rủi ro th</w:t>
      </w:r>
      <w:r w:rsidRPr="00FC0787" w:rsidR="009C5808">
        <w:rPr>
          <w:rFonts w:ascii="Arial" w:hAnsi="Arial" w:cs="Arial"/>
          <w:sz w:val="20"/>
        </w:rPr>
        <w:t>e</w:t>
      </w:r>
      <w:r w:rsidRPr="00FC0787">
        <w:rPr>
          <w:rFonts w:ascii="Arial" w:hAnsi="Arial" w:cs="Arial"/>
          <w:sz w:val="20"/>
        </w:rPr>
        <w:t xml:space="preserve">o các tiêu chí </w:t>
      </w:r>
      <w:r w:rsidRPr="00FC0787" w:rsidR="00012461">
        <w:rPr>
          <w:rFonts w:ascii="Arial" w:hAnsi="Arial" w:cs="Arial"/>
          <w:sz w:val="20"/>
        </w:rPr>
        <w:t>quy định</w:t>
      </w:r>
      <w:r w:rsidRPr="00FC0787">
        <w:rPr>
          <w:rFonts w:ascii="Arial" w:hAnsi="Arial" w:cs="Arial"/>
          <w:sz w:val="20"/>
        </w:rPr>
        <w:t xml:space="preserve"> tại </w:t>
      </w:r>
      <w:bookmarkStart w:id="146" w:name="tc_43"/>
      <w:r w:rsidRPr="00FC0787" w:rsidR="00012461">
        <w:rPr>
          <w:rFonts w:ascii="Arial" w:hAnsi="Arial" w:cs="Arial"/>
          <w:sz w:val="20"/>
        </w:rPr>
        <w:t xml:space="preserve">Điều </w:t>
      </w:r>
      <w:r w:rsidRPr="00FC0787">
        <w:rPr>
          <w:rFonts w:ascii="Arial" w:hAnsi="Arial" w:cs="Arial"/>
          <w:sz w:val="20"/>
        </w:rPr>
        <w:t xml:space="preserve">24 </w:t>
      </w:r>
      <w:r w:rsidRPr="00FC0787" w:rsidR="00012461">
        <w:rPr>
          <w:rFonts w:ascii="Arial" w:hAnsi="Arial" w:cs="Arial"/>
          <w:sz w:val="20"/>
        </w:rPr>
        <w:t xml:space="preserve">Thông tư </w:t>
      </w:r>
      <w:r w:rsidRPr="00FC0787" w:rsidR="00793CDE">
        <w:rPr>
          <w:rFonts w:ascii="Arial" w:hAnsi="Arial" w:cs="Arial"/>
          <w:sz w:val="20"/>
        </w:rPr>
        <w:t>này</w:t>
      </w:r>
      <w:bookmarkEnd w:id="146"/>
      <w:r w:rsidRPr="00FC0787">
        <w:rPr>
          <w:rFonts w:ascii="Arial" w:hAnsi="Arial" w:cs="Arial"/>
          <w:sz w:val="20"/>
        </w:rPr>
        <w:t>, thông tin nghiệp vụ, thông tin và dữ liệu hiện c</w:t>
      </w:r>
      <w:r w:rsidRPr="00FC0787" w:rsidR="009C5808">
        <w:rPr>
          <w:rFonts w:ascii="Arial" w:hAnsi="Arial" w:cs="Arial"/>
          <w:sz w:val="20"/>
        </w:rPr>
        <w:t>ó</w:t>
      </w:r>
      <w:r w:rsidRPr="00FC0787">
        <w:rPr>
          <w:rFonts w:ascii="Arial" w:hAnsi="Arial" w:cs="Arial"/>
          <w:sz w:val="20"/>
        </w:rPr>
        <w:t xml:space="preserve"> trên hệ thống thông tin của ngành Hải quan tại thời </w:t>
      </w:r>
      <w:r w:rsidRPr="00FC0787" w:rsidR="000E6213">
        <w:rPr>
          <w:rFonts w:ascii="Arial" w:hAnsi="Arial" w:cs="Arial"/>
          <w:sz w:val="20"/>
        </w:rPr>
        <w:t>điểm</w:t>
      </w:r>
      <w:r w:rsidRPr="00FC0787">
        <w:rPr>
          <w:rFonts w:ascii="Arial" w:hAnsi="Arial" w:cs="Arial"/>
          <w:sz w:val="20"/>
        </w:rPr>
        <w:t xml:space="preserve"> đánh gi</w:t>
      </w:r>
      <w:r w:rsidRPr="00FC0787" w:rsidR="009C5808">
        <w:rPr>
          <w:rFonts w:ascii="Arial" w:hAnsi="Arial" w:cs="Arial"/>
          <w:sz w:val="20"/>
        </w:rPr>
        <w:t>á</w:t>
      </w:r>
      <w:r w:rsidRPr="00FC0787">
        <w:rPr>
          <w:rFonts w:ascii="Arial" w:hAnsi="Arial" w:cs="Arial"/>
          <w:sz w:val="20"/>
        </w:rPr>
        <w:t>. Danh mục hàng hóa xuất khẩu, nhập khẩu rủi ro về trị giá phải phản ánh được thông tin về hàng hóa như: Mã số, tên hàng hóa.</w:t>
      </w:r>
    </w:p>
    <w:p w:rsidR="008256E9" w:rsidRPr="00FC0787" w:rsidP="001A0720">
      <w:pPr>
        <w:spacing w:before="120"/>
        <w:rPr>
          <w:rFonts w:ascii="Arial" w:hAnsi="Arial" w:cs="Arial"/>
          <w:sz w:val="20"/>
        </w:rPr>
      </w:pPr>
      <w:r w:rsidRPr="00FC0787" w:rsidR="00024719">
        <w:rPr>
          <w:rFonts w:ascii="Arial" w:hAnsi="Arial" w:cs="Arial"/>
          <w:sz w:val="20"/>
        </w:rPr>
        <w:t xml:space="preserve">b) </w:t>
      </w:r>
      <w:r w:rsidRPr="00FC0787">
        <w:rPr>
          <w:rFonts w:ascii="Arial" w:hAnsi="Arial" w:cs="Arial"/>
          <w:sz w:val="20"/>
        </w:rPr>
        <w:t xml:space="preserve">Mức giá tham chiếu của mặt hàng trong Danh mục hàng hóa xuất khẩu, nhập khẩu rủi ro về trị giá trên cơ sở các nguồn thông tin được thu thập theo </w:t>
      </w:r>
      <w:r w:rsidRPr="00FC0787" w:rsidR="00012461">
        <w:rPr>
          <w:rFonts w:ascii="Arial" w:hAnsi="Arial" w:cs="Arial"/>
          <w:sz w:val="20"/>
        </w:rPr>
        <w:t>quy định</w:t>
      </w:r>
      <w:r w:rsidRPr="00FC0787">
        <w:rPr>
          <w:rFonts w:ascii="Arial" w:hAnsi="Arial" w:cs="Arial"/>
          <w:sz w:val="20"/>
        </w:rPr>
        <w:t xml:space="preserve"> tại </w:t>
      </w:r>
      <w:bookmarkStart w:id="147" w:name="tc_44"/>
      <w:r w:rsidRPr="00FC0787" w:rsidR="00012461">
        <w:rPr>
          <w:rFonts w:ascii="Arial" w:hAnsi="Arial" w:cs="Arial"/>
          <w:sz w:val="20"/>
        </w:rPr>
        <w:t xml:space="preserve">Điều </w:t>
      </w:r>
      <w:r w:rsidRPr="00FC0787">
        <w:rPr>
          <w:rFonts w:ascii="Arial" w:hAnsi="Arial" w:cs="Arial"/>
          <w:sz w:val="20"/>
        </w:rPr>
        <w:t xml:space="preserve">25 </w:t>
      </w:r>
      <w:r w:rsidRPr="00FC0787" w:rsidR="00012461">
        <w:rPr>
          <w:rFonts w:ascii="Arial" w:hAnsi="Arial" w:cs="Arial"/>
          <w:sz w:val="20"/>
        </w:rPr>
        <w:t xml:space="preserve">Thông tư </w:t>
      </w:r>
      <w:r w:rsidRPr="00FC0787" w:rsidR="00793CDE">
        <w:rPr>
          <w:rFonts w:ascii="Arial" w:hAnsi="Arial" w:cs="Arial"/>
          <w:sz w:val="20"/>
        </w:rPr>
        <w:t>này</w:t>
      </w:r>
      <w:bookmarkEnd w:id="147"/>
      <w:r w:rsidRPr="00FC0787">
        <w:rPr>
          <w:rFonts w:ascii="Arial" w:hAnsi="Arial" w:cs="Arial"/>
          <w:sz w:val="20"/>
        </w:rPr>
        <w:t>.</w:t>
      </w:r>
    </w:p>
    <w:p w:rsidR="008256E9" w:rsidRPr="00FC0787" w:rsidP="001A0720">
      <w:pPr>
        <w:spacing w:before="120"/>
        <w:rPr>
          <w:rFonts w:ascii="Arial" w:hAnsi="Arial" w:cs="Arial"/>
          <w:sz w:val="20"/>
        </w:rPr>
      </w:pPr>
      <w:bookmarkStart w:id="148" w:name="khoan_2_22"/>
      <w:r w:rsidRPr="00FC0787" w:rsidR="00250C54">
        <w:rPr>
          <w:rFonts w:ascii="Arial" w:hAnsi="Arial" w:cs="Arial"/>
          <w:sz w:val="20"/>
        </w:rPr>
        <w:t xml:space="preserve">2. </w:t>
      </w:r>
      <w:r w:rsidRPr="00FC0787">
        <w:rPr>
          <w:rFonts w:ascii="Arial" w:hAnsi="Arial" w:cs="Arial"/>
          <w:sz w:val="20"/>
        </w:rPr>
        <w:t xml:space="preserve">Danh mục hàng hóa xuất khẩu, nhập khẩu rủi ro về trị giá và mức giá tham chiếu là cơ sở để cơ quan hải quan so sánh, đối chiếu, kiểm tra trị giá khai báo của người khai hải quan trong quá trình làm thủ tục hải quan hoặc sau khi hàng hóa đã thông quan theo </w:t>
      </w:r>
      <w:r w:rsidRPr="00FC0787" w:rsidR="00012461">
        <w:rPr>
          <w:rFonts w:ascii="Arial" w:hAnsi="Arial" w:cs="Arial"/>
          <w:sz w:val="20"/>
        </w:rPr>
        <w:t>quy định</w:t>
      </w:r>
      <w:r w:rsidRPr="00FC0787">
        <w:rPr>
          <w:rFonts w:ascii="Arial" w:hAnsi="Arial" w:cs="Arial"/>
          <w:sz w:val="20"/>
        </w:rPr>
        <w:t xml:space="preserve">, không sử dụng để áp đặt trị giá hải quan, được lưu hành nội bộ và </w:t>
      </w:r>
      <w:r w:rsidRPr="00FC0787" w:rsidR="00250C54">
        <w:rPr>
          <w:rFonts w:ascii="Arial" w:hAnsi="Arial" w:cs="Arial"/>
          <w:sz w:val="20"/>
        </w:rPr>
        <w:t>s</w:t>
      </w:r>
      <w:r w:rsidRPr="00FC0787">
        <w:rPr>
          <w:rFonts w:ascii="Arial" w:hAnsi="Arial" w:cs="Arial"/>
          <w:sz w:val="20"/>
        </w:rPr>
        <w:t xml:space="preserve">ử </w:t>
      </w:r>
      <w:r w:rsidRPr="00FC0787" w:rsidR="001354F3">
        <w:rPr>
          <w:rFonts w:ascii="Arial" w:hAnsi="Arial" w:cs="Arial"/>
          <w:sz w:val="20"/>
        </w:rPr>
        <w:t>d</w:t>
      </w:r>
      <w:r w:rsidRPr="00FC0787">
        <w:rPr>
          <w:rFonts w:ascii="Arial" w:hAnsi="Arial" w:cs="Arial"/>
          <w:sz w:val="20"/>
        </w:rPr>
        <w:t>ụng thống nhất trong ngành Hải quan.</w:t>
      </w:r>
      <w:bookmarkEnd w:id="148"/>
    </w:p>
    <w:p w:rsidR="008256E9" w:rsidRPr="00FC0787" w:rsidP="001A0720">
      <w:pPr>
        <w:spacing w:before="120"/>
        <w:rPr>
          <w:rFonts w:ascii="Arial" w:hAnsi="Arial" w:cs="Arial"/>
          <w:b/>
          <w:sz w:val="20"/>
        </w:rPr>
      </w:pPr>
      <w:bookmarkStart w:id="149" w:name="dieu_23"/>
      <w:r w:rsidRPr="00FC0787" w:rsidR="00012461">
        <w:rPr>
          <w:rFonts w:ascii="Arial" w:hAnsi="Arial" w:cs="Arial"/>
          <w:b/>
          <w:sz w:val="20"/>
        </w:rPr>
        <w:t xml:space="preserve">Điều </w:t>
      </w:r>
      <w:r w:rsidRPr="00FC0787">
        <w:rPr>
          <w:rFonts w:ascii="Arial" w:hAnsi="Arial" w:cs="Arial"/>
          <w:b/>
          <w:sz w:val="20"/>
        </w:rPr>
        <w:t>23. Th</w:t>
      </w:r>
      <w:r w:rsidRPr="00FC0787" w:rsidR="00250C54">
        <w:rPr>
          <w:rFonts w:ascii="Arial" w:hAnsi="Arial" w:cs="Arial"/>
          <w:b/>
          <w:sz w:val="20"/>
        </w:rPr>
        <w:t>ờ</w:t>
      </w:r>
      <w:r w:rsidRPr="00FC0787">
        <w:rPr>
          <w:rFonts w:ascii="Arial" w:hAnsi="Arial" w:cs="Arial"/>
          <w:b/>
          <w:sz w:val="20"/>
        </w:rPr>
        <w:t>i hạn, trách nhiệm xây dựng, b</w:t>
      </w:r>
      <w:r w:rsidRPr="00FC0787" w:rsidR="00250C54">
        <w:rPr>
          <w:rFonts w:ascii="Arial" w:hAnsi="Arial" w:cs="Arial"/>
          <w:b/>
          <w:sz w:val="20"/>
        </w:rPr>
        <w:t>ổ</w:t>
      </w:r>
      <w:r w:rsidRPr="00FC0787">
        <w:rPr>
          <w:rFonts w:ascii="Arial" w:hAnsi="Arial" w:cs="Arial"/>
          <w:b/>
          <w:sz w:val="20"/>
        </w:rPr>
        <w:t xml:space="preserve"> sung, sửa đ</w:t>
      </w:r>
      <w:r w:rsidRPr="00FC0787" w:rsidR="00250C54">
        <w:rPr>
          <w:rFonts w:ascii="Arial" w:hAnsi="Arial" w:cs="Arial"/>
          <w:b/>
          <w:sz w:val="20"/>
        </w:rPr>
        <w:t>ổ</w:t>
      </w:r>
      <w:r w:rsidRPr="00FC0787">
        <w:rPr>
          <w:rFonts w:ascii="Arial" w:hAnsi="Arial" w:cs="Arial"/>
          <w:b/>
          <w:sz w:val="20"/>
        </w:rPr>
        <w:t xml:space="preserve">i mặt hàng trong </w:t>
      </w:r>
      <w:r w:rsidRPr="00FC0787" w:rsidR="00250C54">
        <w:rPr>
          <w:rFonts w:ascii="Arial" w:hAnsi="Arial" w:cs="Arial"/>
          <w:b/>
          <w:sz w:val="20"/>
        </w:rPr>
        <w:t>D</w:t>
      </w:r>
      <w:r w:rsidRPr="00FC0787">
        <w:rPr>
          <w:rFonts w:ascii="Arial" w:hAnsi="Arial" w:cs="Arial"/>
          <w:b/>
          <w:sz w:val="20"/>
        </w:rPr>
        <w:t xml:space="preserve">anh mục hàng </w:t>
      </w:r>
      <w:r w:rsidRPr="00FC0787" w:rsidR="00250C54">
        <w:rPr>
          <w:rFonts w:ascii="Arial" w:hAnsi="Arial" w:cs="Arial"/>
          <w:b/>
          <w:sz w:val="20"/>
        </w:rPr>
        <w:t>hóa</w:t>
      </w:r>
      <w:r w:rsidRPr="00FC0787">
        <w:rPr>
          <w:rFonts w:ascii="Arial" w:hAnsi="Arial" w:cs="Arial"/>
          <w:b/>
          <w:sz w:val="20"/>
        </w:rPr>
        <w:t xml:space="preserve"> xuất khẩu, nhập khẩu rủi ro về trị giá và mức giá tham ch</w:t>
      </w:r>
      <w:r w:rsidRPr="00FC0787" w:rsidR="00250C54">
        <w:rPr>
          <w:rFonts w:ascii="Arial" w:hAnsi="Arial" w:cs="Arial"/>
          <w:b/>
          <w:sz w:val="20"/>
        </w:rPr>
        <w:t>i</w:t>
      </w:r>
      <w:r w:rsidRPr="00FC0787">
        <w:rPr>
          <w:rFonts w:ascii="Arial" w:hAnsi="Arial" w:cs="Arial"/>
          <w:b/>
          <w:sz w:val="20"/>
        </w:rPr>
        <w:t>ếu kèm theo</w:t>
      </w:r>
    </w:p>
    <w:p w:rsidR="008256E9" w:rsidRPr="00FC0787" w:rsidP="001A0720">
      <w:pPr>
        <w:spacing w:before="120"/>
        <w:rPr>
          <w:rFonts w:ascii="Arial" w:hAnsi="Arial" w:cs="Arial"/>
          <w:sz w:val="20"/>
        </w:rPr>
      </w:pPr>
      <w:bookmarkEnd w:id="149"/>
      <w:r w:rsidRPr="00FC0787" w:rsidR="00250C54">
        <w:rPr>
          <w:rFonts w:ascii="Arial" w:hAnsi="Arial" w:cs="Arial"/>
          <w:sz w:val="20"/>
        </w:rPr>
        <w:t xml:space="preserve">1. </w:t>
      </w:r>
      <w:r w:rsidRPr="00FC0787">
        <w:rPr>
          <w:rFonts w:ascii="Arial" w:hAnsi="Arial" w:cs="Arial"/>
          <w:sz w:val="20"/>
        </w:rPr>
        <w:t>Th</w:t>
      </w:r>
      <w:r w:rsidRPr="00FC0787" w:rsidR="00250C54">
        <w:rPr>
          <w:rFonts w:ascii="Arial" w:hAnsi="Arial" w:cs="Arial"/>
          <w:sz w:val="20"/>
        </w:rPr>
        <w:t>ờ</w:t>
      </w:r>
      <w:r w:rsidRPr="00FC0787">
        <w:rPr>
          <w:rFonts w:ascii="Arial" w:hAnsi="Arial" w:cs="Arial"/>
          <w:sz w:val="20"/>
        </w:rPr>
        <w:t xml:space="preserve">i hạn xây dựng, bổ sung, sửa đổi Danh mục hàng hóa xuất khẩu, nhập khẩu rủi ro về trị giá và mức giá tham chiếu kèm theo: Định kỳ tối </w:t>
      </w:r>
      <w:r w:rsidRPr="00FC0787" w:rsidR="00250C54">
        <w:rPr>
          <w:rFonts w:ascii="Arial" w:hAnsi="Arial" w:cs="Arial"/>
          <w:sz w:val="20"/>
        </w:rPr>
        <w:t>th</w:t>
      </w:r>
      <w:r w:rsidRPr="00FC0787">
        <w:rPr>
          <w:rFonts w:ascii="Arial" w:hAnsi="Arial" w:cs="Arial"/>
          <w:sz w:val="20"/>
        </w:rPr>
        <w:t xml:space="preserve">iểu sáu tháng một lần hoặc </w:t>
      </w:r>
      <w:r w:rsidRPr="00FC0787" w:rsidR="005777BB">
        <w:rPr>
          <w:rFonts w:ascii="Arial" w:hAnsi="Arial" w:cs="Arial"/>
          <w:sz w:val="20"/>
        </w:rPr>
        <w:t>trong</w:t>
      </w:r>
      <w:r w:rsidRPr="00FC0787">
        <w:rPr>
          <w:rFonts w:ascii="Arial" w:hAnsi="Arial" w:cs="Arial"/>
          <w:sz w:val="20"/>
        </w:rPr>
        <w:t xml:space="preserve"> trường hợp cần thiết </w:t>
      </w:r>
      <w:r w:rsidRPr="00FC0787" w:rsidR="002D4B5B">
        <w:rPr>
          <w:rFonts w:ascii="Arial" w:hAnsi="Arial" w:cs="Arial"/>
          <w:sz w:val="20"/>
        </w:rPr>
        <w:t>trên</w:t>
      </w:r>
      <w:r w:rsidRPr="00FC0787">
        <w:rPr>
          <w:rFonts w:ascii="Arial" w:hAnsi="Arial" w:cs="Arial"/>
          <w:sz w:val="20"/>
        </w:rPr>
        <w:t xml:space="preserve"> c</w:t>
      </w:r>
      <w:r w:rsidRPr="00FC0787" w:rsidR="00250C54">
        <w:rPr>
          <w:rFonts w:ascii="Arial" w:hAnsi="Arial" w:cs="Arial"/>
          <w:sz w:val="20"/>
        </w:rPr>
        <w:t>ơ</w:t>
      </w:r>
      <w:r w:rsidRPr="00FC0787">
        <w:rPr>
          <w:rFonts w:ascii="Arial" w:hAnsi="Arial" w:cs="Arial"/>
          <w:sz w:val="20"/>
        </w:rPr>
        <w:t xml:space="preserve"> sở xem xét:</w:t>
      </w:r>
    </w:p>
    <w:p w:rsidR="008256E9" w:rsidRPr="00FC0787" w:rsidP="001A0720">
      <w:pPr>
        <w:spacing w:before="120"/>
        <w:rPr>
          <w:rFonts w:ascii="Arial" w:hAnsi="Arial" w:cs="Arial"/>
          <w:sz w:val="20"/>
        </w:rPr>
      </w:pPr>
      <w:r w:rsidRPr="00FC0787" w:rsidR="00250C54">
        <w:rPr>
          <w:rFonts w:ascii="Arial" w:hAnsi="Arial" w:cs="Arial"/>
          <w:sz w:val="20"/>
        </w:rPr>
        <w:t xml:space="preserve">a) </w:t>
      </w:r>
      <w:r w:rsidRPr="00FC0787">
        <w:rPr>
          <w:rFonts w:ascii="Arial" w:hAnsi="Arial" w:cs="Arial"/>
          <w:sz w:val="20"/>
        </w:rPr>
        <w:t>Các kiến nghị của tổ chức, cá nh</w:t>
      </w:r>
      <w:r w:rsidRPr="00FC0787" w:rsidR="00250C54">
        <w:rPr>
          <w:rFonts w:ascii="Arial" w:hAnsi="Arial" w:cs="Arial"/>
          <w:sz w:val="20"/>
        </w:rPr>
        <w:t>â</w:t>
      </w:r>
      <w:r w:rsidRPr="00FC0787">
        <w:rPr>
          <w:rFonts w:ascii="Arial" w:hAnsi="Arial" w:cs="Arial"/>
          <w:sz w:val="20"/>
        </w:rPr>
        <w:t>n;</w:t>
      </w:r>
    </w:p>
    <w:p w:rsidR="008256E9" w:rsidRPr="00FC0787" w:rsidP="001A0720">
      <w:pPr>
        <w:spacing w:before="120"/>
        <w:rPr>
          <w:rFonts w:ascii="Arial" w:hAnsi="Arial" w:cs="Arial"/>
          <w:sz w:val="20"/>
        </w:rPr>
      </w:pPr>
      <w:r w:rsidRPr="00FC0787" w:rsidR="00250C54">
        <w:rPr>
          <w:rFonts w:ascii="Arial" w:hAnsi="Arial" w:cs="Arial"/>
          <w:sz w:val="20"/>
        </w:rPr>
        <w:t xml:space="preserve">b) </w:t>
      </w:r>
      <w:r w:rsidRPr="00FC0787">
        <w:rPr>
          <w:rFonts w:ascii="Arial" w:hAnsi="Arial" w:cs="Arial"/>
          <w:sz w:val="20"/>
        </w:rPr>
        <w:t>Đ</w:t>
      </w:r>
      <w:r w:rsidRPr="00FC0787" w:rsidR="00250C54">
        <w:rPr>
          <w:rFonts w:ascii="Arial" w:hAnsi="Arial" w:cs="Arial"/>
          <w:sz w:val="20"/>
        </w:rPr>
        <w:t>ề</w:t>
      </w:r>
      <w:r w:rsidRPr="00FC0787">
        <w:rPr>
          <w:rFonts w:ascii="Arial" w:hAnsi="Arial" w:cs="Arial"/>
          <w:sz w:val="20"/>
        </w:rPr>
        <w:t xml:space="preserve"> xuất của Cục Hải quan t</w:t>
      </w:r>
      <w:r w:rsidRPr="00FC0787" w:rsidR="00250C54">
        <w:rPr>
          <w:rFonts w:ascii="Arial" w:hAnsi="Arial" w:cs="Arial"/>
          <w:sz w:val="20"/>
        </w:rPr>
        <w:t>ỉ</w:t>
      </w:r>
      <w:r w:rsidRPr="00FC0787">
        <w:rPr>
          <w:rFonts w:ascii="Arial" w:hAnsi="Arial" w:cs="Arial"/>
          <w:sz w:val="20"/>
        </w:rPr>
        <w:t xml:space="preserve">nh, thành phố và các đơn vị thuộc cơ quan </w:t>
      </w:r>
      <w:r w:rsidRPr="00FC0787" w:rsidR="005777BB">
        <w:rPr>
          <w:rFonts w:ascii="Arial" w:hAnsi="Arial" w:cs="Arial"/>
          <w:sz w:val="20"/>
        </w:rPr>
        <w:t>Tổng</w:t>
      </w:r>
      <w:r w:rsidRPr="00FC0787">
        <w:rPr>
          <w:rFonts w:ascii="Arial" w:hAnsi="Arial" w:cs="Arial"/>
          <w:sz w:val="20"/>
        </w:rPr>
        <w:t xml:space="preserve"> cục Hải quan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sz w:val="20"/>
        </w:rPr>
      </w:pPr>
      <w:r w:rsidRPr="00FC0787" w:rsidR="00250C54">
        <w:rPr>
          <w:rFonts w:ascii="Arial" w:hAnsi="Arial" w:cs="Arial"/>
          <w:sz w:val="20"/>
        </w:rPr>
        <w:t xml:space="preserve">2. </w:t>
      </w:r>
      <w:r w:rsidRPr="00FC0787">
        <w:rPr>
          <w:rFonts w:ascii="Arial" w:hAnsi="Arial" w:cs="Arial"/>
          <w:sz w:val="20"/>
        </w:rPr>
        <w:t xml:space="preserve">Cục trưởng Cục </w:t>
      </w:r>
      <w:r w:rsidRPr="00FC0787" w:rsidR="00713641">
        <w:rPr>
          <w:rFonts w:ascii="Arial" w:hAnsi="Arial" w:cs="Arial"/>
          <w:sz w:val="20"/>
        </w:rPr>
        <w:t>Hải quan</w:t>
      </w:r>
      <w:r w:rsidRPr="00FC0787">
        <w:rPr>
          <w:rFonts w:ascii="Arial" w:hAnsi="Arial" w:cs="Arial"/>
          <w:sz w:val="20"/>
        </w:rPr>
        <w:t xml:space="preserve"> tỉnh, thành phố có trách nhiệm tổ chức thực</w:t>
      </w:r>
      <w:r w:rsidRPr="00FC0787" w:rsidR="00250C54">
        <w:rPr>
          <w:rFonts w:ascii="Arial" w:hAnsi="Arial" w:cs="Arial"/>
          <w:sz w:val="20"/>
        </w:rPr>
        <w:t xml:space="preserve"> </w:t>
      </w:r>
      <w:r w:rsidRPr="00FC0787">
        <w:rPr>
          <w:rFonts w:ascii="Arial" w:hAnsi="Arial" w:cs="Arial"/>
          <w:sz w:val="20"/>
        </w:rPr>
        <w:t>hiện:</w:t>
      </w:r>
    </w:p>
    <w:p w:rsidR="008256E9" w:rsidRPr="00FC0787" w:rsidP="001A0720">
      <w:pPr>
        <w:spacing w:before="120"/>
        <w:rPr>
          <w:rFonts w:ascii="Arial" w:hAnsi="Arial" w:cs="Arial"/>
          <w:sz w:val="20"/>
        </w:rPr>
      </w:pPr>
      <w:r w:rsidRPr="00FC0787" w:rsidR="00250C54">
        <w:rPr>
          <w:rFonts w:ascii="Arial" w:hAnsi="Arial" w:cs="Arial"/>
          <w:sz w:val="20"/>
        </w:rPr>
        <w:t xml:space="preserve">a) </w:t>
      </w:r>
      <w:r w:rsidRPr="00FC0787">
        <w:rPr>
          <w:rFonts w:ascii="Arial" w:hAnsi="Arial" w:cs="Arial"/>
          <w:sz w:val="20"/>
        </w:rPr>
        <w:t xml:space="preserve">Cập nhật kết quả kiểm tra hồ sơ, kết quả kiểm tra thực tế hàng hóa, kết quả tham vấn, xác định trị giá, kết quả </w:t>
      </w:r>
      <w:r w:rsidRPr="00FC0787" w:rsidR="00B45331">
        <w:rPr>
          <w:rFonts w:ascii="Arial" w:hAnsi="Arial" w:cs="Arial"/>
          <w:sz w:val="20"/>
        </w:rPr>
        <w:t>kiểm tra</w:t>
      </w:r>
      <w:r w:rsidRPr="00FC0787">
        <w:rPr>
          <w:rFonts w:ascii="Arial" w:hAnsi="Arial" w:cs="Arial"/>
          <w:sz w:val="20"/>
        </w:rPr>
        <w:t xml:space="preserve"> sau thông quan, thanh </w:t>
      </w:r>
      <w:r w:rsidRPr="00FC0787" w:rsidR="00250C54">
        <w:rPr>
          <w:rFonts w:ascii="Arial" w:hAnsi="Arial" w:cs="Arial"/>
          <w:sz w:val="20"/>
        </w:rPr>
        <w:t>tr</w:t>
      </w:r>
      <w:r w:rsidRPr="00FC0787">
        <w:rPr>
          <w:rFonts w:ascii="Arial" w:hAnsi="Arial" w:cs="Arial"/>
          <w:sz w:val="20"/>
        </w:rPr>
        <w:t xml:space="preserve">a, </w:t>
      </w:r>
      <w:r w:rsidRPr="00FC0787" w:rsidR="00012461">
        <w:rPr>
          <w:rFonts w:ascii="Arial" w:hAnsi="Arial" w:cs="Arial"/>
          <w:sz w:val="20"/>
        </w:rPr>
        <w:t xml:space="preserve">điều </w:t>
      </w:r>
      <w:r w:rsidRPr="00FC0787">
        <w:rPr>
          <w:rFonts w:ascii="Arial" w:hAnsi="Arial" w:cs="Arial"/>
          <w:sz w:val="20"/>
        </w:rPr>
        <w:t>tra chống buôn lậu vào hệ thống cơ sở dữ liệu tương ứng.</w:t>
      </w:r>
    </w:p>
    <w:p w:rsidR="008256E9" w:rsidRPr="00FC0787" w:rsidP="001A0720">
      <w:pPr>
        <w:spacing w:before="120"/>
        <w:rPr>
          <w:rFonts w:ascii="Arial" w:hAnsi="Arial" w:cs="Arial"/>
          <w:sz w:val="20"/>
        </w:rPr>
      </w:pPr>
      <w:r w:rsidRPr="00FC0787" w:rsidR="00250C54">
        <w:rPr>
          <w:rFonts w:ascii="Arial" w:hAnsi="Arial" w:cs="Arial"/>
          <w:sz w:val="20"/>
        </w:rPr>
        <w:t xml:space="preserve">b) </w:t>
      </w:r>
      <w:r w:rsidRPr="00FC0787">
        <w:rPr>
          <w:rFonts w:ascii="Arial" w:hAnsi="Arial" w:cs="Arial"/>
          <w:sz w:val="20"/>
        </w:rPr>
        <w:t>Căn cứ kết quả kiểm tra hồ s</w:t>
      </w:r>
      <w:r w:rsidRPr="00FC0787" w:rsidR="00250C54">
        <w:rPr>
          <w:rFonts w:ascii="Arial" w:hAnsi="Arial" w:cs="Arial"/>
          <w:sz w:val="20"/>
        </w:rPr>
        <w:t>ơ</w:t>
      </w:r>
      <w:r w:rsidRPr="00FC0787">
        <w:rPr>
          <w:rFonts w:ascii="Arial" w:hAnsi="Arial" w:cs="Arial"/>
          <w:sz w:val="20"/>
        </w:rPr>
        <w:t xml:space="preserve">, kết quả </w:t>
      </w:r>
      <w:r w:rsidRPr="00FC0787" w:rsidR="00B45331">
        <w:rPr>
          <w:rFonts w:ascii="Arial" w:hAnsi="Arial" w:cs="Arial"/>
          <w:sz w:val="20"/>
        </w:rPr>
        <w:t>kiểm tra</w:t>
      </w:r>
      <w:r w:rsidRPr="00FC0787">
        <w:rPr>
          <w:rFonts w:ascii="Arial" w:hAnsi="Arial" w:cs="Arial"/>
          <w:sz w:val="20"/>
        </w:rPr>
        <w:t xml:space="preserve"> thực tế hàng hóa, kết chống buôn lậu, tình hình kim ngạch, mức thuế suất thuế xuất khẩu, thuế nhập khẩu, tình hình buôn lậu, gian lận thương mại đề xuất, báo cáo Tổng cục Hải quan:</w:t>
      </w:r>
    </w:p>
    <w:p w:rsidR="008256E9" w:rsidRPr="00FC0787" w:rsidP="001A0720">
      <w:pPr>
        <w:spacing w:before="120"/>
        <w:rPr>
          <w:rFonts w:ascii="Arial" w:hAnsi="Arial" w:cs="Arial"/>
          <w:sz w:val="20"/>
        </w:rPr>
      </w:pPr>
      <w:r w:rsidRPr="00FC0787" w:rsidR="00F6136C">
        <w:rPr>
          <w:rFonts w:ascii="Arial" w:hAnsi="Arial" w:cs="Arial"/>
          <w:sz w:val="20"/>
        </w:rPr>
        <w:t>b.1</w:t>
      </w:r>
      <w:r w:rsidRPr="00FC0787">
        <w:rPr>
          <w:rFonts w:ascii="Arial" w:hAnsi="Arial" w:cs="Arial"/>
          <w:sz w:val="20"/>
        </w:rPr>
        <w:t>) Bổ sung mức giá tham chiếu đối với tr</w:t>
      </w:r>
      <w:r w:rsidRPr="00FC0787" w:rsidR="005777BB">
        <w:rPr>
          <w:rFonts w:ascii="Arial" w:hAnsi="Arial" w:cs="Arial"/>
          <w:sz w:val="20"/>
        </w:rPr>
        <w:t>ườ</w:t>
      </w:r>
      <w:r w:rsidRPr="00FC0787">
        <w:rPr>
          <w:rFonts w:ascii="Arial" w:hAnsi="Arial" w:cs="Arial"/>
          <w:sz w:val="20"/>
        </w:rPr>
        <w:t>ng hợp hàng hóa xuất khẩu, nhập kh</w:t>
      </w:r>
      <w:r w:rsidRPr="00FC0787" w:rsidR="00F6136C">
        <w:rPr>
          <w:rFonts w:ascii="Arial" w:hAnsi="Arial" w:cs="Arial"/>
          <w:sz w:val="20"/>
        </w:rPr>
        <w:t>ẩ</w:t>
      </w:r>
      <w:r w:rsidRPr="00FC0787">
        <w:rPr>
          <w:rFonts w:ascii="Arial" w:hAnsi="Arial" w:cs="Arial"/>
          <w:sz w:val="20"/>
        </w:rPr>
        <w:t>u trong Danh mục hàng hóa xuất khẩu, nhập khẩu rủi ro về trị giá nhưng chưa có mức giá tham chiếu theo Báo cáo đề xuất bổ sung Danh mục hàng hóa xuất khẩu, nhập khẩu rủi ro về trị giá (</w:t>
      </w:r>
      <w:bookmarkStart w:id="150" w:name="bieumau_ms_1_02_pl_02"/>
      <w:r w:rsidRPr="00FC0787">
        <w:rPr>
          <w:rFonts w:ascii="Arial" w:hAnsi="Arial" w:cs="Arial"/>
          <w:sz w:val="20"/>
        </w:rPr>
        <w:t>mẫu số 02</w:t>
      </w:r>
      <w:r w:rsidRPr="00FC0787" w:rsidR="000E6213">
        <w:rPr>
          <w:rFonts w:ascii="Arial" w:hAnsi="Arial" w:cs="Arial"/>
          <w:sz w:val="20"/>
        </w:rPr>
        <w:t>/</w:t>
      </w:r>
      <w:r w:rsidRPr="00FC0787">
        <w:rPr>
          <w:rFonts w:ascii="Arial" w:hAnsi="Arial" w:cs="Arial"/>
          <w:sz w:val="20"/>
        </w:rPr>
        <w:t>DMBX</w:t>
      </w:r>
      <w:r w:rsidRPr="00FC0787" w:rsidR="000E6213">
        <w:rPr>
          <w:rFonts w:ascii="Arial" w:hAnsi="Arial" w:cs="Arial"/>
          <w:sz w:val="20"/>
        </w:rPr>
        <w:t>/</w:t>
      </w:r>
      <w:r w:rsidRPr="00FC0787">
        <w:rPr>
          <w:rFonts w:ascii="Arial" w:hAnsi="Arial" w:cs="Arial"/>
          <w:sz w:val="20"/>
        </w:rPr>
        <w:t>2015</w:t>
      </w:r>
      <w:bookmarkEnd w:id="150"/>
      <w:r w:rsidRPr="00FC0787">
        <w:rPr>
          <w:rFonts w:ascii="Arial" w:hAnsi="Arial" w:cs="Arial"/>
          <w:sz w:val="20"/>
        </w:rPr>
        <w:t xml:space="preserve"> Phụ lục </w:t>
      </w:r>
      <w:r w:rsidRPr="00FC0787" w:rsidR="00F6136C">
        <w:rPr>
          <w:rFonts w:ascii="Arial" w:hAnsi="Arial" w:cs="Arial"/>
          <w:sz w:val="20"/>
        </w:rPr>
        <w:t>II</w:t>
      </w:r>
      <w:r w:rsidRPr="00FC0787">
        <w:rPr>
          <w:rFonts w:ascii="Arial" w:hAnsi="Arial" w:cs="Arial"/>
          <w:sz w:val="20"/>
        </w:rPr>
        <w:t xml:space="preserve">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xml:space="preserve">) trên cơ sở thu thập các nguồn thông tin theo </w:t>
      </w:r>
      <w:r w:rsidRPr="00FC0787" w:rsidR="00012461">
        <w:rPr>
          <w:rFonts w:ascii="Arial" w:hAnsi="Arial" w:cs="Arial"/>
          <w:sz w:val="20"/>
        </w:rPr>
        <w:t>quy định</w:t>
      </w:r>
      <w:r w:rsidRPr="00FC0787">
        <w:rPr>
          <w:rFonts w:ascii="Arial" w:hAnsi="Arial" w:cs="Arial"/>
          <w:sz w:val="20"/>
        </w:rPr>
        <w:t xml:space="preserve"> tại </w:t>
      </w:r>
      <w:bookmarkStart w:id="151" w:name="tc_45"/>
      <w:r w:rsidRPr="00FC0787" w:rsidR="00012461">
        <w:rPr>
          <w:rFonts w:ascii="Arial" w:hAnsi="Arial" w:cs="Arial"/>
          <w:sz w:val="20"/>
        </w:rPr>
        <w:t xml:space="preserve">Điều </w:t>
      </w:r>
      <w:r w:rsidRPr="00FC0787">
        <w:rPr>
          <w:rFonts w:ascii="Arial" w:hAnsi="Arial" w:cs="Arial"/>
          <w:sz w:val="20"/>
        </w:rPr>
        <w:t xml:space="preserve">25 (trừ </w:t>
      </w:r>
      <w:r w:rsidRPr="00FC0787" w:rsidR="000E6213">
        <w:rPr>
          <w:rFonts w:ascii="Arial" w:hAnsi="Arial" w:cs="Arial"/>
          <w:sz w:val="20"/>
        </w:rPr>
        <w:t>điểm</w:t>
      </w:r>
      <w:r w:rsidRPr="00FC0787">
        <w:rPr>
          <w:rFonts w:ascii="Arial" w:hAnsi="Arial" w:cs="Arial"/>
          <w:sz w:val="20"/>
        </w:rPr>
        <w:t xml:space="preserve"> h </w:t>
      </w:r>
      <w:r w:rsidRPr="00FC0787" w:rsidR="00012461">
        <w:rPr>
          <w:rFonts w:ascii="Arial" w:hAnsi="Arial" w:cs="Arial"/>
          <w:sz w:val="20"/>
        </w:rPr>
        <w:t>khoản</w:t>
      </w:r>
      <w:r w:rsidRPr="00FC0787">
        <w:rPr>
          <w:rFonts w:ascii="Arial" w:hAnsi="Arial" w:cs="Arial"/>
          <w:sz w:val="20"/>
        </w:rPr>
        <w:t xml:space="preserve"> 1) </w:t>
      </w:r>
      <w:r w:rsidRPr="00FC0787" w:rsidR="00012461">
        <w:rPr>
          <w:rFonts w:ascii="Arial" w:hAnsi="Arial" w:cs="Arial"/>
          <w:sz w:val="20"/>
        </w:rPr>
        <w:t xml:space="preserve">Thông tư </w:t>
      </w:r>
      <w:r w:rsidRPr="00FC0787" w:rsidR="00793CDE">
        <w:rPr>
          <w:rFonts w:ascii="Arial" w:hAnsi="Arial" w:cs="Arial"/>
          <w:sz w:val="20"/>
        </w:rPr>
        <w:t>này</w:t>
      </w:r>
      <w:bookmarkEnd w:id="151"/>
      <w:r w:rsidRPr="00FC0787">
        <w:rPr>
          <w:rFonts w:ascii="Arial" w:hAnsi="Arial" w:cs="Arial"/>
          <w:sz w:val="20"/>
        </w:rPr>
        <w:t>;</w:t>
      </w:r>
    </w:p>
    <w:p w:rsidR="008256E9" w:rsidRPr="00FC0787" w:rsidP="001A0720">
      <w:pPr>
        <w:spacing w:before="120"/>
        <w:rPr>
          <w:rFonts w:ascii="Arial" w:hAnsi="Arial" w:cs="Arial"/>
          <w:sz w:val="20"/>
        </w:rPr>
      </w:pPr>
      <w:r w:rsidRPr="00FC0787" w:rsidR="00F6136C">
        <w:rPr>
          <w:rFonts w:ascii="Arial" w:hAnsi="Arial" w:cs="Arial"/>
          <w:sz w:val="20"/>
        </w:rPr>
        <w:t>b.</w:t>
      </w:r>
      <w:r w:rsidRPr="00FC0787">
        <w:rPr>
          <w:rFonts w:ascii="Arial" w:hAnsi="Arial" w:cs="Arial"/>
          <w:sz w:val="20"/>
        </w:rPr>
        <w:t>2) Sửa đổi mức giá tham chiếu đối với trường hợp mức giá khai báo và các thông tin thu thập được c</w:t>
      </w:r>
      <w:r w:rsidRPr="00FC0787" w:rsidR="00F6136C">
        <w:rPr>
          <w:rFonts w:ascii="Arial" w:hAnsi="Arial" w:cs="Arial"/>
          <w:sz w:val="20"/>
        </w:rPr>
        <w:t>ó</w:t>
      </w:r>
      <w:r w:rsidRPr="00FC0787">
        <w:rPr>
          <w:rFonts w:ascii="Arial" w:hAnsi="Arial" w:cs="Arial"/>
          <w:sz w:val="20"/>
        </w:rPr>
        <w:t xml:space="preserve"> biến động tăng hoặc giảm từ trên 10% so với mức giá tham chiếu tại Danh mục hàng hóa xuất khẩu, nhập khẩu rủi ro về trị giá theo Báo cáo đề xuất </w:t>
      </w:r>
      <w:r w:rsidRPr="00FC0787" w:rsidR="005777BB">
        <w:rPr>
          <w:rFonts w:ascii="Arial" w:hAnsi="Arial" w:cs="Arial"/>
          <w:sz w:val="20"/>
        </w:rPr>
        <w:t>sửa đổi</w:t>
      </w:r>
      <w:r w:rsidRPr="00FC0787">
        <w:rPr>
          <w:rFonts w:ascii="Arial" w:hAnsi="Arial" w:cs="Arial"/>
          <w:sz w:val="20"/>
        </w:rPr>
        <w:t xml:space="preserve"> </w:t>
      </w:r>
      <w:r w:rsidRPr="00FC0787" w:rsidR="00F6136C">
        <w:rPr>
          <w:rFonts w:ascii="Arial" w:hAnsi="Arial" w:cs="Arial"/>
          <w:sz w:val="20"/>
        </w:rPr>
        <w:t>d</w:t>
      </w:r>
      <w:r w:rsidRPr="00FC0787">
        <w:rPr>
          <w:rFonts w:ascii="Arial" w:hAnsi="Arial" w:cs="Arial"/>
          <w:sz w:val="20"/>
        </w:rPr>
        <w:t>anh mục hàng hóa xuất khẩu, nhập khẩu rủi ro về trị giá (</w:t>
      </w:r>
      <w:bookmarkStart w:id="152" w:name="bieumau_ms_1_03_pl_02"/>
      <w:r w:rsidRPr="00FC0787">
        <w:rPr>
          <w:rFonts w:ascii="Arial" w:hAnsi="Arial" w:cs="Arial"/>
          <w:sz w:val="20"/>
        </w:rPr>
        <w:t>mẫu số 03</w:t>
      </w:r>
      <w:r w:rsidRPr="00FC0787" w:rsidR="000E6213">
        <w:rPr>
          <w:rFonts w:ascii="Arial" w:hAnsi="Arial" w:cs="Arial"/>
          <w:sz w:val="20"/>
        </w:rPr>
        <w:t>/</w:t>
      </w:r>
      <w:r w:rsidRPr="00FC0787">
        <w:rPr>
          <w:rFonts w:ascii="Arial" w:hAnsi="Arial" w:cs="Arial"/>
          <w:sz w:val="20"/>
        </w:rPr>
        <w:t>DMSĐ</w:t>
      </w:r>
      <w:r w:rsidRPr="00FC0787" w:rsidR="000E6213">
        <w:rPr>
          <w:rFonts w:ascii="Arial" w:hAnsi="Arial" w:cs="Arial"/>
          <w:sz w:val="20"/>
        </w:rPr>
        <w:t>/</w:t>
      </w:r>
      <w:r w:rsidRPr="00FC0787">
        <w:rPr>
          <w:rFonts w:ascii="Arial" w:hAnsi="Arial" w:cs="Arial"/>
          <w:sz w:val="20"/>
        </w:rPr>
        <w:t>2015</w:t>
      </w:r>
      <w:bookmarkEnd w:id="152"/>
      <w:r w:rsidRPr="00FC0787">
        <w:rPr>
          <w:rFonts w:ascii="Arial" w:hAnsi="Arial" w:cs="Arial"/>
          <w:sz w:val="20"/>
        </w:rPr>
        <w:t xml:space="preserve"> Phụ lục </w:t>
      </w:r>
      <w:r w:rsidRPr="00FC0787" w:rsidR="00F6136C">
        <w:rPr>
          <w:rFonts w:ascii="Arial" w:hAnsi="Arial" w:cs="Arial"/>
          <w:sz w:val="20"/>
        </w:rPr>
        <w:t>II</w:t>
      </w:r>
      <w:r w:rsidRPr="00FC0787">
        <w:rPr>
          <w:rFonts w:ascii="Arial" w:hAnsi="Arial" w:cs="Arial"/>
          <w:sz w:val="20"/>
        </w:rPr>
        <w:t xml:space="preserve">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xml:space="preserve">), </w:t>
      </w:r>
      <w:r w:rsidRPr="00FC0787" w:rsidR="002D4B5B">
        <w:rPr>
          <w:rFonts w:ascii="Arial" w:hAnsi="Arial" w:cs="Arial"/>
          <w:sz w:val="20"/>
        </w:rPr>
        <w:t>trên</w:t>
      </w:r>
      <w:r w:rsidRPr="00FC0787">
        <w:rPr>
          <w:rFonts w:ascii="Arial" w:hAnsi="Arial" w:cs="Arial"/>
          <w:sz w:val="20"/>
        </w:rPr>
        <w:t xml:space="preserve"> cơ sở thu thập các nguồn thông tin theo </w:t>
      </w:r>
      <w:r w:rsidRPr="00FC0787" w:rsidR="00012461">
        <w:rPr>
          <w:rFonts w:ascii="Arial" w:hAnsi="Arial" w:cs="Arial"/>
          <w:sz w:val="20"/>
        </w:rPr>
        <w:t>quy định</w:t>
      </w:r>
      <w:r w:rsidRPr="00FC0787">
        <w:rPr>
          <w:rFonts w:ascii="Arial" w:hAnsi="Arial" w:cs="Arial"/>
          <w:sz w:val="20"/>
        </w:rPr>
        <w:t xml:space="preserve"> tại </w:t>
      </w:r>
      <w:bookmarkStart w:id="153" w:name="tc_46"/>
      <w:r w:rsidRPr="00FC0787" w:rsidR="00012461">
        <w:rPr>
          <w:rFonts w:ascii="Arial" w:hAnsi="Arial" w:cs="Arial"/>
          <w:sz w:val="20"/>
        </w:rPr>
        <w:t xml:space="preserve">Điều </w:t>
      </w:r>
      <w:r w:rsidRPr="00FC0787">
        <w:rPr>
          <w:rFonts w:ascii="Arial" w:hAnsi="Arial" w:cs="Arial"/>
          <w:sz w:val="20"/>
        </w:rPr>
        <w:t xml:space="preserve">25 (trừ </w:t>
      </w:r>
      <w:r w:rsidRPr="00FC0787" w:rsidR="000E6213">
        <w:rPr>
          <w:rFonts w:ascii="Arial" w:hAnsi="Arial" w:cs="Arial"/>
          <w:sz w:val="20"/>
        </w:rPr>
        <w:t>điểm</w:t>
      </w:r>
      <w:r w:rsidRPr="00FC0787">
        <w:rPr>
          <w:rFonts w:ascii="Arial" w:hAnsi="Arial" w:cs="Arial"/>
          <w:sz w:val="20"/>
        </w:rPr>
        <w:t xml:space="preserve"> h </w:t>
      </w:r>
      <w:r w:rsidRPr="00FC0787" w:rsidR="00012461">
        <w:rPr>
          <w:rFonts w:ascii="Arial" w:hAnsi="Arial" w:cs="Arial"/>
          <w:sz w:val="20"/>
        </w:rPr>
        <w:t>khoản</w:t>
      </w:r>
      <w:r w:rsidRPr="00FC0787">
        <w:rPr>
          <w:rFonts w:ascii="Arial" w:hAnsi="Arial" w:cs="Arial"/>
          <w:sz w:val="20"/>
        </w:rPr>
        <w:t xml:space="preserve"> 1) </w:t>
      </w:r>
      <w:r w:rsidRPr="00FC0787" w:rsidR="00012461">
        <w:rPr>
          <w:rFonts w:ascii="Arial" w:hAnsi="Arial" w:cs="Arial"/>
          <w:sz w:val="20"/>
        </w:rPr>
        <w:t xml:space="preserve">Thông tư </w:t>
      </w:r>
      <w:r w:rsidRPr="00FC0787" w:rsidR="00793CDE">
        <w:rPr>
          <w:rFonts w:ascii="Arial" w:hAnsi="Arial" w:cs="Arial"/>
          <w:sz w:val="20"/>
        </w:rPr>
        <w:t>này</w:t>
      </w:r>
      <w:bookmarkEnd w:id="153"/>
      <w:r w:rsidRPr="00FC0787">
        <w:rPr>
          <w:rFonts w:ascii="Arial" w:hAnsi="Arial" w:cs="Arial"/>
          <w:sz w:val="20"/>
        </w:rPr>
        <w:t>;</w:t>
      </w:r>
    </w:p>
    <w:p w:rsidR="008256E9" w:rsidRPr="00FC0787" w:rsidP="001A0720">
      <w:pPr>
        <w:spacing w:before="120"/>
        <w:rPr>
          <w:rFonts w:ascii="Arial" w:hAnsi="Arial" w:cs="Arial"/>
          <w:sz w:val="20"/>
        </w:rPr>
      </w:pPr>
      <w:r w:rsidRPr="00FC0787" w:rsidR="00F6136C">
        <w:rPr>
          <w:rFonts w:ascii="Arial" w:hAnsi="Arial" w:cs="Arial"/>
          <w:sz w:val="20"/>
        </w:rPr>
        <w:t>b.</w:t>
      </w:r>
      <w:r w:rsidRPr="00FC0787">
        <w:rPr>
          <w:rFonts w:ascii="Arial" w:hAnsi="Arial" w:cs="Arial"/>
          <w:sz w:val="20"/>
        </w:rPr>
        <w:t xml:space="preserve">3) Bổ sung mặt hàng vào Danh mục hàng hóa xuất khẩu, nhập khẩu rủi ro về </w:t>
      </w:r>
      <w:r w:rsidRPr="00FC0787" w:rsidR="00F6136C">
        <w:rPr>
          <w:rFonts w:ascii="Arial" w:hAnsi="Arial" w:cs="Arial"/>
          <w:sz w:val="20"/>
        </w:rPr>
        <w:t>tr</w:t>
      </w:r>
      <w:r w:rsidRPr="00FC0787">
        <w:rPr>
          <w:rFonts w:ascii="Arial" w:hAnsi="Arial" w:cs="Arial"/>
          <w:sz w:val="20"/>
        </w:rPr>
        <w:t>ị giá và mức giá tham chiếu này đối với trường hợp hàng hóa xuất khẩu, nhập</w:t>
      </w:r>
      <w:r w:rsidRPr="00FC0787" w:rsidR="00F6136C">
        <w:rPr>
          <w:rFonts w:ascii="Arial" w:hAnsi="Arial" w:cs="Arial"/>
          <w:sz w:val="20"/>
        </w:rPr>
        <w:t xml:space="preserve"> </w:t>
      </w:r>
      <w:r w:rsidRPr="00FC0787">
        <w:rPr>
          <w:rFonts w:ascii="Arial" w:hAnsi="Arial" w:cs="Arial"/>
          <w:sz w:val="20"/>
        </w:rPr>
        <w:t xml:space="preserve">khẩu đáp ứng một trong các tiêu chí </w:t>
      </w:r>
      <w:r w:rsidRPr="00FC0787" w:rsidR="00012461">
        <w:rPr>
          <w:rFonts w:ascii="Arial" w:hAnsi="Arial" w:cs="Arial"/>
          <w:sz w:val="20"/>
        </w:rPr>
        <w:t>quy định</w:t>
      </w:r>
      <w:r w:rsidRPr="00FC0787">
        <w:rPr>
          <w:rFonts w:ascii="Arial" w:hAnsi="Arial" w:cs="Arial"/>
          <w:sz w:val="20"/>
        </w:rPr>
        <w:t xml:space="preserve"> tại </w:t>
      </w:r>
      <w:bookmarkStart w:id="154" w:name="tc_47"/>
      <w:r w:rsidRPr="00FC0787" w:rsidR="00012461">
        <w:rPr>
          <w:rFonts w:ascii="Arial" w:hAnsi="Arial" w:cs="Arial"/>
          <w:sz w:val="20"/>
        </w:rPr>
        <w:t xml:space="preserve">Điều </w:t>
      </w:r>
      <w:r w:rsidRPr="00FC0787">
        <w:rPr>
          <w:rFonts w:ascii="Arial" w:hAnsi="Arial" w:cs="Arial"/>
          <w:sz w:val="20"/>
        </w:rPr>
        <w:t xml:space="preserve">24 </w:t>
      </w:r>
      <w:r w:rsidRPr="00FC0787" w:rsidR="00012461">
        <w:rPr>
          <w:rFonts w:ascii="Arial" w:hAnsi="Arial" w:cs="Arial"/>
          <w:sz w:val="20"/>
        </w:rPr>
        <w:t xml:space="preserve">Thông tư </w:t>
      </w:r>
      <w:r w:rsidRPr="00FC0787" w:rsidR="00793CDE">
        <w:rPr>
          <w:rFonts w:ascii="Arial" w:hAnsi="Arial" w:cs="Arial"/>
          <w:sz w:val="20"/>
        </w:rPr>
        <w:t>này</w:t>
      </w:r>
      <w:bookmarkEnd w:id="154"/>
      <w:r w:rsidRPr="00FC0787">
        <w:rPr>
          <w:rFonts w:ascii="Arial" w:hAnsi="Arial" w:cs="Arial"/>
          <w:sz w:val="20"/>
        </w:rPr>
        <w:t xml:space="preserve"> nhưng chưa được đưa vào Danh mục hàng hóa xuất khẩu, nhập khẩu rủi ro về trị giá theo Báo cáo đề xuất bổ sung Danh mục hàng hóa xuất khẩu, nhập khẩu rủi ro về trị giá, trên cơ sở thu thập các nguồn </w:t>
      </w:r>
      <w:r w:rsidRPr="00FC0787" w:rsidR="005777BB">
        <w:rPr>
          <w:rFonts w:ascii="Arial" w:hAnsi="Arial" w:cs="Arial"/>
          <w:sz w:val="20"/>
        </w:rPr>
        <w:t>thông tin</w:t>
      </w:r>
      <w:r w:rsidRPr="00FC0787">
        <w:rPr>
          <w:rFonts w:ascii="Arial" w:hAnsi="Arial" w:cs="Arial"/>
          <w:sz w:val="20"/>
        </w:rPr>
        <w:t xml:space="preserve"> theo </w:t>
      </w:r>
      <w:r w:rsidRPr="00FC0787" w:rsidR="00012461">
        <w:rPr>
          <w:rFonts w:ascii="Arial" w:hAnsi="Arial" w:cs="Arial"/>
          <w:sz w:val="20"/>
        </w:rPr>
        <w:t>quy định</w:t>
      </w:r>
      <w:r w:rsidRPr="00FC0787">
        <w:rPr>
          <w:rFonts w:ascii="Arial" w:hAnsi="Arial" w:cs="Arial"/>
          <w:sz w:val="20"/>
        </w:rPr>
        <w:t xml:space="preserve"> tại </w:t>
      </w:r>
      <w:bookmarkStart w:id="155" w:name="tc_48"/>
      <w:r w:rsidRPr="00FC0787" w:rsidR="00012461">
        <w:rPr>
          <w:rFonts w:ascii="Arial" w:hAnsi="Arial" w:cs="Arial"/>
          <w:sz w:val="20"/>
        </w:rPr>
        <w:t xml:space="preserve">Điều </w:t>
      </w:r>
      <w:r w:rsidRPr="00FC0787">
        <w:rPr>
          <w:rFonts w:ascii="Arial" w:hAnsi="Arial" w:cs="Arial"/>
          <w:sz w:val="20"/>
        </w:rPr>
        <w:t xml:space="preserve">25 (trừ </w:t>
      </w:r>
      <w:r w:rsidRPr="00FC0787" w:rsidR="000E6213">
        <w:rPr>
          <w:rFonts w:ascii="Arial" w:hAnsi="Arial" w:cs="Arial"/>
          <w:sz w:val="20"/>
        </w:rPr>
        <w:t>điểm</w:t>
      </w:r>
      <w:r w:rsidRPr="00FC0787">
        <w:rPr>
          <w:rFonts w:ascii="Arial" w:hAnsi="Arial" w:cs="Arial"/>
          <w:sz w:val="20"/>
        </w:rPr>
        <w:t xml:space="preserve"> h </w:t>
      </w:r>
      <w:r w:rsidRPr="00FC0787" w:rsidR="00012461">
        <w:rPr>
          <w:rFonts w:ascii="Arial" w:hAnsi="Arial" w:cs="Arial"/>
          <w:sz w:val="20"/>
        </w:rPr>
        <w:t>khoản</w:t>
      </w:r>
      <w:r w:rsidRPr="00FC0787">
        <w:rPr>
          <w:rFonts w:ascii="Arial" w:hAnsi="Arial" w:cs="Arial"/>
          <w:sz w:val="20"/>
        </w:rPr>
        <w:t xml:space="preserve"> 1) </w:t>
      </w:r>
      <w:r w:rsidRPr="00FC0787" w:rsidR="00012461">
        <w:rPr>
          <w:rFonts w:ascii="Arial" w:hAnsi="Arial" w:cs="Arial"/>
          <w:sz w:val="20"/>
        </w:rPr>
        <w:t xml:space="preserve">Thông tư </w:t>
      </w:r>
      <w:r w:rsidRPr="00FC0787" w:rsidR="00793CDE">
        <w:rPr>
          <w:rFonts w:ascii="Arial" w:hAnsi="Arial" w:cs="Arial"/>
          <w:sz w:val="20"/>
        </w:rPr>
        <w:t>này</w:t>
      </w:r>
      <w:bookmarkEnd w:id="155"/>
      <w:r w:rsidRPr="00FC0787">
        <w:rPr>
          <w:rFonts w:ascii="Arial" w:hAnsi="Arial" w:cs="Arial"/>
          <w:sz w:val="20"/>
        </w:rPr>
        <w:t>.</w:t>
      </w:r>
    </w:p>
    <w:p w:rsidR="008256E9" w:rsidRPr="00FC0787" w:rsidP="001A0720">
      <w:pPr>
        <w:spacing w:before="120"/>
        <w:rPr>
          <w:rFonts w:ascii="Arial" w:hAnsi="Arial" w:cs="Arial"/>
          <w:sz w:val="20"/>
        </w:rPr>
      </w:pPr>
      <w:r w:rsidRPr="00FC0787" w:rsidR="00F6136C">
        <w:rPr>
          <w:rFonts w:ascii="Arial" w:hAnsi="Arial" w:cs="Arial"/>
          <w:sz w:val="20"/>
        </w:rPr>
        <w:t xml:space="preserve">3. </w:t>
      </w:r>
      <w:r w:rsidRPr="00FC0787">
        <w:rPr>
          <w:rFonts w:ascii="Arial" w:hAnsi="Arial" w:cs="Arial"/>
          <w:sz w:val="20"/>
        </w:rPr>
        <w:t xml:space="preserve">Các đơn vị thuộc cơ quan Tổng cục </w:t>
      </w:r>
      <w:r w:rsidRPr="00FC0787" w:rsidR="00713641">
        <w:rPr>
          <w:rFonts w:ascii="Arial" w:hAnsi="Arial" w:cs="Arial"/>
          <w:sz w:val="20"/>
        </w:rPr>
        <w:t>hải quan</w:t>
      </w:r>
      <w:r w:rsidRPr="00FC0787">
        <w:rPr>
          <w:rFonts w:ascii="Arial" w:hAnsi="Arial" w:cs="Arial"/>
          <w:sz w:val="20"/>
        </w:rPr>
        <w:t xml:space="preserve"> căn cứ chức năng, nhiệm vụ quản lý các nguồn thông tin </w:t>
      </w:r>
      <w:r w:rsidRPr="00FC0787" w:rsidR="00012461">
        <w:rPr>
          <w:rFonts w:ascii="Arial" w:hAnsi="Arial" w:cs="Arial"/>
          <w:sz w:val="20"/>
        </w:rPr>
        <w:t>quy định</w:t>
      </w:r>
      <w:r w:rsidRPr="00FC0787">
        <w:rPr>
          <w:rFonts w:ascii="Arial" w:hAnsi="Arial" w:cs="Arial"/>
          <w:sz w:val="20"/>
        </w:rPr>
        <w:t xml:space="preserve"> tại </w:t>
      </w:r>
      <w:bookmarkStart w:id="156" w:name="tc_49"/>
      <w:r w:rsidRPr="00FC0787" w:rsidR="00012461">
        <w:rPr>
          <w:rFonts w:ascii="Arial" w:hAnsi="Arial" w:cs="Arial"/>
          <w:sz w:val="20"/>
        </w:rPr>
        <w:t>khoản</w:t>
      </w:r>
      <w:r w:rsidRPr="00FC0787">
        <w:rPr>
          <w:rFonts w:ascii="Arial" w:hAnsi="Arial" w:cs="Arial"/>
          <w:sz w:val="20"/>
        </w:rPr>
        <w:t xml:space="preserve"> 1 </w:t>
      </w:r>
      <w:r w:rsidRPr="00FC0787" w:rsidR="00012461">
        <w:rPr>
          <w:rFonts w:ascii="Arial" w:hAnsi="Arial" w:cs="Arial"/>
          <w:sz w:val="20"/>
        </w:rPr>
        <w:t xml:space="preserve">Điều </w:t>
      </w:r>
      <w:r w:rsidRPr="00FC0787">
        <w:rPr>
          <w:rFonts w:ascii="Arial" w:hAnsi="Arial" w:cs="Arial"/>
          <w:sz w:val="20"/>
        </w:rPr>
        <w:t xml:space="preserve">25 </w:t>
      </w:r>
      <w:r w:rsidRPr="00FC0787" w:rsidR="00012461">
        <w:rPr>
          <w:rFonts w:ascii="Arial" w:hAnsi="Arial" w:cs="Arial"/>
          <w:sz w:val="20"/>
        </w:rPr>
        <w:t xml:space="preserve">Thông tư </w:t>
      </w:r>
      <w:r w:rsidRPr="00FC0787" w:rsidR="00793CDE">
        <w:rPr>
          <w:rFonts w:ascii="Arial" w:hAnsi="Arial" w:cs="Arial"/>
          <w:sz w:val="20"/>
        </w:rPr>
        <w:t>này</w:t>
      </w:r>
      <w:bookmarkEnd w:id="156"/>
      <w:r w:rsidRPr="00FC0787">
        <w:rPr>
          <w:rFonts w:ascii="Arial" w:hAnsi="Arial" w:cs="Arial"/>
          <w:sz w:val="20"/>
        </w:rPr>
        <w:t xml:space="preserve"> thực hiện cập nhật vào hệ thống dữ liệu tương ứng củ</w:t>
      </w:r>
      <w:r w:rsidRPr="00FC0787" w:rsidR="00914825">
        <w:rPr>
          <w:rFonts w:ascii="Arial" w:hAnsi="Arial" w:cs="Arial"/>
          <w:sz w:val="20"/>
        </w:rPr>
        <w:t>a</w:t>
      </w:r>
      <w:r w:rsidRPr="00FC0787">
        <w:rPr>
          <w:rFonts w:ascii="Arial" w:hAnsi="Arial" w:cs="Arial"/>
          <w:sz w:val="20"/>
        </w:rPr>
        <w:t xml:space="preserve"> Tổng cục hải quan.</w:t>
      </w:r>
    </w:p>
    <w:p w:rsidR="008256E9" w:rsidRPr="00FC0787" w:rsidP="001A0720">
      <w:pPr>
        <w:spacing w:before="120"/>
        <w:rPr>
          <w:rFonts w:ascii="Arial" w:hAnsi="Arial" w:cs="Arial"/>
          <w:sz w:val="20"/>
        </w:rPr>
      </w:pPr>
      <w:r w:rsidRPr="00FC0787" w:rsidR="00914825">
        <w:rPr>
          <w:rFonts w:ascii="Arial" w:hAnsi="Arial" w:cs="Arial"/>
          <w:sz w:val="20"/>
        </w:rPr>
        <w:t xml:space="preserve">4. </w:t>
      </w:r>
      <w:r w:rsidRPr="00FC0787">
        <w:rPr>
          <w:rFonts w:ascii="Arial" w:hAnsi="Arial" w:cs="Arial"/>
          <w:sz w:val="20"/>
        </w:rPr>
        <w:t xml:space="preserve">Cục Thuế xuất nhập khẩu (Tổng cục Hải quan) theo dõi, đôn đốc, </w:t>
      </w:r>
      <w:r w:rsidRPr="00FC0787" w:rsidR="005777BB">
        <w:rPr>
          <w:rFonts w:ascii="Arial" w:hAnsi="Arial" w:cs="Arial"/>
          <w:sz w:val="20"/>
        </w:rPr>
        <w:t>chỉ đạo</w:t>
      </w:r>
      <w:r w:rsidRPr="00FC0787">
        <w:rPr>
          <w:rFonts w:ascii="Arial" w:hAnsi="Arial" w:cs="Arial"/>
          <w:sz w:val="20"/>
        </w:rPr>
        <w:t xml:space="preserve"> Cục Hải quan tỉnh, thành phố thực hiện việc cập nhật thông tin, Báo cáo đề xuất bổ sung, sửa đổi Danh mục hàng hóa xuất khẩu, nhập khẩu rủi ro về trị giá theo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này.</w:t>
      </w:r>
    </w:p>
    <w:p w:rsidR="008256E9" w:rsidRPr="00FC0787" w:rsidP="001A0720">
      <w:pPr>
        <w:spacing w:before="120"/>
        <w:rPr>
          <w:rFonts w:ascii="Arial" w:hAnsi="Arial" w:cs="Arial"/>
          <w:b/>
          <w:sz w:val="20"/>
        </w:rPr>
      </w:pPr>
      <w:bookmarkStart w:id="157" w:name="dieu_24"/>
      <w:r w:rsidRPr="00FC0787" w:rsidR="00012461">
        <w:rPr>
          <w:rFonts w:ascii="Arial" w:hAnsi="Arial" w:cs="Arial"/>
          <w:b/>
          <w:sz w:val="20"/>
        </w:rPr>
        <w:t xml:space="preserve">Điều </w:t>
      </w:r>
      <w:r w:rsidRPr="00FC0787">
        <w:rPr>
          <w:rFonts w:ascii="Arial" w:hAnsi="Arial" w:cs="Arial"/>
          <w:b/>
          <w:sz w:val="20"/>
        </w:rPr>
        <w:t>24. T</w:t>
      </w:r>
      <w:r w:rsidRPr="00FC0787" w:rsidR="00914825">
        <w:rPr>
          <w:rFonts w:ascii="Arial" w:hAnsi="Arial" w:cs="Arial"/>
          <w:b/>
          <w:sz w:val="20"/>
        </w:rPr>
        <w:t>i</w:t>
      </w:r>
      <w:r w:rsidRPr="00FC0787">
        <w:rPr>
          <w:rFonts w:ascii="Arial" w:hAnsi="Arial" w:cs="Arial"/>
          <w:b/>
          <w:sz w:val="20"/>
        </w:rPr>
        <w:t>êu chí xây dựng, b</w:t>
      </w:r>
      <w:r w:rsidRPr="00FC0787" w:rsidR="00914825">
        <w:rPr>
          <w:rFonts w:ascii="Arial" w:hAnsi="Arial" w:cs="Arial"/>
          <w:b/>
          <w:sz w:val="20"/>
        </w:rPr>
        <w:t>ổ</w:t>
      </w:r>
      <w:r w:rsidRPr="00FC0787">
        <w:rPr>
          <w:rFonts w:ascii="Arial" w:hAnsi="Arial" w:cs="Arial"/>
          <w:b/>
          <w:sz w:val="20"/>
        </w:rPr>
        <w:t xml:space="preserve"> sung, sửa đ</w:t>
      </w:r>
      <w:r w:rsidRPr="00FC0787" w:rsidR="00914825">
        <w:rPr>
          <w:rFonts w:ascii="Arial" w:hAnsi="Arial" w:cs="Arial"/>
          <w:b/>
          <w:sz w:val="20"/>
        </w:rPr>
        <w:t>ổ</w:t>
      </w:r>
      <w:r w:rsidRPr="00FC0787">
        <w:rPr>
          <w:rFonts w:ascii="Arial" w:hAnsi="Arial" w:cs="Arial"/>
          <w:b/>
          <w:sz w:val="20"/>
        </w:rPr>
        <w:t>i mặt hàng trong Danh mục hàng hóa xuất khẩu, nhập khẩu rủi ro về trị giá</w:t>
      </w:r>
    </w:p>
    <w:p w:rsidR="008256E9" w:rsidRPr="00FC0787" w:rsidP="001A0720">
      <w:pPr>
        <w:spacing w:before="120"/>
        <w:rPr>
          <w:rFonts w:ascii="Arial" w:hAnsi="Arial" w:cs="Arial"/>
          <w:sz w:val="20"/>
        </w:rPr>
      </w:pPr>
      <w:bookmarkEnd w:id="157"/>
      <w:r w:rsidRPr="00FC0787" w:rsidR="00914825">
        <w:rPr>
          <w:rFonts w:ascii="Arial" w:hAnsi="Arial" w:cs="Arial"/>
          <w:sz w:val="20"/>
        </w:rPr>
        <w:t xml:space="preserve">1. </w:t>
      </w:r>
      <w:r w:rsidRPr="00FC0787">
        <w:rPr>
          <w:rFonts w:ascii="Arial" w:hAnsi="Arial" w:cs="Arial"/>
          <w:sz w:val="20"/>
        </w:rPr>
        <w:t>Đối với hàng hóa xuất khẩu:</w:t>
      </w:r>
    </w:p>
    <w:p w:rsidR="008256E9" w:rsidRPr="00FC0787" w:rsidP="001A0720">
      <w:pPr>
        <w:spacing w:before="120"/>
        <w:rPr>
          <w:rFonts w:ascii="Arial" w:hAnsi="Arial" w:cs="Arial"/>
          <w:sz w:val="20"/>
        </w:rPr>
      </w:pPr>
      <w:r w:rsidRPr="00FC0787" w:rsidR="00914825">
        <w:rPr>
          <w:rFonts w:ascii="Arial" w:hAnsi="Arial" w:cs="Arial"/>
          <w:sz w:val="20"/>
        </w:rPr>
        <w:t xml:space="preserve">a) </w:t>
      </w:r>
      <w:r w:rsidRPr="00FC0787">
        <w:rPr>
          <w:rFonts w:ascii="Arial" w:hAnsi="Arial" w:cs="Arial"/>
          <w:sz w:val="20"/>
        </w:rPr>
        <w:t>Hàng hóa có thuế xuất khẩu và kim ngạch xuất khẩu lớn;</w:t>
      </w:r>
    </w:p>
    <w:p w:rsidR="008256E9" w:rsidRPr="00FC0787" w:rsidP="001A0720">
      <w:pPr>
        <w:spacing w:before="120"/>
        <w:rPr>
          <w:rFonts w:ascii="Arial" w:hAnsi="Arial" w:cs="Arial"/>
          <w:sz w:val="20"/>
        </w:rPr>
      </w:pPr>
      <w:r w:rsidRPr="00FC0787" w:rsidR="00914825">
        <w:rPr>
          <w:rFonts w:ascii="Arial" w:hAnsi="Arial" w:cs="Arial"/>
          <w:sz w:val="20"/>
        </w:rPr>
        <w:t xml:space="preserve">b) </w:t>
      </w:r>
      <w:r w:rsidRPr="00FC0787">
        <w:rPr>
          <w:rFonts w:ascii="Arial" w:hAnsi="Arial" w:cs="Arial"/>
          <w:sz w:val="20"/>
        </w:rPr>
        <w:t xml:space="preserve">Hàng hóa có tần suất vi phạm cao về trị giá hải quan trong </w:t>
      </w:r>
      <w:r w:rsidRPr="00FC0787" w:rsidR="00012461">
        <w:rPr>
          <w:rFonts w:ascii="Arial" w:hAnsi="Arial" w:cs="Arial"/>
          <w:sz w:val="20"/>
        </w:rPr>
        <w:t>khoản</w:t>
      </w:r>
      <w:r w:rsidRPr="00FC0787">
        <w:rPr>
          <w:rFonts w:ascii="Arial" w:hAnsi="Arial" w:cs="Arial"/>
          <w:sz w:val="20"/>
        </w:rPr>
        <w:t>g thời gian đánh giá;</w:t>
      </w:r>
    </w:p>
    <w:p w:rsidR="008256E9" w:rsidRPr="00FC0787" w:rsidP="001A0720">
      <w:pPr>
        <w:spacing w:before="120"/>
        <w:rPr>
          <w:rFonts w:ascii="Arial" w:hAnsi="Arial" w:cs="Arial"/>
          <w:sz w:val="20"/>
        </w:rPr>
      </w:pPr>
      <w:r w:rsidRPr="00FC0787" w:rsidR="00914825">
        <w:rPr>
          <w:rFonts w:ascii="Arial" w:hAnsi="Arial" w:cs="Arial"/>
          <w:sz w:val="20"/>
        </w:rPr>
        <w:t xml:space="preserve">c) </w:t>
      </w:r>
      <w:r w:rsidRPr="00FC0787">
        <w:rPr>
          <w:rFonts w:ascii="Arial" w:hAnsi="Arial" w:cs="Arial"/>
          <w:sz w:val="20"/>
        </w:rPr>
        <w:t xml:space="preserve">Hàng hóa có rủi ro khai không đúng trị giá giao dịch nhằm mục đích gian lận thuế, </w:t>
      </w:r>
      <w:r w:rsidRPr="00FC0787" w:rsidR="00914825">
        <w:rPr>
          <w:rFonts w:ascii="Arial" w:hAnsi="Arial" w:cs="Arial"/>
          <w:sz w:val="20"/>
        </w:rPr>
        <w:t>tr</w:t>
      </w:r>
      <w:r w:rsidRPr="00FC0787">
        <w:rPr>
          <w:rFonts w:ascii="Arial" w:hAnsi="Arial" w:cs="Arial"/>
          <w:sz w:val="20"/>
        </w:rPr>
        <w:t>ốn thuế xuất khẩu, hoặc để hưởng hoàn thuế giá trị gia tăng đối với hàng hóa xuất khẩu.</w:t>
      </w:r>
    </w:p>
    <w:p w:rsidR="008256E9" w:rsidRPr="00FC0787" w:rsidP="001A0720">
      <w:pPr>
        <w:spacing w:before="120"/>
        <w:rPr>
          <w:rFonts w:ascii="Arial" w:hAnsi="Arial" w:cs="Arial"/>
          <w:sz w:val="20"/>
        </w:rPr>
      </w:pPr>
      <w:r w:rsidRPr="00FC0787" w:rsidR="00914825">
        <w:rPr>
          <w:rFonts w:ascii="Arial" w:hAnsi="Arial" w:cs="Arial"/>
          <w:sz w:val="20"/>
        </w:rPr>
        <w:t xml:space="preserve">2. </w:t>
      </w:r>
      <w:r w:rsidRPr="00FC0787">
        <w:rPr>
          <w:rFonts w:ascii="Arial" w:hAnsi="Arial" w:cs="Arial"/>
          <w:sz w:val="20"/>
        </w:rPr>
        <w:t>Đối với hàng hóa nhập khẩu:</w:t>
      </w:r>
    </w:p>
    <w:p w:rsidR="008256E9" w:rsidRPr="00FC0787" w:rsidP="001A0720">
      <w:pPr>
        <w:spacing w:before="120"/>
        <w:rPr>
          <w:rFonts w:ascii="Arial" w:hAnsi="Arial" w:cs="Arial"/>
          <w:sz w:val="20"/>
        </w:rPr>
      </w:pPr>
      <w:r w:rsidRPr="00FC0787" w:rsidR="00914825">
        <w:rPr>
          <w:rFonts w:ascii="Arial" w:hAnsi="Arial" w:cs="Arial"/>
          <w:sz w:val="20"/>
        </w:rPr>
        <w:t xml:space="preserve">a) </w:t>
      </w:r>
      <w:r w:rsidRPr="00FC0787">
        <w:rPr>
          <w:rFonts w:ascii="Arial" w:hAnsi="Arial" w:cs="Arial"/>
          <w:sz w:val="20"/>
        </w:rPr>
        <w:t>Hàng hóa có thuế suất thuế nhập khẩu cao;</w:t>
      </w:r>
    </w:p>
    <w:p w:rsidR="008256E9" w:rsidRPr="00FC0787" w:rsidP="001A0720">
      <w:pPr>
        <w:spacing w:before="120"/>
        <w:rPr>
          <w:rFonts w:ascii="Arial" w:hAnsi="Arial" w:cs="Arial"/>
          <w:sz w:val="20"/>
        </w:rPr>
      </w:pPr>
      <w:r w:rsidRPr="00FC0787" w:rsidR="00914825">
        <w:rPr>
          <w:rFonts w:ascii="Arial" w:hAnsi="Arial" w:cs="Arial"/>
          <w:sz w:val="20"/>
        </w:rPr>
        <w:t xml:space="preserve">b) </w:t>
      </w:r>
      <w:r w:rsidRPr="00FC0787" w:rsidR="00203A05">
        <w:rPr>
          <w:rFonts w:ascii="Arial" w:hAnsi="Arial" w:cs="Arial"/>
          <w:sz w:val="20"/>
        </w:rPr>
        <w:t>Hàng hóa</w:t>
      </w:r>
      <w:r w:rsidRPr="00FC0787">
        <w:rPr>
          <w:rFonts w:ascii="Arial" w:hAnsi="Arial" w:cs="Arial"/>
          <w:sz w:val="20"/>
        </w:rPr>
        <w:t xml:space="preserve"> chiếm tỷ trọng l</w:t>
      </w:r>
      <w:r w:rsidRPr="00FC0787" w:rsidR="00914825">
        <w:rPr>
          <w:rFonts w:ascii="Arial" w:hAnsi="Arial" w:cs="Arial"/>
          <w:sz w:val="20"/>
        </w:rPr>
        <w:t>ớ</w:t>
      </w:r>
      <w:r w:rsidRPr="00FC0787">
        <w:rPr>
          <w:rFonts w:ascii="Arial" w:hAnsi="Arial" w:cs="Arial"/>
          <w:sz w:val="20"/>
        </w:rPr>
        <w:t>n trong tổng kim ngạch hàng hóa nhập khẩu;</w:t>
      </w:r>
    </w:p>
    <w:p w:rsidR="008256E9" w:rsidRPr="00FC0787" w:rsidP="001A0720">
      <w:pPr>
        <w:spacing w:before="120"/>
        <w:rPr>
          <w:rFonts w:ascii="Arial" w:hAnsi="Arial" w:cs="Arial"/>
          <w:sz w:val="20"/>
        </w:rPr>
      </w:pPr>
      <w:r w:rsidRPr="00FC0787" w:rsidR="00914825">
        <w:rPr>
          <w:rFonts w:ascii="Arial" w:hAnsi="Arial" w:cs="Arial"/>
          <w:sz w:val="20"/>
        </w:rPr>
        <w:t xml:space="preserve">c) </w:t>
      </w:r>
      <w:r w:rsidRPr="00FC0787">
        <w:rPr>
          <w:rFonts w:ascii="Arial" w:hAnsi="Arial" w:cs="Arial"/>
          <w:sz w:val="20"/>
        </w:rPr>
        <w:t xml:space="preserve">Hàng hóa có tần suất vi phạm cao về trị giá hải quan trong </w:t>
      </w:r>
      <w:r w:rsidRPr="00FC0787" w:rsidR="00012461">
        <w:rPr>
          <w:rFonts w:ascii="Arial" w:hAnsi="Arial" w:cs="Arial"/>
          <w:sz w:val="20"/>
        </w:rPr>
        <w:t>khoản</w:t>
      </w:r>
      <w:r w:rsidRPr="00FC0787">
        <w:rPr>
          <w:rFonts w:ascii="Arial" w:hAnsi="Arial" w:cs="Arial"/>
          <w:sz w:val="20"/>
        </w:rPr>
        <w:t>g thời gian đánh giá;</w:t>
      </w:r>
    </w:p>
    <w:p w:rsidR="008256E9" w:rsidRPr="00FC0787" w:rsidP="001A0720">
      <w:pPr>
        <w:spacing w:before="120"/>
        <w:rPr>
          <w:rFonts w:ascii="Arial" w:hAnsi="Arial" w:cs="Arial"/>
          <w:sz w:val="20"/>
        </w:rPr>
      </w:pPr>
      <w:r w:rsidRPr="00FC0787" w:rsidR="00914825">
        <w:rPr>
          <w:rFonts w:ascii="Arial" w:hAnsi="Arial" w:cs="Arial"/>
          <w:sz w:val="20"/>
        </w:rPr>
        <w:t xml:space="preserve">d) </w:t>
      </w:r>
      <w:r w:rsidRPr="00FC0787">
        <w:rPr>
          <w:rFonts w:ascii="Arial" w:hAnsi="Arial" w:cs="Arial"/>
          <w:sz w:val="20"/>
        </w:rPr>
        <w:t>Hàng</w:t>
      </w:r>
      <w:r w:rsidRPr="00FC0787" w:rsidR="00281DEA">
        <w:rPr>
          <w:rFonts w:ascii="Arial" w:hAnsi="Arial" w:cs="Arial"/>
          <w:sz w:val="20"/>
        </w:rPr>
        <w:t xml:space="preserve"> </w:t>
      </w:r>
      <w:r w:rsidRPr="00FC0787">
        <w:rPr>
          <w:rFonts w:ascii="Arial" w:hAnsi="Arial" w:cs="Arial"/>
          <w:sz w:val="20"/>
        </w:rPr>
        <w:t>hóa có rủi ro khai không đúng trị giá giao dịch nhằm mục đích gian lận thuế, trốn thuế nhập khẩu;</w:t>
      </w:r>
    </w:p>
    <w:p w:rsidR="008256E9" w:rsidRPr="00FC0787" w:rsidP="001A0720">
      <w:pPr>
        <w:spacing w:before="120"/>
        <w:rPr>
          <w:rFonts w:ascii="Arial" w:hAnsi="Arial" w:cs="Arial"/>
          <w:sz w:val="20"/>
        </w:rPr>
      </w:pPr>
      <w:r w:rsidRPr="00FC0787">
        <w:rPr>
          <w:rFonts w:ascii="Arial" w:hAnsi="Arial" w:cs="Arial"/>
          <w:sz w:val="20"/>
        </w:rPr>
        <w:t>đ) Hàng hóa có rủi ro khai giảm trị giá nhập khẩu để bán phá giá hàng hóa vào thị trường nội địa Việt Nam.</w:t>
      </w:r>
    </w:p>
    <w:p w:rsidR="00161872" w:rsidRPr="00FC0787" w:rsidP="001A0720">
      <w:pPr>
        <w:spacing w:before="120"/>
        <w:rPr>
          <w:rFonts w:ascii="Arial" w:hAnsi="Arial" w:cs="Arial"/>
          <w:b/>
          <w:sz w:val="20"/>
        </w:rPr>
      </w:pPr>
      <w:bookmarkStart w:id="158" w:name="dieu_25"/>
      <w:r w:rsidRPr="00FC0787" w:rsidR="00012461">
        <w:rPr>
          <w:rFonts w:ascii="Arial" w:hAnsi="Arial" w:cs="Arial"/>
          <w:b/>
          <w:sz w:val="20"/>
        </w:rPr>
        <w:t xml:space="preserve">Điều </w:t>
      </w:r>
      <w:r w:rsidRPr="00FC0787">
        <w:rPr>
          <w:rFonts w:ascii="Arial" w:hAnsi="Arial" w:cs="Arial"/>
          <w:b/>
          <w:sz w:val="20"/>
        </w:rPr>
        <w:t>25. Nguồn thông tin, xây dựng, bổ sung, sửa đổi mức giá tham chiếu kèm theo Danh mục hàng hóa xuất khẩu, nhập khẩu rủi ro về trị giá</w:t>
      </w:r>
    </w:p>
    <w:p w:rsidR="008256E9" w:rsidRPr="00FC0787" w:rsidP="001A0720">
      <w:pPr>
        <w:spacing w:before="120"/>
        <w:rPr>
          <w:rFonts w:ascii="Arial" w:hAnsi="Arial" w:cs="Arial"/>
          <w:sz w:val="20"/>
        </w:rPr>
      </w:pPr>
      <w:bookmarkEnd w:id="158"/>
      <w:r w:rsidRPr="00FC0787" w:rsidR="00914825">
        <w:rPr>
          <w:rFonts w:ascii="Arial" w:hAnsi="Arial" w:cs="Arial"/>
          <w:sz w:val="20"/>
        </w:rPr>
        <w:t xml:space="preserve">1. </w:t>
      </w:r>
      <w:r w:rsidRPr="00FC0787">
        <w:rPr>
          <w:rFonts w:ascii="Arial" w:hAnsi="Arial" w:cs="Arial"/>
          <w:sz w:val="20"/>
        </w:rPr>
        <w:t>Nguồn thông tin của cơ quan hải quan:</w:t>
      </w:r>
    </w:p>
    <w:p w:rsidR="008256E9" w:rsidRPr="00FC0787" w:rsidP="001A0720">
      <w:pPr>
        <w:spacing w:before="120"/>
        <w:rPr>
          <w:rFonts w:ascii="Arial" w:hAnsi="Arial" w:cs="Arial"/>
          <w:sz w:val="20"/>
        </w:rPr>
      </w:pPr>
      <w:r w:rsidRPr="00FC0787" w:rsidR="00914825">
        <w:rPr>
          <w:rFonts w:ascii="Arial" w:hAnsi="Arial" w:cs="Arial"/>
          <w:sz w:val="20"/>
        </w:rPr>
        <w:t xml:space="preserve">a) </w:t>
      </w:r>
      <w:r w:rsidRPr="00FC0787">
        <w:rPr>
          <w:rFonts w:ascii="Arial" w:hAnsi="Arial" w:cs="Arial"/>
          <w:sz w:val="20"/>
        </w:rPr>
        <w:t xml:space="preserve">Nguồn thông tin về giá xuất khẩu, nhập khẩu của hàng hóa xuất khẩu, nhập khẩu giống hệt, tương tự và đã được cơ quan hải quan chấp nhận trị giá hải quan </w:t>
      </w:r>
      <w:r w:rsidRPr="00FC0787" w:rsidR="00914825">
        <w:rPr>
          <w:rFonts w:ascii="Arial" w:hAnsi="Arial" w:cs="Arial"/>
          <w:sz w:val="20"/>
        </w:rPr>
        <w:t>d</w:t>
      </w:r>
      <w:r w:rsidRPr="00FC0787">
        <w:rPr>
          <w:rFonts w:ascii="Arial" w:hAnsi="Arial" w:cs="Arial"/>
          <w:sz w:val="20"/>
        </w:rPr>
        <w:t>o doanh nghiệp khai báo tại Hệ thống thông tin quản lý dữ liệu giá hải quan;</w:t>
      </w:r>
    </w:p>
    <w:p w:rsidR="008256E9" w:rsidRPr="00FC0787" w:rsidP="001A0720">
      <w:pPr>
        <w:spacing w:before="120"/>
        <w:rPr>
          <w:rFonts w:ascii="Arial" w:hAnsi="Arial" w:cs="Arial"/>
          <w:sz w:val="20"/>
        </w:rPr>
      </w:pPr>
      <w:r w:rsidRPr="00FC0787" w:rsidR="00762320">
        <w:rPr>
          <w:rFonts w:ascii="Arial" w:hAnsi="Arial" w:cs="Arial"/>
          <w:sz w:val="20"/>
        </w:rPr>
        <w:t xml:space="preserve">b) </w:t>
      </w:r>
      <w:r w:rsidRPr="00FC0787">
        <w:rPr>
          <w:rFonts w:ascii="Arial" w:hAnsi="Arial" w:cs="Arial"/>
          <w:sz w:val="20"/>
        </w:rPr>
        <w:t xml:space="preserve">Nguồn thông tin về kết quả kiểm tra hồ sơ, kết quả kiểm tra thực tế hàng hóa, kết quả tham vấn, kết quả </w:t>
      </w:r>
      <w:r w:rsidRPr="00FC0787" w:rsidR="00012461">
        <w:rPr>
          <w:rFonts w:ascii="Arial" w:hAnsi="Arial" w:cs="Arial"/>
          <w:sz w:val="20"/>
        </w:rPr>
        <w:t xml:space="preserve">điều </w:t>
      </w:r>
      <w:r w:rsidRPr="00FC0787">
        <w:rPr>
          <w:rFonts w:ascii="Arial" w:hAnsi="Arial" w:cs="Arial"/>
          <w:sz w:val="20"/>
        </w:rPr>
        <w:t>ch</w:t>
      </w:r>
      <w:r w:rsidRPr="00FC0787" w:rsidR="00762320">
        <w:rPr>
          <w:rFonts w:ascii="Arial" w:hAnsi="Arial" w:cs="Arial"/>
          <w:sz w:val="20"/>
        </w:rPr>
        <w:t>ỉ</w:t>
      </w:r>
      <w:r w:rsidRPr="00FC0787">
        <w:rPr>
          <w:rFonts w:ascii="Arial" w:hAnsi="Arial" w:cs="Arial"/>
          <w:sz w:val="20"/>
        </w:rPr>
        <w:t xml:space="preserve">nh giá do </w:t>
      </w:r>
      <w:r w:rsidRPr="00FC0787" w:rsidR="00762320">
        <w:rPr>
          <w:rFonts w:ascii="Arial" w:hAnsi="Arial" w:cs="Arial"/>
          <w:sz w:val="20"/>
        </w:rPr>
        <w:t>C</w:t>
      </w:r>
      <w:r w:rsidRPr="00FC0787">
        <w:rPr>
          <w:rFonts w:ascii="Arial" w:hAnsi="Arial" w:cs="Arial"/>
          <w:sz w:val="20"/>
        </w:rPr>
        <w:t>ục Hải quan tỉnh, thành phố thực hiện tr</w:t>
      </w:r>
      <w:r w:rsidRPr="00FC0787" w:rsidR="00762320">
        <w:rPr>
          <w:rFonts w:ascii="Arial" w:hAnsi="Arial" w:cs="Arial"/>
          <w:sz w:val="20"/>
        </w:rPr>
        <w:t>o</w:t>
      </w:r>
      <w:r w:rsidRPr="00FC0787">
        <w:rPr>
          <w:rFonts w:ascii="Arial" w:hAnsi="Arial" w:cs="Arial"/>
          <w:sz w:val="20"/>
        </w:rPr>
        <w:t>ng quá trình làm thủ tục hải quan và được cập nhật tại Hệ thống thông tin quản lý dữ liệu giá hải quan hàng ngày;</w:t>
      </w:r>
    </w:p>
    <w:p w:rsidR="008256E9" w:rsidRPr="00FC0787" w:rsidP="001A0720">
      <w:pPr>
        <w:spacing w:before="120"/>
        <w:rPr>
          <w:rFonts w:ascii="Arial" w:hAnsi="Arial" w:cs="Arial"/>
          <w:sz w:val="20"/>
        </w:rPr>
      </w:pPr>
      <w:r w:rsidRPr="00FC0787" w:rsidR="00762320">
        <w:rPr>
          <w:rFonts w:ascii="Arial" w:hAnsi="Arial" w:cs="Arial"/>
          <w:sz w:val="20"/>
        </w:rPr>
        <w:t xml:space="preserve">c) </w:t>
      </w:r>
      <w:r w:rsidRPr="00FC0787">
        <w:rPr>
          <w:rFonts w:ascii="Arial" w:hAnsi="Arial" w:cs="Arial"/>
          <w:sz w:val="20"/>
        </w:rPr>
        <w:t xml:space="preserve">Nguồn thông tin về </w:t>
      </w:r>
      <w:r w:rsidRPr="00FC0787" w:rsidR="005777BB">
        <w:rPr>
          <w:rFonts w:ascii="Arial" w:hAnsi="Arial" w:cs="Arial"/>
          <w:sz w:val="20"/>
        </w:rPr>
        <w:t>kết quả</w:t>
      </w:r>
      <w:r w:rsidRPr="00FC0787">
        <w:rPr>
          <w:rFonts w:ascii="Arial" w:hAnsi="Arial" w:cs="Arial"/>
          <w:sz w:val="20"/>
        </w:rPr>
        <w:t xml:space="preserve"> giải quyết khiếu nại về trị giá hải quan do Cục Hải quan tỉnh, </w:t>
      </w:r>
      <w:r w:rsidRPr="00FC0787" w:rsidR="005777BB">
        <w:rPr>
          <w:rFonts w:ascii="Arial" w:hAnsi="Arial" w:cs="Arial"/>
          <w:sz w:val="20"/>
        </w:rPr>
        <w:t>thành phố</w:t>
      </w:r>
      <w:r w:rsidRPr="00FC0787">
        <w:rPr>
          <w:rFonts w:ascii="Arial" w:hAnsi="Arial" w:cs="Arial"/>
          <w:sz w:val="20"/>
        </w:rPr>
        <w:t xml:space="preserve">, </w:t>
      </w:r>
      <w:r w:rsidRPr="00FC0787" w:rsidR="005777BB">
        <w:rPr>
          <w:rFonts w:ascii="Arial" w:hAnsi="Arial" w:cs="Arial"/>
          <w:sz w:val="20"/>
        </w:rPr>
        <w:t>Tổng</w:t>
      </w:r>
      <w:r w:rsidRPr="00FC0787">
        <w:rPr>
          <w:rFonts w:ascii="Arial" w:hAnsi="Arial" w:cs="Arial"/>
          <w:sz w:val="20"/>
        </w:rPr>
        <w:t xml:space="preserve"> cục Hải quan thực hiện, được cập </w:t>
      </w:r>
      <w:r w:rsidRPr="00FC0787" w:rsidR="00762320">
        <w:rPr>
          <w:rFonts w:ascii="Arial" w:hAnsi="Arial" w:cs="Arial"/>
          <w:sz w:val="20"/>
        </w:rPr>
        <w:t>nh</w:t>
      </w:r>
      <w:r w:rsidRPr="00FC0787">
        <w:rPr>
          <w:rFonts w:ascii="Arial" w:hAnsi="Arial" w:cs="Arial"/>
          <w:sz w:val="20"/>
        </w:rPr>
        <w:t>ật tại Hệ thống thông tin quản lý dữ l</w:t>
      </w:r>
      <w:r w:rsidRPr="00FC0787" w:rsidR="00762320">
        <w:rPr>
          <w:rFonts w:ascii="Arial" w:hAnsi="Arial" w:cs="Arial"/>
          <w:sz w:val="20"/>
        </w:rPr>
        <w:t>i</w:t>
      </w:r>
      <w:r w:rsidRPr="00FC0787">
        <w:rPr>
          <w:rFonts w:ascii="Arial" w:hAnsi="Arial" w:cs="Arial"/>
          <w:sz w:val="20"/>
        </w:rPr>
        <w:t>ệu gi</w:t>
      </w:r>
      <w:r w:rsidRPr="00FC0787" w:rsidR="00762320">
        <w:rPr>
          <w:rFonts w:ascii="Arial" w:hAnsi="Arial" w:cs="Arial"/>
          <w:sz w:val="20"/>
        </w:rPr>
        <w:t>á</w:t>
      </w:r>
      <w:r w:rsidRPr="00FC0787">
        <w:rPr>
          <w:rFonts w:ascii="Arial" w:hAnsi="Arial" w:cs="Arial"/>
          <w:sz w:val="20"/>
        </w:rPr>
        <w:t xml:space="preserve"> hải quan;</w:t>
      </w:r>
    </w:p>
    <w:p w:rsidR="008256E9" w:rsidRPr="00FC0787" w:rsidP="001A0720">
      <w:pPr>
        <w:spacing w:before="120"/>
        <w:rPr>
          <w:rFonts w:ascii="Arial" w:hAnsi="Arial" w:cs="Arial"/>
          <w:sz w:val="20"/>
        </w:rPr>
      </w:pPr>
      <w:r w:rsidRPr="00FC0787" w:rsidR="00762320">
        <w:rPr>
          <w:rFonts w:ascii="Arial" w:hAnsi="Arial" w:cs="Arial"/>
          <w:sz w:val="20"/>
        </w:rPr>
        <w:t xml:space="preserve">d) </w:t>
      </w:r>
      <w:r w:rsidRPr="00FC0787">
        <w:rPr>
          <w:rFonts w:ascii="Arial" w:hAnsi="Arial" w:cs="Arial"/>
          <w:sz w:val="20"/>
        </w:rPr>
        <w:t>Nguồn thông tin về kết quả kiểm tra sau thông quan về trị gi</w:t>
      </w:r>
      <w:r w:rsidRPr="00FC0787" w:rsidR="00762320">
        <w:rPr>
          <w:rFonts w:ascii="Arial" w:hAnsi="Arial" w:cs="Arial"/>
          <w:sz w:val="20"/>
        </w:rPr>
        <w:t>á</w:t>
      </w:r>
      <w:r w:rsidRPr="00FC0787">
        <w:rPr>
          <w:rFonts w:ascii="Arial" w:hAnsi="Arial" w:cs="Arial"/>
          <w:sz w:val="20"/>
        </w:rPr>
        <w:t xml:space="preserve"> hải quan do lực lượng kiểm tra sau thông quan thực hiện </w:t>
      </w:r>
      <w:r w:rsidRPr="00FC0787" w:rsidR="005777BB">
        <w:rPr>
          <w:rFonts w:ascii="Arial" w:hAnsi="Arial" w:cs="Arial"/>
          <w:sz w:val="20"/>
        </w:rPr>
        <w:t>trong</w:t>
      </w:r>
      <w:r w:rsidRPr="00FC0787">
        <w:rPr>
          <w:rFonts w:ascii="Arial" w:hAnsi="Arial" w:cs="Arial"/>
          <w:sz w:val="20"/>
        </w:rPr>
        <w:t xml:space="preserve"> quá trình </w:t>
      </w:r>
      <w:r w:rsidRPr="00FC0787" w:rsidR="00B45331">
        <w:rPr>
          <w:rFonts w:ascii="Arial" w:hAnsi="Arial" w:cs="Arial"/>
          <w:sz w:val="20"/>
        </w:rPr>
        <w:t>kiểm tra</w:t>
      </w:r>
      <w:r w:rsidRPr="00FC0787">
        <w:rPr>
          <w:rFonts w:ascii="Arial" w:hAnsi="Arial" w:cs="Arial"/>
          <w:sz w:val="20"/>
        </w:rPr>
        <w:t xml:space="preserve"> sau thông quan và được cập nhật tại Hệ thống thông tin quản lý doanh nghiệp phục vụ kiểm tra sau thông quan và quản lý rủi ro;</w:t>
      </w:r>
    </w:p>
    <w:p w:rsidR="008256E9" w:rsidRPr="00FC0787" w:rsidP="001A0720">
      <w:pPr>
        <w:spacing w:before="120"/>
        <w:rPr>
          <w:rFonts w:ascii="Arial" w:hAnsi="Arial" w:cs="Arial"/>
          <w:sz w:val="20"/>
        </w:rPr>
      </w:pPr>
      <w:r w:rsidRPr="00FC0787">
        <w:rPr>
          <w:rFonts w:ascii="Arial" w:hAnsi="Arial" w:cs="Arial"/>
          <w:sz w:val="20"/>
        </w:rPr>
        <w:t xml:space="preserve">đ) Nguồn thông tin về </w:t>
      </w:r>
      <w:r w:rsidRPr="00FC0787" w:rsidR="005777BB">
        <w:rPr>
          <w:rFonts w:ascii="Arial" w:hAnsi="Arial" w:cs="Arial"/>
          <w:sz w:val="20"/>
        </w:rPr>
        <w:t>kết quả</w:t>
      </w:r>
      <w:r w:rsidRPr="00FC0787">
        <w:rPr>
          <w:rFonts w:ascii="Arial" w:hAnsi="Arial" w:cs="Arial"/>
          <w:sz w:val="20"/>
        </w:rPr>
        <w:t xml:space="preserve"> </w:t>
      </w:r>
      <w:r w:rsidRPr="00FC0787" w:rsidR="00B45331">
        <w:rPr>
          <w:rFonts w:ascii="Arial" w:hAnsi="Arial" w:cs="Arial"/>
          <w:sz w:val="20"/>
        </w:rPr>
        <w:t>kiểm tra</w:t>
      </w:r>
      <w:r w:rsidRPr="00FC0787">
        <w:rPr>
          <w:rFonts w:ascii="Arial" w:hAnsi="Arial" w:cs="Arial"/>
          <w:sz w:val="20"/>
        </w:rPr>
        <w:t>, xử lý đối với hành vi gian lận về trị giá hải quan do lực lượng ch</w:t>
      </w:r>
      <w:r w:rsidRPr="00FC0787" w:rsidR="00743B5C">
        <w:rPr>
          <w:rFonts w:ascii="Arial" w:hAnsi="Arial" w:cs="Arial"/>
          <w:sz w:val="20"/>
        </w:rPr>
        <w:t>ố</w:t>
      </w:r>
      <w:r w:rsidRPr="00FC0787">
        <w:rPr>
          <w:rFonts w:ascii="Arial" w:hAnsi="Arial" w:cs="Arial"/>
          <w:sz w:val="20"/>
        </w:rPr>
        <w:t xml:space="preserve">ng buôn lậu thực hiện trong quá trình hoạt động kiểm soát, </w:t>
      </w:r>
      <w:r w:rsidRPr="00FC0787" w:rsidR="00012461">
        <w:rPr>
          <w:rFonts w:ascii="Arial" w:hAnsi="Arial" w:cs="Arial"/>
          <w:sz w:val="20"/>
        </w:rPr>
        <w:t xml:space="preserve">điều </w:t>
      </w:r>
      <w:r w:rsidRPr="00FC0787" w:rsidR="00743B5C">
        <w:rPr>
          <w:rFonts w:ascii="Arial" w:hAnsi="Arial" w:cs="Arial"/>
          <w:sz w:val="20"/>
        </w:rPr>
        <w:t>tr</w:t>
      </w:r>
      <w:r w:rsidRPr="00FC0787">
        <w:rPr>
          <w:rFonts w:ascii="Arial" w:hAnsi="Arial" w:cs="Arial"/>
          <w:sz w:val="20"/>
        </w:rPr>
        <w:t>a chống buôn l</w:t>
      </w:r>
      <w:r w:rsidRPr="00FC0787" w:rsidR="00743B5C">
        <w:rPr>
          <w:rFonts w:ascii="Arial" w:hAnsi="Arial" w:cs="Arial"/>
          <w:sz w:val="20"/>
        </w:rPr>
        <w:t>ậ</w:t>
      </w:r>
      <w:r w:rsidRPr="00FC0787">
        <w:rPr>
          <w:rFonts w:ascii="Arial" w:hAnsi="Arial" w:cs="Arial"/>
          <w:sz w:val="20"/>
        </w:rPr>
        <w:t xml:space="preserve">u </w:t>
      </w:r>
      <w:r w:rsidRPr="00FC0787" w:rsidR="00743B5C">
        <w:rPr>
          <w:rFonts w:ascii="Arial" w:hAnsi="Arial" w:cs="Arial"/>
          <w:sz w:val="20"/>
        </w:rPr>
        <w:t>đ</w:t>
      </w:r>
      <w:r w:rsidRPr="00FC0787">
        <w:rPr>
          <w:rFonts w:ascii="Arial" w:hAnsi="Arial" w:cs="Arial"/>
          <w:sz w:val="20"/>
        </w:rPr>
        <w:t>ược cập nhật tại Hệ thống cơ sở dữ liệu thu thập thông tin;</w:t>
      </w:r>
    </w:p>
    <w:p w:rsidR="008256E9" w:rsidRPr="00FC0787" w:rsidP="001A0720">
      <w:pPr>
        <w:spacing w:before="120"/>
        <w:rPr>
          <w:rFonts w:ascii="Arial" w:hAnsi="Arial" w:cs="Arial"/>
          <w:sz w:val="20"/>
        </w:rPr>
      </w:pPr>
      <w:r w:rsidRPr="00FC0787" w:rsidR="00743B5C">
        <w:rPr>
          <w:rFonts w:ascii="Arial" w:hAnsi="Arial" w:cs="Arial"/>
          <w:sz w:val="20"/>
        </w:rPr>
        <w:t xml:space="preserve">e) </w:t>
      </w:r>
      <w:r w:rsidRPr="00FC0787">
        <w:rPr>
          <w:rFonts w:ascii="Arial" w:hAnsi="Arial" w:cs="Arial"/>
          <w:sz w:val="20"/>
        </w:rPr>
        <w:t>Nguồn thông tin về tình hình gian lận thương mại, về kết quả xử lý các hành vi vi phạm trong quá trình thực hiện phân luồng tại Hệ thống thông tin quản lý rủi ro;</w:t>
      </w:r>
    </w:p>
    <w:p w:rsidR="008256E9" w:rsidRPr="00FC0787" w:rsidP="001A0720">
      <w:pPr>
        <w:spacing w:before="120"/>
        <w:rPr>
          <w:rFonts w:ascii="Arial" w:hAnsi="Arial" w:cs="Arial"/>
          <w:sz w:val="20"/>
        </w:rPr>
      </w:pPr>
      <w:r w:rsidRPr="00FC0787" w:rsidR="00743B5C">
        <w:rPr>
          <w:rFonts w:ascii="Arial" w:hAnsi="Arial" w:cs="Arial"/>
          <w:sz w:val="20"/>
        </w:rPr>
        <w:t xml:space="preserve">g) </w:t>
      </w:r>
      <w:r w:rsidRPr="00FC0787">
        <w:rPr>
          <w:rFonts w:ascii="Arial" w:hAnsi="Arial" w:cs="Arial"/>
          <w:sz w:val="20"/>
        </w:rPr>
        <w:t xml:space="preserve">Nguồn thông tin về kết quả kiểm tra, thanh tra </w:t>
      </w:r>
      <w:r w:rsidRPr="00FC0787" w:rsidR="00743B5C">
        <w:rPr>
          <w:rFonts w:ascii="Arial" w:hAnsi="Arial" w:cs="Arial"/>
          <w:sz w:val="20"/>
        </w:rPr>
        <w:t>d</w:t>
      </w:r>
      <w:r w:rsidRPr="00FC0787">
        <w:rPr>
          <w:rFonts w:ascii="Arial" w:hAnsi="Arial" w:cs="Arial"/>
          <w:sz w:val="20"/>
        </w:rPr>
        <w:t>o Thanh tra hoặc các lực lượng khác của ngành hải quan thực hiện t</w:t>
      </w:r>
      <w:r w:rsidRPr="00FC0787" w:rsidR="00743B5C">
        <w:rPr>
          <w:rFonts w:ascii="Arial" w:hAnsi="Arial" w:cs="Arial"/>
          <w:sz w:val="20"/>
        </w:rPr>
        <w:t>rư</w:t>
      </w:r>
      <w:r w:rsidRPr="00FC0787">
        <w:rPr>
          <w:rFonts w:ascii="Arial" w:hAnsi="Arial" w:cs="Arial"/>
          <w:sz w:val="20"/>
        </w:rPr>
        <w:t>ớc, trong, sau khi hàng h</w:t>
      </w:r>
      <w:r w:rsidRPr="00FC0787" w:rsidR="00743B5C">
        <w:rPr>
          <w:rFonts w:ascii="Arial" w:hAnsi="Arial" w:cs="Arial"/>
          <w:sz w:val="20"/>
        </w:rPr>
        <w:t>ó</w:t>
      </w:r>
      <w:r w:rsidRPr="00FC0787">
        <w:rPr>
          <w:rFonts w:ascii="Arial" w:hAnsi="Arial" w:cs="Arial"/>
          <w:sz w:val="20"/>
        </w:rPr>
        <w:t>a được thông quan;</w:t>
      </w:r>
    </w:p>
    <w:p w:rsidR="008256E9" w:rsidRPr="00FC0787" w:rsidP="001A0720">
      <w:pPr>
        <w:spacing w:before="120"/>
        <w:rPr>
          <w:rFonts w:ascii="Arial" w:hAnsi="Arial" w:cs="Arial"/>
          <w:sz w:val="20"/>
        </w:rPr>
      </w:pPr>
      <w:r w:rsidRPr="00FC0787" w:rsidR="00743B5C">
        <w:rPr>
          <w:rFonts w:ascii="Arial" w:hAnsi="Arial" w:cs="Arial"/>
          <w:sz w:val="20"/>
        </w:rPr>
        <w:t xml:space="preserve">h) </w:t>
      </w:r>
      <w:r w:rsidRPr="00FC0787">
        <w:rPr>
          <w:rFonts w:ascii="Arial" w:hAnsi="Arial" w:cs="Arial"/>
          <w:sz w:val="20"/>
        </w:rPr>
        <w:t>Nguồn thông tin từ báo cáo đề xuất bổ sung, sửa đổi của Cục Hải quan t</w:t>
      </w:r>
      <w:r w:rsidRPr="00FC0787" w:rsidR="00743B5C">
        <w:rPr>
          <w:rFonts w:ascii="Arial" w:hAnsi="Arial" w:cs="Arial"/>
          <w:sz w:val="20"/>
        </w:rPr>
        <w:t>ỉ</w:t>
      </w:r>
      <w:r w:rsidRPr="00FC0787">
        <w:rPr>
          <w:rFonts w:ascii="Arial" w:hAnsi="Arial" w:cs="Arial"/>
          <w:sz w:val="20"/>
        </w:rPr>
        <w:t xml:space="preserve">nh, </w:t>
      </w:r>
      <w:r w:rsidRPr="00FC0787" w:rsidR="005777BB">
        <w:rPr>
          <w:rFonts w:ascii="Arial" w:hAnsi="Arial" w:cs="Arial"/>
          <w:sz w:val="20"/>
        </w:rPr>
        <w:t>thành phố</w:t>
      </w:r>
      <w:r w:rsidRPr="00FC0787">
        <w:rPr>
          <w:rFonts w:ascii="Arial" w:hAnsi="Arial" w:cs="Arial"/>
          <w:sz w:val="20"/>
        </w:rPr>
        <w:t xml:space="preserve"> theo </w:t>
      </w:r>
      <w:r w:rsidRPr="00FC0787" w:rsidR="00012461">
        <w:rPr>
          <w:rFonts w:ascii="Arial" w:hAnsi="Arial" w:cs="Arial"/>
          <w:sz w:val="20"/>
        </w:rPr>
        <w:t>quy định</w:t>
      </w:r>
      <w:r w:rsidRPr="00FC0787">
        <w:rPr>
          <w:rFonts w:ascii="Arial" w:hAnsi="Arial" w:cs="Arial"/>
          <w:sz w:val="20"/>
        </w:rPr>
        <w:t xml:space="preserve"> tại </w:t>
      </w:r>
      <w:bookmarkStart w:id="159" w:name="tc_50"/>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 xml:space="preserve">23 </w:t>
      </w:r>
      <w:r w:rsidRPr="00FC0787" w:rsidR="00012461">
        <w:rPr>
          <w:rFonts w:ascii="Arial" w:hAnsi="Arial" w:cs="Arial"/>
          <w:sz w:val="20"/>
        </w:rPr>
        <w:t xml:space="preserve">Thông tư </w:t>
      </w:r>
      <w:r w:rsidRPr="00FC0787" w:rsidR="00793CDE">
        <w:rPr>
          <w:rFonts w:ascii="Arial" w:hAnsi="Arial" w:cs="Arial"/>
          <w:sz w:val="20"/>
        </w:rPr>
        <w:t>này</w:t>
      </w:r>
      <w:bookmarkEnd w:id="159"/>
      <w:r w:rsidRPr="00FC0787">
        <w:rPr>
          <w:rFonts w:ascii="Arial" w:hAnsi="Arial" w:cs="Arial"/>
          <w:sz w:val="20"/>
        </w:rPr>
        <w:t>.</w:t>
      </w:r>
    </w:p>
    <w:p w:rsidR="008256E9" w:rsidRPr="00FC0787" w:rsidP="001A0720">
      <w:pPr>
        <w:spacing w:before="120"/>
        <w:rPr>
          <w:rFonts w:ascii="Arial" w:hAnsi="Arial" w:cs="Arial"/>
          <w:sz w:val="20"/>
        </w:rPr>
      </w:pPr>
      <w:r w:rsidRPr="00FC0787" w:rsidR="00743B5C">
        <w:rPr>
          <w:rFonts w:ascii="Arial" w:hAnsi="Arial" w:cs="Arial"/>
          <w:sz w:val="20"/>
        </w:rPr>
        <w:t xml:space="preserve">2. </w:t>
      </w:r>
      <w:r w:rsidRPr="00FC0787">
        <w:rPr>
          <w:rFonts w:ascii="Arial" w:hAnsi="Arial" w:cs="Arial"/>
          <w:sz w:val="20"/>
        </w:rPr>
        <w:t>Nguồn thông tin từ ngoài cơ quan hải quan:</w:t>
      </w:r>
    </w:p>
    <w:p w:rsidR="008256E9" w:rsidRPr="00FC0787" w:rsidP="001A0720">
      <w:pPr>
        <w:spacing w:before="120"/>
        <w:rPr>
          <w:rFonts w:ascii="Arial" w:hAnsi="Arial" w:cs="Arial"/>
          <w:color w:val="auto"/>
          <w:sz w:val="20"/>
        </w:rPr>
      </w:pPr>
      <w:r w:rsidRPr="00FC0787" w:rsidR="00743B5C">
        <w:rPr>
          <w:rFonts w:ascii="Arial" w:hAnsi="Arial" w:cs="Arial"/>
          <w:color w:val="auto"/>
          <w:sz w:val="20"/>
        </w:rPr>
        <w:t xml:space="preserve">a) </w:t>
      </w:r>
      <w:r w:rsidRPr="00FC0787">
        <w:rPr>
          <w:rFonts w:ascii="Arial" w:hAnsi="Arial" w:cs="Arial"/>
          <w:color w:val="auto"/>
          <w:sz w:val="20"/>
        </w:rPr>
        <w:t>Nguồn thông tin về gi</w:t>
      </w:r>
      <w:r w:rsidRPr="00FC0787" w:rsidR="003D2773">
        <w:rPr>
          <w:rFonts w:ascii="Arial" w:hAnsi="Arial" w:cs="Arial"/>
          <w:color w:val="auto"/>
          <w:sz w:val="20"/>
        </w:rPr>
        <w:t>á</w:t>
      </w:r>
      <w:r w:rsidRPr="00FC0787">
        <w:rPr>
          <w:rFonts w:ascii="Arial" w:hAnsi="Arial" w:cs="Arial"/>
          <w:color w:val="auto"/>
          <w:sz w:val="20"/>
        </w:rPr>
        <w:t xml:space="preserve"> giao </w:t>
      </w:r>
      <w:r w:rsidRPr="00FC0787" w:rsidR="003D2773">
        <w:rPr>
          <w:rFonts w:ascii="Arial" w:hAnsi="Arial" w:cs="Arial"/>
          <w:color w:val="auto"/>
          <w:sz w:val="20"/>
        </w:rPr>
        <w:t>d</w:t>
      </w:r>
      <w:r w:rsidRPr="00FC0787">
        <w:rPr>
          <w:rFonts w:ascii="Arial" w:hAnsi="Arial" w:cs="Arial"/>
          <w:color w:val="auto"/>
          <w:sz w:val="20"/>
        </w:rPr>
        <w:t xml:space="preserve">ịch trên thị trường thế giới (đối với mặt hàng có giá giao dịch trên </w:t>
      </w:r>
      <w:r w:rsidRPr="00FC0787" w:rsidR="003D2773">
        <w:rPr>
          <w:rFonts w:ascii="Arial" w:hAnsi="Arial" w:cs="Arial"/>
          <w:color w:val="auto"/>
          <w:sz w:val="20"/>
        </w:rPr>
        <w:t>th</w:t>
      </w:r>
      <w:r w:rsidRPr="00FC0787">
        <w:rPr>
          <w:rFonts w:ascii="Arial" w:hAnsi="Arial" w:cs="Arial"/>
          <w:color w:val="auto"/>
          <w:sz w:val="20"/>
        </w:rPr>
        <w:t>ị tr</w:t>
      </w:r>
      <w:r w:rsidRPr="00FC0787" w:rsidR="005777BB">
        <w:rPr>
          <w:rFonts w:ascii="Arial" w:hAnsi="Arial" w:cs="Arial"/>
          <w:color w:val="auto"/>
          <w:sz w:val="20"/>
        </w:rPr>
        <w:t>ườ</w:t>
      </w:r>
      <w:r w:rsidRPr="00FC0787">
        <w:rPr>
          <w:rFonts w:ascii="Arial" w:hAnsi="Arial" w:cs="Arial"/>
          <w:color w:val="auto"/>
          <w:sz w:val="20"/>
        </w:rPr>
        <w:t>ng thế giới) được thể hiện trên trang tin điện tử của thị trường giao dịch mặt hàng đó;</w:t>
      </w:r>
    </w:p>
    <w:p w:rsidR="008256E9" w:rsidRPr="00FC0787" w:rsidP="001A0720">
      <w:pPr>
        <w:spacing w:before="120"/>
        <w:rPr>
          <w:rFonts w:ascii="Arial" w:hAnsi="Arial" w:cs="Arial"/>
          <w:color w:val="auto"/>
          <w:sz w:val="20"/>
        </w:rPr>
      </w:pPr>
      <w:r w:rsidRPr="00FC0787" w:rsidR="004219C0">
        <w:rPr>
          <w:rFonts w:ascii="Arial" w:hAnsi="Arial" w:cs="Arial"/>
          <w:color w:val="auto"/>
          <w:sz w:val="20"/>
        </w:rPr>
        <w:t xml:space="preserve">b) </w:t>
      </w:r>
      <w:r w:rsidRPr="00FC0787">
        <w:rPr>
          <w:rFonts w:ascii="Arial" w:hAnsi="Arial" w:cs="Arial"/>
          <w:color w:val="auto"/>
          <w:sz w:val="20"/>
        </w:rPr>
        <w:t xml:space="preserve">Nguồn thông tin về giá kê khai </w:t>
      </w:r>
      <w:r w:rsidRPr="00FC0787" w:rsidR="004219C0">
        <w:rPr>
          <w:rFonts w:ascii="Arial" w:hAnsi="Arial" w:cs="Arial"/>
          <w:color w:val="auto"/>
          <w:sz w:val="20"/>
        </w:rPr>
        <w:t>d</w:t>
      </w:r>
      <w:r w:rsidRPr="00FC0787">
        <w:rPr>
          <w:rFonts w:ascii="Arial" w:hAnsi="Arial" w:cs="Arial"/>
          <w:color w:val="auto"/>
          <w:sz w:val="20"/>
        </w:rPr>
        <w:t xml:space="preserve">o các cơ quan chuyên môn thuộc Bộ quản lý theo </w:t>
      </w:r>
      <w:r w:rsidRPr="00FC0787" w:rsidR="000E6213">
        <w:rPr>
          <w:rFonts w:ascii="Arial" w:hAnsi="Arial" w:cs="Arial"/>
          <w:color w:val="auto"/>
          <w:sz w:val="20"/>
        </w:rPr>
        <w:t>pháp</w:t>
      </w:r>
      <w:r w:rsidRPr="00FC0787">
        <w:rPr>
          <w:rFonts w:ascii="Arial" w:hAnsi="Arial" w:cs="Arial"/>
          <w:color w:val="auto"/>
          <w:sz w:val="20"/>
        </w:rPr>
        <w:t xml:space="preserve"> </w:t>
      </w:r>
      <w:r w:rsidRPr="00FC0787" w:rsidR="00012461">
        <w:rPr>
          <w:rFonts w:ascii="Arial" w:hAnsi="Arial" w:cs="Arial"/>
          <w:color w:val="auto"/>
          <w:sz w:val="20"/>
        </w:rPr>
        <w:t xml:space="preserve">luật </w:t>
      </w:r>
      <w:r w:rsidRPr="00FC0787">
        <w:rPr>
          <w:rFonts w:ascii="Arial" w:hAnsi="Arial" w:cs="Arial"/>
          <w:color w:val="auto"/>
          <w:sz w:val="20"/>
        </w:rPr>
        <w:t>chuyên ngành đăng tải công khai trên trang thông tin điện t</w:t>
      </w:r>
      <w:r w:rsidRPr="00FC0787" w:rsidR="004219C0">
        <w:rPr>
          <w:rFonts w:ascii="Arial" w:hAnsi="Arial" w:cs="Arial"/>
          <w:color w:val="auto"/>
          <w:sz w:val="20"/>
        </w:rPr>
        <w:t>ử</w:t>
      </w:r>
      <w:r w:rsidRPr="00FC0787">
        <w:rPr>
          <w:rFonts w:ascii="Arial" w:hAnsi="Arial" w:cs="Arial"/>
          <w:color w:val="auto"/>
          <w:sz w:val="20"/>
        </w:rPr>
        <w:t xml:space="preserve"> </w:t>
      </w:r>
      <w:r w:rsidRPr="00FC0787" w:rsidR="005777BB">
        <w:rPr>
          <w:rFonts w:ascii="Arial" w:hAnsi="Arial" w:cs="Arial"/>
          <w:color w:val="auto"/>
          <w:sz w:val="20"/>
        </w:rPr>
        <w:t>của</w:t>
      </w:r>
      <w:r w:rsidRPr="00FC0787">
        <w:rPr>
          <w:rFonts w:ascii="Arial" w:hAnsi="Arial" w:cs="Arial"/>
          <w:color w:val="auto"/>
          <w:sz w:val="20"/>
        </w:rPr>
        <w:t xml:space="preserve"> các Bộ quản lý theo </w:t>
      </w:r>
      <w:r w:rsidRPr="00FC0787" w:rsidR="000E6213">
        <w:rPr>
          <w:rFonts w:ascii="Arial" w:hAnsi="Arial" w:cs="Arial"/>
          <w:color w:val="auto"/>
          <w:sz w:val="20"/>
        </w:rPr>
        <w:t>pháp</w:t>
      </w:r>
      <w:r w:rsidRPr="00FC0787">
        <w:rPr>
          <w:rFonts w:ascii="Arial" w:hAnsi="Arial" w:cs="Arial"/>
          <w:color w:val="auto"/>
          <w:sz w:val="20"/>
        </w:rPr>
        <w:t xml:space="preserve"> </w:t>
      </w:r>
      <w:r w:rsidRPr="00FC0787" w:rsidR="00012461">
        <w:rPr>
          <w:rFonts w:ascii="Arial" w:hAnsi="Arial" w:cs="Arial"/>
          <w:color w:val="auto"/>
          <w:sz w:val="20"/>
        </w:rPr>
        <w:t xml:space="preserve">luật </w:t>
      </w:r>
      <w:r w:rsidRPr="00FC0787">
        <w:rPr>
          <w:rFonts w:ascii="Arial" w:hAnsi="Arial" w:cs="Arial"/>
          <w:color w:val="auto"/>
          <w:sz w:val="20"/>
        </w:rPr>
        <w:t>chuyên ngành;</w:t>
      </w:r>
    </w:p>
    <w:p w:rsidR="008256E9" w:rsidRPr="00FC0787" w:rsidP="001A0720">
      <w:pPr>
        <w:spacing w:before="120"/>
        <w:rPr>
          <w:rFonts w:ascii="Arial" w:hAnsi="Arial" w:cs="Arial"/>
          <w:color w:val="auto"/>
          <w:sz w:val="20"/>
        </w:rPr>
      </w:pPr>
      <w:r w:rsidRPr="00FC0787" w:rsidR="004219C0">
        <w:rPr>
          <w:rFonts w:ascii="Arial" w:hAnsi="Arial" w:cs="Arial"/>
          <w:color w:val="auto"/>
          <w:sz w:val="20"/>
        </w:rPr>
        <w:t xml:space="preserve">c) </w:t>
      </w:r>
      <w:r w:rsidRPr="00FC0787">
        <w:rPr>
          <w:rFonts w:ascii="Arial" w:hAnsi="Arial" w:cs="Arial"/>
          <w:color w:val="auto"/>
          <w:sz w:val="20"/>
        </w:rPr>
        <w:t xml:space="preserve">Nguồn thông tin từ báo, tạp chí, tài liệu chuyên ngành đối </w:t>
      </w:r>
      <w:r w:rsidRPr="00FC0787" w:rsidR="004219C0">
        <w:rPr>
          <w:rFonts w:ascii="Arial" w:hAnsi="Arial" w:cs="Arial"/>
          <w:color w:val="auto"/>
          <w:sz w:val="20"/>
        </w:rPr>
        <w:t>với</w:t>
      </w:r>
      <w:r w:rsidRPr="00FC0787">
        <w:rPr>
          <w:rFonts w:ascii="Arial" w:hAnsi="Arial" w:cs="Arial"/>
          <w:color w:val="auto"/>
          <w:sz w:val="20"/>
        </w:rPr>
        <w:t xml:space="preserve"> ngành hàng như ôtô, xe máy, hàng điện tử, sắt thép do cơ quan hải quan thu thập định kỳ hàng tháng;</w:t>
      </w:r>
    </w:p>
    <w:p w:rsidR="008256E9" w:rsidRPr="00FC0787" w:rsidP="001A0720">
      <w:pPr>
        <w:spacing w:before="120"/>
        <w:rPr>
          <w:rFonts w:ascii="Arial" w:hAnsi="Arial" w:cs="Arial"/>
          <w:color w:val="auto"/>
          <w:sz w:val="20"/>
        </w:rPr>
      </w:pPr>
      <w:r w:rsidRPr="00FC0787" w:rsidR="004219C0">
        <w:rPr>
          <w:rFonts w:ascii="Arial" w:hAnsi="Arial" w:cs="Arial"/>
          <w:color w:val="auto"/>
          <w:sz w:val="20"/>
        </w:rPr>
        <w:t xml:space="preserve">d) </w:t>
      </w:r>
      <w:r w:rsidRPr="00FC0787">
        <w:rPr>
          <w:rFonts w:ascii="Arial" w:hAnsi="Arial" w:cs="Arial"/>
          <w:color w:val="auto"/>
          <w:sz w:val="20"/>
        </w:rPr>
        <w:t>Nguồn thông tin giá chào bán trên mạng Internet từ những trang thông tin điện tử chính hãng hoặc có liên kết với trang thông tin đ</w:t>
      </w:r>
      <w:r w:rsidRPr="00FC0787" w:rsidR="004219C0">
        <w:rPr>
          <w:rFonts w:ascii="Arial" w:hAnsi="Arial" w:cs="Arial"/>
          <w:color w:val="auto"/>
          <w:sz w:val="20"/>
        </w:rPr>
        <w:t>i</w:t>
      </w:r>
      <w:r w:rsidRPr="00FC0787">
        <w:rPr>
          <w:rFonts w:ascii="Arial" w:hAnsi="Arial" w:cs="Arial"/>
          <w:color w:val="auto"/>
          <w:sz w:val="20"/>
        </w:rPr>
        <w:t>ện t</w:t>
      </w:r>
      <w:r w:rsidRPr="00FC0787" w:rsidR="00E51F5C">
        <w:rPr>
          <w:rFonts w:ascii="Arial" w:hAnsi="Arial" w:cs="Arial"/>
          <w:color w:val="auto"/>
          <w:sz w:val="20"/>
        </w:rPr>
        <w:t>ử</w:t>
      </w:r>
      <w:r w:rsidRPr="00FC0787">
        <w:rPr>
          <w:rFonts w:ascii="Arial" w:hAnsi="Arial" w:cs="Arial"/>
          <w:color w:val="auto"/>
          <w:sz w:val="20"/>
        </w:rPr>
        <w:t xml:space="preserve"> chính hãng, giá giao dịch trên thị trường thế giới (đối với mặt hàng có giá giao dịch </w:t>
      </w:r>
      <w:r w:rsidRPr="00FC0787" w:rsidR="002D4B5B">
        <w:rPr>
          <w:rFonts w:ascii="Arial" w:hAnsi="Arial" w:cs="Arial"/>
          <w:color w:val="auto"/>
          <w:sz w:val="20"/>
        </w:rPr>
        <w:t>trên</w:t>
      </w:r>
      <w:r w:rsidRPr="00FC0787">
        <w:rPr>
          <w:rFonts w:ascii="Arial" w:hAnsi="Arial" w:cs="Arial"/>
          <w:color w:val="auto"/>
          <w:sz w:val="20"/>
        </w:rPr>
        <w:t xml:space="preserve"> thị trường thế giới) được thể hiện trên trang tin điện tử của thị trường giao dịch mặt hàng đó;</w:t>
      </w:r>
    </w:p>
    <w:p w:rsidR="008256E9" w:rsidRPr="00FC0787" w:rsidP="001A0720">
      <w:pPr>
        <w:spacing w:before="120"/>
        <w:rPr>
          <w:rFonts w:ascii="Arial" w:hAnsi="Arial" w:cs="Arial"/>
          <w:sz w:val="20"/>
        </w:rPr>
      </w:pPr>
      <w:r w:rsidRPr="00FC0787">
        <w:rPr>
          <w:rFonts w:ascii="Arial" w:hAnsi="Arial" w:cs="Arial"/>
          <w:sz w:val="20"/>
        </w:rPr>
        <w:t>đ) Nguồn thông tin về dấu hiệu gian lận thương mại trong khai báo trị giá do các cơ quan có liên quan như: cơ quan quản lý thị trường, cơ quan công an, ngân hàng thương mại hoặc do các Bộ, ngành, cơ quan thuế, Hiệp hội, doanh nghiệp, tổ chức, cá nhân cung cấp cho cơ quan hải quan;</w:t>
      </w:r>
    </w:p>
    <w:p w:rsidR="008256E9" w:rsidRPr="00FC0787" w:rsidP="001A0720">
      <w:pPr>
        <w:spacing w:before="120"/>
        <w:rPr>
          <w:rFonts w:ascii="Arial" w:hAnsi="Arial" w:cs="Arial"/>
          <w:sz w:val="20"/>
        </w:rPr>
      </w:pPr>
      <w:r w:rsidRPr="00FC0787" w:rsidR="00FA71F7">
        <w:rPr>
          <w:rFonts w:ascii="Arial" w:hAnsi="Arial" w:cs="Arial"/>
          <w:sz w:val="20"/>
        </w:rPr>
        <w:t xml:space="preserve">g) </w:t>
      </w:r>
      <w:r w:rsidRPr="00FC0787">
        <w:rPr>
          <w:rFonts w:ascii="Arial" w:hAnsi="Arial" w:cs="Arial"/>
          <w:sz w:val="20"/>
        </w:rPr>
        <w:t>Nguồn thông tin từ giá bán tại thị trư</w:t>
      </w:r>
      <w:r w:rsidRPr="00FC0787" w:rsidR="00FA71F7">
        <w:rPr>
          <w:rFonts w:ascii="Arial" w:hAnsi="Arial" w:cs="Arial"/>
          <w:sz w:val="20"/>
        </w:rPr>
        <w:t>ờ</w:t>
      </w:r>
      <w:r w:rsidRPr="00FC0787">
        <w:rPr>
          <w:rFonts w:ascii="Arial" w:hAnsi="Arial" w:cs="Arial"/>
          <w:sz w:val="20"/>
        </w:rPr>
        <w:t xml:space="preserve">ng nội địa của hàng hóa giống hệt, hàng hóa tương tự với hàng hóa xuất khẩu, </w:t>
      </w:r>
      <w:r w:rsidRPr="00FC0787" w:rsidR="00FA71F7">
        <w:rPr>
          <w:rFonts w:ascii="Arial" w:hAnsi="Arial" w:cs="Arial"/>
          <w:sz w:val="20"/>
        </w:rPr>
        <w:t>nh</w:t>
      </w:r>
      <w:r w:rsidRPr="00FC0787">
        <w:rPr>
          <w:rFonts w:ascii="Arial" w:hAnsi="Arial" w:cs="Arial"/>
          <w:sz w:val="20"/>
        </w:rPr>
        <w:t>ập khẩu, mối liên hệ giữa giá bán thị trường và giá b</w:t>
      </w:r>
      <w:r w:rsidRPr="00FC0787" w:rsidR="00FA71F7">
        <w:rPr>
          <w:rFonts w:ascii="Arial" w:hAnsi="Arial" w:cs="Arial"/>
          <w:sz w:val="20"/>
        </w:rPr>
        <w:t>á</w:t>
      </w:r>
      <w:r w:rsidRPr="00FC0787">
        <w:rPr>
          <w:rFonts w:ascii="Arial" w:hAnsi="Arial" w:cs="Arial"/>
          <w:sz w:val="20"/>
        </w:rPr>
        <w:t>n hàng hóa xuất khẩu, nhập khẩu do cơ quan hải quan thu thập định kỳ hoặc cơ quan thuế cung cấp (nếu có);</w:t>
      </w:r>
    </w:p>
    <w:p w:rsidR="008256E9" w:rsidRPr="00FC0787" w:rsidP="001A0720">
      <w:pPr>
        <w:spacing w:before="120"/>
        <w:rPr>
          <w:rFonts w:ascii="Arial" w:hAnsi="Arial" w:cs="Arial"/>
          <w:sz w:val="20"/>
        </w:rPr>
      </w:pPr>
      <w:r w:rsidRPr="00FC0787" w:rsidR="00FA71F7">
        <w:rPr>
          <w:rFonts w:ascii="Arial" w:hAnsi="Arial" w:cs="Arial"/>
          <w:sz w:val="20"/>
        </w:rPr>
        <w:t xml:space="preserve">h) </w:t>
      </w:r>
      <w:r w:rsidRPr="00FC0787">
        <w:rPr>
          <w:rFonts w:ascii="Arial" w:hAnsi="Arial" w:cs="Arial"/>
          <w:sz w:val="20"/>
        </w:rPr>
        <w:t>Nguồn thông tin về giá bán hàng hó</w:t>
      </w:r>
      <w:r w:rsidRPr="00FC0787" w:rsidR="00FA71F7">
        <w:rPr>
          <w:rFonts w:ascii="Arial" w:hAnsi="Arial" w:cs="Arial"/>
          <w:sz w:val="20"/>
        </w:rPr>
        <w:t>a</w:t>
      </w:r>
      <w:r w:rsidRPr="00FC0787">
        <w:rPr>
          <w:rFonts w:ascii="Arial" w:hAnsi="Arial" w:cs="Arial"/>
          <w:sz w:val="20"/>
        </w:rPr>
        <w:t xml:space="preserve"> để xuất khẩu đến Việt Nam do cơ quan hải quan các nước cung cấp theo thỏa thuận hợp tác hải quan song phương hoặc đa</w:t>
      </w:r>
      <w:r w:rsidRPr="00FC0787" w:rsidR="00FA71F7">
        <w:rPr>
          <w:rFonts w:ascii="Arial" w:hAnsi="Arial" w:cs="Arial"/>
          <w:sz w:val="20"/>
        </w:rPr>
        <w:t xml:space="preserve"> </w:t>
      </w:r>
      <w:r w:rsidRPr="00FC0787">
        <w:rPr>
          <w:rFonts w:ascii="Arial" w:hAnsi="Arial" w:cs="Arial"/>
          <w:sz w:val="20"/>
        </w:rPr>
        <w:t>phương.</w:t>
      </w:r>
    </w:p>
    <w:p w:rsidR="008256E9" w:rsidRPr="00FC0787" w:rsidP="001A0720">
      <w:pPr>
        <w:spacing w:before="120"/>
        <w:rPr>
          <w:rFonts w:ascii="Arial" w:hAnsi="Arial" w:cs="Arial"/>
          <w:sz w:val="20"/>
        </w:rPr>
      </w:pPr>
      <w:r w:rsidRPr="00FC0787" w:rsidR="00FA71F7">
        <w:rPr>
          <w:rFonts w:ascii="Arial" w:hAnsi="Arial" w:cs="Arial"/>
          <w:sz w:val="20"/>
        </w:rPr>
        <w:t xml:space="preserve">3. </w:t>
      </w:r>
      <w:r w:rsidRPr="00FC0787">
        <w:rPr>
          <w:rFonts w:ascii="Arial" w:hAnsi="Arial" w:cs="Arial"/>
          <w:sz w:val="20"/>
        </w:rPr>
        <w:t xml:space="preserve">Các nguồn thông tin nêu trên được thu thập trong </w:t>
      </w:r>
      <w:r w:rsidRPr="00FC0787" w:rsidR="00012461">
        <w:rPr>
          <w:rFonts w:ascii="Arial" w:hAnsi="Arial" w:cs="Arial"/>
          <w:sz w:val="20"/>
        </w:rPr>
        <w:t>khoản</w:t>
      </w:r>
      <w:r w:rsidRPr="00FC0787">
        <w:rPr>
          <w:rFonts w:ascii="Arial" w:hAnsi="Arial" w:cs="Arial"/>
          <w:sz w:val="20"/>
        </w:rPr>
        <w:t>g thời gian tối thiểu sáu tháng kể từ ngày ký ban hành D</w:t>
      </w:r>
      <w:r w:rsidRPr="00FC0787" w:rsidR="00085C35">
        <w:rPr>
          <w:rFonts w:ascii="Arial" w:hAnsi="Arial" w:cs="Arial"/>
          <w:sz w:val="20"/>
        </w:rPr>
        <w:t>a</w:t>
      </w:r>
      <w:r w:rsidRPr="00FC0787">
        <w:rPr>
          <w:rFonts w:ascii="Arial" w:hAnsi="Arial" w:cs="Arial"/>
          <w:sz w:val="20"/>
        </w:rPr>
        <w:t xml:space="preserve">nh mục hàng hóa xuất khẩu, nhập khẩu rủi ro về trị giá đang có hiệu lực áp dụng. Sau khi thu thập được, Cục Thuế xuất nhập khẩu thực hiện phân tích, quy đổi các nguồn thông tin trên về cùng </w:t>
      </w:r>
      <w:r w:rsidRPr="00FC0787" w:rsidR="00012461">
        <w:rPr>
          <w:rFonts w:ascii="Arial" w:hAnsi="Arial" w:cs="Arial"/>
          <w:sz w:val="20"/>
        </w:rPr>
        <w:t xml:space="preserve">điều </w:t>
      </w:r>
      <w:r w:rsidRPr="00FC0787">
        <w:rPr>
          <w:rFonts w:ascii="Arial" w:hAnsi="Arial" w:cs="Arial"/>
          <w:sz w:val="20"/>
        </w:rPr>
        <w:t>kiện mua bán để trình Tổng cục trưởng Tổng cục Hải quan ban hành Danh mục hàng hóa xuất khẩu, nhập khẩu rủi ro về trị giá và mức giá tham chiếu kèm theo.</w:t>
      </w:r>
    </w:p>
    <w:p w:rsidR="00085C35" w:rsidRPr="00FC0787" w:rsidP="001A0720">
      <w:pPr>
        <w:spacing w:before="120"/>
        <w:rPr>
          <w:rFonts w:ascii="Arial" w:hAnsi="Arial" w:cs="Arial"/>
          <w:b/>
          <w:sz w:val="20"/>
        </w:rPr>
      </w:pPr>
      <w:bookmarkStart w:id="160" w:name="chuong_3"/>
      <w:r w:rsidRPr="00FC0787">
        <w:rPr>
          <w:rFonts w:ascii="Arial" w:hAnsi="Arial" w:cs="Arial"/>
          <w:b/>
          <w:sz w:val="20"/>
        </w:rPr>
        <w:t>Chương III</w:t>
      </w:r>
    </w:p>
    <w:p w:rsidR="008256E9" w:rsidRPr="00FC0787" w:rsidP="001A0720">
      <w:pPr>
        <w:spacing w:before="120"/>
        <w:jc w:val="center"/>
        <w:rPr>
          <w:rFonts w:ascii="Arial" w:hAnsi="Arial" w:cs="Arial"/>
          <w:b/>
        </w:rPr>
      </w:pPr>
      <w:bookmarkStart w:id="161" w:name="chuong_3_name"/>
      <w:bookmarkEnd w:id="160"/>
      <w:r w:rsidRPr="00FC0787" w:rsidR="00085C35">
        <w:rPr>
          <w:rFonts w:ascii="Arial" w:hAnsi="Arial" w:cs="Arial"/>
          <w:b/>
        </w:rPr>
        <w:t>TỔ CHỨC THỰC HIỆN</w:t>
      </w:r>
    </w:p>
    <w:p w:rsidR="008256E9" w:rsidRPr="00FC0787" w:rsidP="001A0720">
      <w:pPr>
        <w:spacing w:before="120"/>
        <w:rPr>
          <w:rFonts w:ascii="Arial" w:hAnsi="Arial" w:cs="Arial"/>
          <w:b/>
          <w:sz w:val="20"/>
        </w:rPr>
      </w:pPr>
      <w:bookmarkStart w:id="162" w:name="dieu_26"/>
      <w:bookmarkEnd w:id="161"/>
      <w:r w:rsidRPr="00FC0787" w:rsidR="00012461">
        <w:rPr>
          <w:rFonts w:ascii="Arial" w:hAnsi="Arial" w:cs="Arial"/>
          <w:b/>
          <w:sz w:val="20"/>
        </w:rPr>
        <w:t xml:space="preserve">Điều </w:t>
      </w:r>
      <w:r w:rsidRPr="00FC0787">
        <w:rPr>
          <w:rFonts w:ascii="Arial" w:hAnsi="Arial" w:cs="Arial"/>
          <w:b/>
          <w:sz w:val="20"/>
        </w:rPr>
        <w:t>26. Hiệu lực thi hành</w:t>
      </w:r>
    </w:p>
    <w:p w:rsidR="008256E9" w:rsidRPr="00FC0787" w:rsidP="001A0720">
      <w:pPr>
        <w:spacing w:before="120"/>
        <w:rPr>
          <w:rFonts w:ascii="Arial" w:hAnsi="Arial" w:cs="Arial"/>
          <w:sz w:val="20"/>
        </w:rPr>
      </w:pPr>
      <w:bookmarkEnd w:id="162"/>
      <w:r w:rsidRPr="00FC0787" w:rsidR="00C53F9C">
        <w:rPr>
          <w:rFonts w:ascii="Arial" w:hAnsi="Arial" w:cs="Arial"/>
          <w:sz w:val="20"/>
        </w:rPr>
        <w:t xml:space="preserve">1.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xml:space="preserve"> có hiệu lực thi hành kể từ ngày 01</w:t>
      </w:r>
      <w:r w:rsidRPr="00FC0787" w:rsidR="000E6213">
        <w:rPr>
          <w:rFonts w:ascii="Arial" w:hAnsi="Arial" w:cs="Arial"/>
          <w:sz w:val="20"/>
        </w:rPr>
        <w:t>/</w:t>
      </w:r>
      <w:r w:rsidRPr="00FC0787">
        <w:rPr>
          <w:rFonts w:ascii="Arial" w:hAnsi="Arial" w:cs="Arial"/>
          <w:sz w:val="20"/>
        </w:rPr>
        <w:t>4</w:t>
      </w:r>
      <w:r w:rsidRPr="00FC0787" w:rsidR="000E6213">
        <w:rPr>
          <w:rFonts w:ascii="Arial" w:hAnsi="Arial" w:cs="Arial"/>
          <w:sz w:val="20"/>
        </w:rPr>
        <w:t>/</w:t>
      </w:r>
      <w:r w:rsidRPr="00FC0787">
        <w:rPr>
          <w:rFonts w:ascii="Arial" w:hAnsi="Arial" w:cs="Arial"/>
          <w:sz w:val="20"/>
        </w:rPr>
        <w:t>2015.</w:t>
      </w:r>
    </w:p>
    <w:p w:rsidR="008256E9" w:rsidRPr="00FC0787" w:rsidP="001A0720">
      <w:pPr>
        <w:spacing w:before="120"/>
        <w:rPr>
          <w:rFonts w:ascii="Arial" w:hAnsi="Arial" w:cs="Arial"/>
          <w:sz w:val="20"/>
        </w:rPr>
      </w:pPr>
      <w:r w:rsidRPr="00FC0787">
        <w:rPr>
          <w:rFonts w:ascii="Arial" w:hAnsi="Arial" w:cs="Arial"/>
          <w:sz w:val="20"/>
        </w:rPr>
        <w:t xml:space="preserve">Bãi bỏ các </w:t>
      </w:r>
      <w:r w:rsidRPr="00FC0787" w:rsidR="00012461">
        <w:rPr>
          <w:rFonts w:ascii="Arial" w:hAnsi="Arial" w:cs="Arial"/>
          <w:sz w:val="20"/>
        </w:rPr>
        <w:t>Thông tư</w:t>
      </w:r>
      <w:r w:rsidRPr="00FC0787">
        <w:rPr>
          <w:rFonts w:ascii="Arial" w:hAnsi="Arial" w:cs="Arial"/>
          <w:sz w:val="20"/>
        </w:rPr>
        <w:t>, Quyết định:</w:t>
      </w:r>
    </w:p>
    <w:p w:rsidR="006B7DAB" w:rsidRPr="00FC0787" w:rsidP="006B7DAB">
      <w:pPr>
        <w:spacing w:before="120"/>
        <w:rPr>
          <w:rFonts w:ascii="Arial" w:hAnsi="Arial" w:cs="Arial"/>
          <w:sz w:val="20"/>
        </w:rPr>
      </w:pPr>
      <w:r w:rsidRPr="00FC0787">
        <w:rPr>
          <w:rFonts w:ascii="Arial" w:hAnsi="Arial" w:cs="Arial"/>
          <w:sz w:val="20"/>
        </w:rPr>
        <w:t xml:space="preserve">a) Thông tư số </w:t>
      </w:r>
      <w:bookmarkStart w:id="163" w:name="tvpllink_tacpkkbdwy"/>
      <w:r w:rsidRPr="00FC0787">
        <w:rPr>
          <w:rFonts w:ascii="Arial" w:hAnsi="Arial" w:cs="Arial"/>
          <w:sz w:val="20"/>
        </w:rPr>
        <w:t>205/2010/TT-BTC</w:t>
      </w:r>
      <w:bookmarkEnd w:id="163"/>
      <w:r w:rsidRPr="00FC0787">
        <w:rPr>
          <w:rFonts w:ascii="Arial" w:hAnsi="Arial" w:cs="Arial"/>
          <w:sz w:val="20"/>
        </w:rPr>
        <w:t xml:space="preserve"> ngày 15 tháng 12 năm 2010 hướng dẫn Nghị định </w:t>
      </w:r>
      <w:bookmarkStart w:id="164" w:name="tvpllink_ilpnfmpkcs"/>
      <w:r w:rsidRPr="00FC0787">
        <w:rPr>
          <w:rFonts w:ascii="Arial" w:hAnsi="Arial" w:cs="Arial"/>
          <w:sz w:val="20"/>
        </w:rPr>
        <w:t>40/2007/NĐ-CP</w:t>
      </w:r>
      <w:bookmarkEnd w:id="164"/>
      <w:r w:rsidRPr="00FC0787">
        <w:rPr>
          <w:rFonts w:ascii="Arial" w:hAnsi="Arial" w:cs="Arial"/>
          <w:sz w:val="20"/>
        </w:rPr>
        <w:t xml:space="preserve"> ngày 16 tháng 3 năm 2007 của Chính phủ quy định về việc xác định trị giá hải quan đối với hàng hóa xuất khẩu, nhập khẩu;</w:t>
      </w:r>
    </w:p>
    <w:p w:rsidR="006B7DAB" w:rsidRPr="00FC0787" w:rsidP="006B7DAB">
      <w:pPr>
        <w:spacing w:before="120"/>
        <w:rPr>
          <w:rFonts w:ascii="Arial" w:hAnsi="Arial" w:cs="Arial"/>
          <w:sz w:val="20"/>
        </w:rPr>
      </w:pPr>
      <w:r w:rsidRPr="00FC0787">
        <w:rPr>
          <w:rFonts w:ascii="Arial" w:hAnsi="Arial" w:cs="Arial"/>
          <w:sz w:val="20"/>
        </w:rPr>
        <w:t xml:space="preserve">b) Thông tư số </w:t>
      </w:r>
      <w:bookmarkStart w:id="165" w:name="tvpllink_gemntlajdd"/>
      <w:r w:rsidRPr="00FC0787">
        <w:rPr>
          <w:rFonts w:ascii="Arial" w:hAnsi="Arial" w:cs="Arial"/>
          <w:sz w:val="20"/>
        </w:rPr>
        <w:t>29/2014/TT-BTC</w:t>
      </w:r>
      <w:bookmarkEnd w:id="165"/>
      <w:r w:rsidRPr="00FC0787">
        <w:rPr>
          <w:rFonts w:ascii="Arial" w:hAnsi="Arial" w:cs="Arial"/>
          <w:sz w:val="20"/>
        </w:rPr>
        <w:t xml:space="preserve"> ngày 26 tháng 02 năm 2014 sửa đổi, bổ sung một số điều của Thông tư số </w:t>
      </w:r>
      <w:bookmarkStart w:id="166" w:name="tvpllink_tacpkkbdwy_1"/>
      <w:r w:rsidRPr="00FC0787">
        <w:rPr>
          <w:rFonts w:ascii="Arial" w:hAnsi="Arial" w:cs="Arial"/>
          <w:sz w:val="20"/>
        </w:rPr>
        <w:t>205/2010/TT-BTC</w:t>
      </w:r>
      <w:bookmarkEnd w:id="166"/>
      <w:r w:rsidRPr="00FC0787">
        <w:rPr>
          <w:rFonts w:ascii="Arial" w:hAnsi="Arial" w:cs="Arial"/>
          <w:sz w:val="20"/>
        </w:rPr>
        <w:t xml:space="preserve"> ngày 15 tháng 12 năm 2010 hướng dẫn Nghị định 40/2007/NĐ-CP ngày 16 tháng 3 năm 2007 của Chính phủ quy định về việc xác định trị giá hải quan đối với hàng hóa xuất khẩu, nhập khẩu;</w:t>
      </w:r>
    </w:p>
    <w:p w:rsidR="006B7DAB" w:rsidRPr="00FC0787" w:rsidP="006B7DAB">
      <w:pPr>
        <w:spacing w:before="120"/>
        <w:rPr>
          <w:rFonts w:ascii="Arial" w:hAnsi="Arial" w:cs="Arial"/>
          <w:sz w:val="20"/>
        </w:rPr>
      </w:pPr>
      <w:r w:rsidRPr="00FC0787">
        <w:rPr>
          <w:rFonts w:ascii="Arial" w:hAnsi="Arial" w:cs="Arial"/>
          <w:sz w:val="20"/>
        </w:rPr>
        <w:t xml:space="preserve">c) Quyết định số </w:t>
      </w:r>
      <w:bookmarkStart w:id="167" w:name="tvpllink_oxxsalmcfb"/>
      <w:r w:rsidRPr="00FC0787">
        <w:rPr>
          <w:rFonts w:ascii="Arial" w:hAnsi="Arial" w:cs="Arial"/>
          <w:sz w:val="20"/>
        </w:rPr>
        <w:t>30/2008/QĐ-BTC</w:t>
      </w:r>
      <w:bookmarkEnd w:id="167"/>
      <w:r w:rsidRPr="00FC0787">
        <w:rPr>
          <w:rFonts w:ascii="Arial" w:hAnsi="Arial" w:cs="Arial"/>
          <w:sz w:val="20"/>
        </w:rPr>
        <w:t xml:space="preserve"> ngày 21 tháng 5 năm 2008 về việc ban hành tờ khai trị giá hải quan tính thuế hàng hóa nhập khẩu và hướng dẫn khai báo;</w:t>
      </w:r>
    </w:p>
    <w:p w:rsidR="006B7DAB" w:rsidRPr="00FC0787" w:rsidP="006B7DAB">
      <w:pPr>
        <w:spacing w:before="120"/>
        <w:rPr>
          <w:rFonts w:ascii="Arial" w:hAnsi="Arial" w:cs="Arial"/>
          <w:sz w:val="20"/>
        </w:rPr>
      </w:pPr>
      <w:r w:rsidRPr="00FC0787">
        <w:rPr>
          <w:rFonts w:ascii="Arial" w:hAnsi="Arial" w:cs="Arial"/>
          <w:sz w:val="20"/>
        </w:rPr>
        <w:t xml:space="preserve">d) Thông tư số </w:t>
      </w:r>
      <w:bookmarkStart w:id="168" w:name="tvpllink_gedihadphp"/>
      <w:r w:rsidRPr="00FC0787">
        <w:rPr>
          <w:rFonts w:ascii="Arial" w:hAnsi="Arial" w:cs="Arial"/>
          <w:sz w:val="20"/>
        </w:rPr>
        <w:t>182/2012/TT-BTC</w:t>
      </w:r>
      <w:bookmarkEnd w:id="168"/>
      <w:r w:rsidRPr="00FC0787">
        <w:rPr>
          <w:rFonts w:ascii="Arial" w:hAnsi="Arial" w:cs="Arial"/>
          <w:sz w:val="20"/>
        </w:rPr>
        <w:t xml:space="preserve"> ngày 25 tháng 10 năm 2012 sửa đổi, bổ sung khoản 1 mục I Quyết định số </w:t>
      </w:r>
      <w:bookmarkStart w:id="169" w:name="tvpllink_oxxsalmcfb_1"/>
      <w:r w:rsidRPr="00FC0787">
        <w:rPr>
          <w:rFonts w:ascii="Arial" w:hAnsi="Arial" w:cs="Arial"/>
          <w:sz w:val="20"/>
        </w:rPr>
        <w:t>30/2008/QĐ-BTC</w:t>
      </w:r>
      <w:bookmarkEnd w:id="169"/>
      <w:r w:rsidRPr="00FC0787">
        <w:rPr>
          <w:rFonts w:ascii="Arial" w:hAnsi="Arial" w:cs="Arial"/>
          <w:sz w:val="20"/>
        </w:rPr>
        <w:t xml:space="preserve"> ngày 21 tháng 5 năm 2008 về việc ban hành tờ khai trị giá hải quan tính thuế hàng hóa nhập khẩu và hướng dẫn khai báo;</w:t>
      </w:r>
    </w:p>
    <w:p w:rsidR="006B7DAB" w:rsidRPr="00FC0787" w:rsidP="006B7DAB">
      <w:pPr>
        <w:spacing w:before="120"/>
        <w:rPr>
          <w:rFonts w:ascii="Arial" w:hAnsi="Arial" w:cs="Arial"/>
          <w:sz w:val="20"/>
        </w:rPr>
      </w:pPr>
      <w:r w:rsidRPr="00FC0787">
        <w:rPr>
          <w:rFonts w:ascii="Arial" w:hAnsi="Arial" w:cs="Arial"/>
          <w:sz w:val="20"/>
        </w:rPr>
        <w:t xml:space="preserve">đ) Quyết định số </w:t>
      </w:r>
      <w:bookmarkStart w:id="170" w:name="tvpllink_mpkqsdukkk"/>
      <w:r w:rsidRPr="00FC0787">
        <w:rPr>
          <w:rFonts w:ascii="Arial" w:hAnsi="Arial" w:cs="Arial"/>
          <w:sz w:val="20"/>
        </w:rPr>
        <w:t>1102/QĐ-BTC</w:t>
      </w:r>
      <w:bookmarkEnd w:id="170"/>
      <w:r w:rsidRPr="00FC0787">
        <w:rPr>
          <w:rFonts w:ascii="Arial" w:hAnsi="Arial" w:cs="Arial"/>
          <w:sz w:val="20"/>
        </w:rPr>
        <w:t xml:space="preserve"> ngày 21 tháng 5 năm 2008 về việc xây dựng, quản lý, sử dụng cơ sở dữ liệu giá.</w:t>
      </w:r>
    </w:p>
    <w:p w:rsidR="008256E9" w:rsidRPr="00FC0787" w:rsidP="006B7DAB">
      <w:pPr>
        <w:spacing w:before="120"/>
        <w:rPr>
          <w:rFonts w:ascii="Arial" w:hAnsi="Arial" w:cs="Arial"/>
          <w:sz w:val="20"/>
        </w:rPr>
      </w:pPr>
      <w:r w:rsidRPr="00FC0787" w:rsidR="006B7DAB">
        <w:rPr>
          <w:rFonts w:ascii="Arial" w:hAnsi="Arial" w:cs="Arial"/>
          <w:sz w:val="20"/>
        </w:rPr>
        <w:t xml:space="preserve">2. Việc xác định, kiểm tra trị giá hải quan đối với các tờ khai hải quan đăng ký từ ngày 01/01/2015 đến trước ngày Thông tư này có hiệu lực thi hành được thực hiện theo hướng dẫn tại Thông tư số </w:t>
      </w:r>
      <w:bookmarkStart w:id="171" w:name="tvpllink_tacpkkbdwy_2"/>
      <w:r w:rsidRPr="00FC0787" w:rsidR="006B7DAB">
        <w:rPr>
          <w:rFonts w:ascii="Arial" w:hAnsi="Arial" w:cs="Arial"/>
          <w:sz w:val="20"/>
        </w:rPr>
        <w:t>205/2010/TT-BTC</w:t>
      </w:r>
      <w:bookmarkEnd w:id="171"/>
      <w:r w:rsidRPr="00FC0787" w:rsidR="006B7DAB">
        <w:rPr>
          <w:rFonts w:ascii="Arial" w:hAnsi="Arial" w:cs="Arial"/>
          <w:sz w:val="20"/>
        </w:rPr>
        <w:t xml:space="preserve"> ngày 15 tháng 12 năm 2010 và Thông tư số </w:t>
      </w:r>
      <w:bookmarkStart w:id="172" w:name="tvpllink_gemntlajdd_1"/>
      <w:r w:rsidRPr="00FC0787" w:rsidR="006B7DAB">
        <w:rPr>
          <w:rFonts w:ascii="Arial" w:hAnsi="Arial" w:cs="Arial"/>
          <w:sz w:val="20"/>
        </w:rPr>
        <w:t>29/2014/TT-BTC</w:t>
      </w:r>
      <w:bookmarkEnd w:id="172"/>
      <w:r w:rsidRPr="00FC0787" w:rsidR="006B7DAB">
        <w:rPr>
          <w:rFonts w:ascii="Arial" w:hAnsi="Arial" w:cs="Arial"/>
          <w:sz w:val="20"/>
        </w:rPr>
        <w:t xml:space="preserve"> ngày 26 tháng 02 năm 2014 của Bộ trưởng Bộ Tài chính</w:t>
      </w:r>
      <w:r w:rsidRPr="00FC0787">
        <w:rPr>
          <w:rFonts w:ascii="Arial" w:hAnsi="Arial" w:cs="Arial"/>
          <w:sz w:val="20"/>
        </w:rPr>
        <w:t>.</w:t>
      </w:r>
    </w:p>
    <w:p w:rsidR="008256E9" w:rsidRPr="00FC0787" w:rsidP="001A0720">
      <w:pPr>
        <w:spacing w:before="120"/>
        <w:rPr>
          <w:rFonts w:ascii="Arial" w:hAnsi="Arial" w:cs="Arial"/>
          <w:sz w:val="20"/>
        </w:rPr>
      </w:pPr>
      <w:r w:rsidRPr="00FC0787" w:rsidR="009421E7">
        <w:rPr>
          <w:rFonts w:ascii="Arial" w:hAnsi="Arial" w:cs="Arial"/>
          <w:sz w:val="20"/>
        </w:rPr>
        <w:t xml:space="preserve">3. </w:t>
      </w:r>
      <w:r w:rsidRPr="00FC0787">
        <w:rPr>
          <w:rFonts w:ascii="Arial" w:hAnsi="Arial" w:cs="Arial"/>
          <w:sz w:val="20"/>
        </w:rPr>
        <w:t xml:space="preserve">Quá </w:t>
      </w:r>
      <w:r w:rsidRPr="00FC0787" w:rsidR="005777BB">
        <w:rPr>
          <w:rFonts w:ascii="Arial" w:hAnsi="Arial" w:cs="Arial"/>
          <w:sz w:val="20"/>
        </w:rPr>
        <w:t>trình</w:t>
      </w:r>
      <w:r w:rsidRPr="00FC0787">
        <w:rPr>
          <w:rFonts w:ascii="Arial" w:hAnsi="Arial" w:cs="Arial"/>
          <w:sz w:val="20"/>
        </w:rPr>
        <w:t xml:space="preserve"> thực hiện, nếu các văn bản liên quan đề cập tại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xml:space="preserve"> và</w:t>
      </w:r>
      <w:r w:rsidRPr="00FC0787" w:rsidR="009421E7">
        <w:rPr>
          <w:rFonts w:ascii="Arial" w:hAnsi="Arial" w:cs="Arial"/>
          <w:sz w:val="20"/>
        </w:rPr>
        <w:t xml:space="preserve"> </w:t>
      </w:r>
      <w:r w:rsidRPr="00FC0787">
        <w:rPr>
          <w:rFonts w:ascii="Arial" w:hAnsi="Arial" w:cs="Arial"/>
          <w:sz w:val="20"/>
        </w:rPr>
        <w:t xml:space="preserve">các phụ lục kèm theo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xml:space="preserve"> được sửa đổi, </w:t>
      </w:r>
      <w:r w:rsidRPr="00FC0787" w:rsidR="005777BB">
        <w:rPr>
          <w:rFonts w:ascii="Arial" w:hAnsi="Arial" w:cs="Arial"/>
          <w:sz w:val="20"/>
        </w:rPr>
        <w:t>bổ sung</w:t>
      </w:r>
      <w:r w:rsidRPr="00FC0787">
        <w:rPr>
          <w:rFonts w:ascii="Arial" w:hAnsi="Arial" w:cs="Arial"/>
          <w:sz w:val="20"/>
        </w:rPr>
        <w:t xml:space="preserve"> hoặc thay thế thì thực</w:t>
      </w:r>
      <w:r w:rsidRPr="00FC0787" w:rsidR="009421E7">
        <w:rPr>
          <w:rFonts w:ascii="Arial" w:hAnsi="Arial" w:cs="Arial"/>
          <w:sz w:val="20"/>
        </w:rPr>
        <w:t xml:space="preserve"> </w:t>
      </w:r>
      <w:r w:rsidRPr="00FC0787">
        <w:rPr>
          <w:rFonts w:ascii="Arial" w:hAnsi="Arial" w:cs="Arial"/>
          <w:sz w:val="20"/>
        </w:rPr>
        <w:t>hiện theo văn b</w:t>
      </w:r>
      <w:r w:rsidRPr="00FC0787" w:rsidR="009421E7">
        <w:rPr>
          <w:rFonts w:ascii="Arial" w:hAnsi="Arial" w:cs="Arial"/>
          <w:sz w:val="20"/>
        </w:rPr>
        <w:t>ả</w:t>
      </w:r>
      <w:r w:rsidRPr="00FC0787">
        <w:rPr>
          <w:rFonts w:ascii="Arial" w:hAnsi="Arial" w:cs="Arial"/>
          <w:sz w:val="20"/>
        </w:rPr>
        <w:t xml:space="preserve">n mới được </w:t>
      </w:r>
      <w:r w:rsidRPr="00FC0787" w:rsidR="005777BB">
        <w:rPr>
          <w:rFonts w:ascii="Arial" w:hAnsi="Arial" w:cs="Arial"/>
          <w:sz w:val="20"/>
        </w:rPr>
        <w:t>sửa đổi</w:t>
      </w:r>
      <w:r w:rsidRPr="00FC0787">
        <w:rPr>
          <w:rFonts w:ascii="Arial" w:hAnsi="Arial" w:cs="Arial"/>
          <w:sz w:val="20"/>
        </w:rPr>
        <w:t xml:space="preserve">, </w:t>
      </w:r>
      <w:r w:rsidRPr="00FC0787" w:rsidR="005777BB">
        <w:rPr>
          <w:rFonts w:ascii="Arial" w:hAnsi="Arial" w:cs="Arial"/>
          <w:sz w:val="20"/>
        </w:rPr>
        <w:t>bổ sung</w:t>
      </w:r>
      <w:r w:rsidRPr="00FC0787">
        <w:rPr>
          <w:rFonts w:ascii="Arial" w:hAnsi="Arial" w:cs="Arial"/>
          <w:sz w:val="20"/>
        </w:rPr>
        <w:t xml:space="preserve"> hoặc thay thế đó.</w:t>
      </w:r>
    </w:p>
    <w:p w:rsidR="008256E9" w:rsidRPr="00FC0787" w:rsidP="001A0720">
      <w:pPr>
        <w:spacing w:before="120"/>
        <w:rPr>
          <w:rFonts w:ascii="Arial" w:hAnsi="Arial" w:cs="Arial"/>
          <w:sz w:val="20"/>
        </w:rPr>
      </w:pPr>
      <w:r w:rsidRPr="00FC0787" w:rsidR="009421E7">
        <w:rPr>
          <w:rFonts w:ascii="Arial" w:hAnsi="Arial" w:cs="Arial"/>
          <w:sz w:val="20"/>
        </w:rPr>
        <w:t xml:space="preserve">4. </w:t>
      </w:r>
      <w:r w:rsidRPr="00FC0787">
        <w:rPr>
          <w:rFonts w:ascii="Arial" w:hAnsi="Arial" w:cs="Arial"/>
          <w:sz w:val="20"/>
        </w:rPr>
        <w:t>Xác định trước trị giá hải quan đối vớ</w:t>
      </w:r>
      <w:r w:rsidRPr="00FC0787" w:rsidR="009421E7">
        <w:rPr>
          <w:rFonts w:ascii="Arial" w:hAnsi="Arial" w:cs="Arial"/>
          <w:sz w:val="20"/>
        </w:rPr>
        <w:t>i</w:t>
      </w:r>
      <w:r w:rsidRPr="00FC0787">
        <w:rPr>
          <w:rFonts w:ascii="Arial" w:hAnsi="Arial" w:cs="Arial"/>
          <w:sz w:val="20"/>
        </w:rPr>
        <w:t xml:space="preserve"> hàng hóa xuất khẩu, nhập khẩu;</w:t>
      </w:r>
      <w:r w:rsidRPr="00FC0787" w:rsidR="009421E7">
        <w:rPr>
          <w:rFonts w:ascii="Arial" w:hAnsi="Arial" w:cs="Arial"/>
          <w:sz w:val="20"/>
        </w:rPr>
        <w:t xml:space="preserve"> </w:t>
      </w:r>
      <w:r w:rsidRPr="00FC0787">
        <w:rPr>
          <w:rFonts w:ascii="Arial" w:hAnsi="Arial" w:cs="Arial"/>
          <w:sz w:val="20"/>
        </w:rPr>
        <w:t>kiểm tra trị gi</w:t>
      </w:r>
      <w:r w:rsidRPr="00FC0787" w:rsidR="009421E7">
        <w:rPr>
          <w:rFonts w:ascii="Arial" w:hAnsi="Arial" w:cs="Arial"/>
          <w:sz w:val="20"/>
        </w:rPr>
        <w:t>á</w:t>
      </w:r>
      <w:r w:rsidRPr="00FC0787">
        <w:rPr>
          <w:rFonts w:ascii="Arial" w:hAnsi="Arial" w:cs="Arial"/>
          <w:sz w:val="20"/>
        </w:rPr>
        <w:t xml:space="preserve"> hả</w:t>
      </w:r>
      <w:r w:rsidRPr="00FC0787" w:rsidR="009421E7">
        <w:rPr>
          <w:rFonts w:ascii="Arial" w:hAnsi="Arial" w:cs="Arial"/>
          <w:sz w:val="20"/>
        </w:rPr>
        <w:t>i quan trong quá</w:t>
      </w:r>
      <w:r w:rsidRPr="00FC0787">
        <w:rPr>
          <w:rFonts w:ascii="Arial" w:hAnsi="Arial" w:cs="Arial"/>
          <w:sz w:val="20"/>
        </w:rPr>
        <w:t xml:space="preserve"> trình làm thủ tục thông quan; kiểm tra trị giá</w:t>
      </w:r>
      <w:r w:rsidRPr="00FC0787" w:rsidR="009421E7">
        <w:rPr>
          <w:rFonts w:ascii="Arial" w:hAnsi="Arial" w:cs="Arial"/>
          <w:sz w:val="20"/>
        </w:rPr>
        <w:t xml:space="preserve"> </w:t>
      </w:r>
      <w:r w:rsidRPr="00FC0787">
        <w:rPr>
          <w:rFonts w:ascii="Arial" w:hAnsi="Arial" w:cs="Arial"/>
          <w:sz w:val="20"/>
        </w:rPr>
        <w:t>sau kh</w:t>
      </w:r>
      <w:r w:rsidRPr="00FC0787" w:rsidR="009421E7">
        <w:rPr>
          <w:rFonts w:ascii="Arial" w:hAnsi="Arial" w:cs="Arial"/>
          <w:sz w:val="20"/>
        </w:rPr>
        <w:t>i</w:t>
      </w:r>
      <w:r w:rsidRPr="00FC0787">
        <w:rPr>
          <w:rFonts w:ascii="Arial" w:hAnsi="Arial" w:cs="Arial"/>
          <w:sz w:val="20"/>
        </w:rPr>
        <w:t xml:space="preserve"> hàng hóa đã thông quan được thực hiện theo </w:t>
      </w:r>
      <w:r w:rsidRPr="00FC0787" w:rsidR="00012461">
        <w:rPr>
          <w:rFonts w:ascii="Arial" w:hAnsi="Arial" w:cs="Arial"/>
          <w:sz w:val="20"/>
        </w:rPr>
        <w:t>quy định</w:t>
      </w:r>
      <w:r w:rsidRPr="00FC0787">
        <w:rPr>
          <w:rFonts w:ascii="Arial" w:hAnsi="Arial" w:cs="Arial"/>
          <w:sz w:val="20"/>
        </w:rPr>
        <w:t xml:space="preserve"> </w:t>
      </w:r>
      <w:r w:rsidRPr="00FC0787" w:rsidR="00012461">
        <w:rPr>
          <w:rFonts w:ascii="Arial" w:hAnsi="Arial" w:cs="Arial"/>
          <w:sz w:val="20"/>
        </w:rPr>
        <w:t>Thông tư quy định</w:t>
      </w:r>
      <w:r w:rsidRPr="00FC0787" w:rsidR="009421E7">
        <w:rPr>
          <w:rFonts w:ascii="Arial" w:hAnsi="Arial" w:cs="Arial"/>
          <w:sz w:val="20"/>
        </w:rPr>
        <w:t xml:space="preserve"> </w:t>
      </w:r>
      <w:r w:rsidRPr="00FC0787">
        <w:rPr>
          <w:rFonts w:ascii="Arial" w:hAnsi="Arial" w:cs="Arial"/>
          <w:sz w:val="20"/>
        </w:rPr>
        <w:t>về thủ tục hải quan; kiểm tra, giám sát hải quan; thuế xuất khẩu, thuế nhập khẩu và</w:t>
      </w:r>
      <w:r w:rsidRPr="00FC0787" w:rsidR="009421E7">
        <w:rPr>
          <w:rFonts w:ascii="Arial" w:hAnsi="Arial" w:cs="Arial"/>
          <w:sz w:val="20"/>
        </w:rPr>
        <w:t xml:space="preserve"> </w:t>
      </w:r>
      <w:r w:rsidRPr="00FC0787">
        <w:rPr>
          <w:rFonts w:ascii="Arial" w:hAnsi="Arial" w:cs="Arial"/>
          <w:sz w:val="20"/>
        </w:rPr>
        <w:t>quản lý thu</w:t>
      </w:r>
      <w:r w:rsidRPr="00FC0787" w:rsidR="009421E7">
        <w:rPr>
          <w:rFonts w:ascii="Arial" w:hAnsi="Arial" w:cs="Arial"/>
          <w:sz w:val="20"/>
        </w:rPr>
        <w:t>ế</w:t>
      </w:r>
      <w:r w:rsidRPr="00FC0787">
        <w:rPr>
          <w:rFonts w:ascii="Arial" w:hAnsi="Arial" w:cs="Arial"/>
          <w:sz w:val="20"/>
        </w:rPr>
        <w:t xml:space="preserve"> đối với hàng </w:t>
      </w:r>
      <w:r w:rsidRPr="00FC0787" w:rsidR="005777BB">
        <w:rPr>
          <w:rFonts w:ascii="Arial" w:hAnsi="Arial" w:cs="Arial"/>
          <w:sz w:val="20"/>
        </w:rPr>
        <w:t>hóa</w:t>
      </w:r>
      <w:r w:rsidRPr="00FC0787">
        <w:rPr>
          <w:rFonts w:ascii="Arial" w:hAnsi="Arial" w:cs="Arial"/>
          <w:sz w:val="20"/>
        </w:rPr>
        <w:t xml:space="preserve"> xuất khẩu, nhập khẩu của Bộ trư</w:t>
      </w:r>
      <w:r w:rsidRPr="00FC0787" w:rsidR="009421E7">
        <w:rPr>
          <w:rFonts w:ascii="Arial" w:hAnsi="Arial" w:cs="Arial"/>
          <w:sz w:val="20"/>
        </w:rPr>
        <w:t>ở</w:t>
      </w:r>
      <w:r w:rsidRPr="00FC0787">
        <w:rPr>
          <w:rFonts w:ascii="Arial" w:hAnsi="Arial" w:cs="Arial"/>
          <w:sz w:val="20"/>
        </w:rPr>
        <w:t>ng Bộ Tài chính.</w:t>
      </w:r>
    </w:p>
    <w:p w:rsidR="008256E9" w:rsidRPr="00FC0787" w:rsidP="001A0720">
      <w:pPr>
        <w:spacing w:before="120"/>
        <w:rPr>
          <w:rFonts w:ascii="Arial" w:hAnsi="Arial" w:cs="Arial"/>
          <w:b/>
          <w:sz w:val="20"/>
        </w:rPr>
      </w:pPr>
      <w:bookmarkStart w:id="173" w:name="dieu_27"/>
      <w:r w:rsidRPr="00FC0787" w:rsidR="00012461">
        <w:rPr>
          <w:rFonts w:ascii="Arial" w:hAnsi="Arial" w:cs="Arial"/>
          <w:b/>
          <w:sz w:val="20"/>
        </w:rPr>
        <w:t xml:space="preserve">Điều </w:t>
      </w:r>
      <w:r w:rsidRPr="00FC0787">
        <w:rPr>
          <w:rFonts w:ascii="Arial" w:hAnsi="Arial" w:cs="Arial"/>
          <w:b/>
          <w:sz w:val="20"/>
        </w:rPr>
        <w:t xml:space="preserve">27. Trách </w:t>
      </w:r>
      <w:r w:rsidRPr="00FC0787" w:rsidR="009421E7">
        <w:rPr>
          <w:rFonts w:ascii="Arial" w:hAnsi="Arial" w:cs="Arial"/>
          <w:b/>
          <w:sz w:val="20"/>
        </w:rPr>
        <w:t>nhiệm</w:t>
      </w:r>
      <w:r w:rsidRPr="00FC0787">
        <w:rPr>
          <w:rFonts w:ascii="Arial" w:hAnsi="Arial" w:cs="Arial"/>
          <w:b/>
          <w:sz w:val="20"/>
        </w:rPr>
        <w:t xml:space="preserve"> thực hiện</w:t>
      </w:r>
    </w:p>
    <w:p w:rsidR="008256E9" w:rsidRPr="00FC0787" w:rsidP="001A0720">
      <w:pPr>
        <w:spacing w:before="120"/>
        <w:rPr>
          <w:rFonts w:ascii="Arial" w:hAnsi="Arial" w:cs="Arial"/>
          <w:sz w:val="20"/>
        </w:rPr>
      </w:pPr>
      <w:bookmarkEnd w:id="173"/>
      <w:r w:rsidRPr="00FC0787" w:rsidR="009421E7">
        <w:rPr>
          <w:rFonts w:ascii="Arial" w:hAnsi="Arial" w:cs="Arial"/>
          <w:sz w:val="20"/>
        </w:rPr>
        <w:t xml:space="preserve">1. </w:t>
      </w:r>
      <w:r w:rsidRPr="00FC0787" w:rsidR="005777BB">
        <w:rPr>
          <w:rFonts w:ascii="Arial" w:hAnsi="Arial" w:cs="Arial"/>
          <w:sz w:val="20"/>
        </w:rPr>
        <w:t>Tổng</w:t>
      </w:r>
      <w:r w:rsidRPr="00FC0787">
        <w:rPr>
          <w:rFonts w:ascii="Arial" w:hAnsi="Arial" w:cs="Arial"/>
          <w:sz w:val="20"/>
        </w:rPr>
        <w:t xml:space="preserve"> cục Hải quan phối hợp với các Bộ, các hiệp hội ngành hàng, các</w:t>
      </w:r>
      <w:r w:rsidRPr="00FC0787" w:rsidR="00B04566">
        <w:rPr>
          <w:rFonts w:ascii="Arial" w:hAnsi="Arial" w:cs="Arial"/>
          <w:sz w:val="20"/>
        </w:rPr>
        <w:t xml:space="preserve"> </w:t>
      </w:r>
      <w:r w:rsidRPr="00FC0787">
        <w:rPr>
          <w:rFonts w:ascii="Arial" w:hAnsi="Arial" w:cs="Arial"/>
          <w:sz w:val="20"/>
        </w:rPr>
        <w:t>đơn vị thuộc và trực thuộc Bộ Tài chính để tổ chức thu thập, trao đổi thông tin giá</w:t>
      </w:r>
      <w:r w:rsidRPr="00FC0787" w:rsidR="00B04566">
        <w:rPr>
          <w:rFonts w:ascii="Arial" w:hAnsi="Arial" w:cs="Arial"/>
          <w:sz w:val="20"/>
        </w:rPr>
        <w:t xml:space="preserve"> </w:t>
      </w:r>
      <w:r w:rsidRPr="00FC0787">
        <w:rPr>
          <w:rFonts w:ascii="Arial" w:hAnsi="Arial" w:cs="Arial"/>
          <w:sz w:val="20"/>
        </w:rPr>
        <w:t xml:space="preserve">phục vụ kiểm tra, xác định trị giá hải quan theo </w:t>
      </w:r>
      <w:r w:rsidRPr="00FC0787" w:rsidR="00012461">
        <w:rPr>
          <w:rFonts w:ascii="Arial" w:hAnsi="Arial" w:cs="Arial"/>
          <w:sz w:val="20"/>
        </w:rPr>
        <w:t>quy định</w:t>
      </w:r>
      <w:r w:rsidRPr="00FC0787">
        <w:rPr>
          <w:rFonts w:ascii="Arial" w:hAnsi="Arial" w:cs="Arial"/>
          <w:sz w:val="20"/>
        </w:rPr>
        <w:t xml:space="preserve"> tại </w:t>
      </w:r>
      <w:bookmarkStart w:id="174" w:name="tc_51"/>
      <w:r w:rsidRPr="00FC0787" w:rsidR="00012461">
        <w:rPr>
          <w:rFonts w:ascii="Arial" w:hAnsi="Arial" w:cs="Arial"/>
          <w:sz w:val="20"/>
        </w:rPr>
        <w:t xml:space="preserve">Điều </w:t>
      </w:r>
      <w:r w:rsidRPr="00FC0787">
        <w:rPr>
          <w:rFonts w:ascii="Arial" w:hAnsi="Arial" w:cs="Arial"/>
          <w:sz w:val="20"/>
        </w:rPr>
        <w:t xml:space="preserve">25 </w:t>
      </w:r>
      <w:r w:rsidRPr="00FC0787" w:rsidR="00012461">
        <w:rPr>
          <w:rFonts w:ascii="Arial" w:hAnsi="Arial" w:cs="Arial"/>
          <w:sz w:val="20"/>
        </w:rPr>
        <w:t xml:space="preserve">Thông tư </w:t>
      </w:r>
      <w:r w:rsidRPr="00FC0787" w:rsidR="00793CDE">
        <w:rPr>
          <w:rFonts w:ascii="Arial" w:hAnsi="Arial" w:cs="Arial"/>
          <w:sz w:val="20"/>
        </w:rPr>
        <w:t>này</w:t>
      </w:r>
      <w:bookmarkEnd w:id="174"/>
      <w:r w:rsidRPr="00FC0787">
        <w:rPr>
          <w:rFonts w:ascii="Arial" w:hAnsi="Arial" w:cs="Arial"/>
          <w:sz w:val="20"/>
        </w:rPr>
        <w:t>.</w:t>
      </w:r>
    </w:p>
    <w:p w:rsidR="008256E9" w:rsidRPr="00FC0787" w:rsidP="001A0720">
      <w:pPr>
        <w:spacing w:before="120"/>
        <w:rPr>
          <w:rFonts w:ascii="Arial" w:hAnsi="Arial" w:cs="Arial"/>
          <w:sz w:val="20"/>
        </w:rPr>
      </w:pPr>
      <w:r w:rsidRPr="00FC0787" w:rsidR="00B04566">
        <w:rPr>
          <w:rFonts w:ascii="Arial" w:hAnsi="Arial" w:cs="Arial"/>
          <w:sz w:val="20"/>
        </w:rPr>
        <w:t xml:space="preserve">2. </w:t>
      </w:r>
      <w:r w:rsidRPr="00FC0787">
        <w:rPr>
          <w:rFonts w:ascii="Arial" w:hAnsi="Arial" w:cs="Arial"/>
          <w:sz w:val="20"/>
        </w:rPr>
        <w:t>Cục trưởng Cục Hải qu</w:t>
      </w:r>
      <w:r w:rsidRPr="00FC0787" w:rsidR="00B04566">
        <w:rPr>
          <w:rFonts w:ascii="Arial" w:hAnsi="Arial" w:cs="Arial"/>
          <w:sz w:val="20"/>
        </w:rPr>
        <w:t>a</w:t>
      </w:r>
      <w:r w:rsidRPr="00FC0787">
        <w:rPr>
          <w:rFonts w:ascii="Arial" w:hAnsi="Arial" w:cs="Arial"/>
          <w:sz w:val="20"/>
        </w:rPr>
        <w:t>n t</w:t>
      </w:r>
      <w:r w:rsidRPr="00FC0787" w:rsidR="00B04566">
        <w:rPr>
          <w:rFonts w:ascii="Arial" w:hAnsi="Arial" w:cs="Arial"/>
          <w:sz w:val="20"/>
        </w:rPr>
        <w:t>ỉ</w:t>
      </w:r>
      <w:r w:rsidRPr="00FC0787">
        <w:rPr>
          <w:rFonts w:ascii="Arial" w:hAnsi="Arial" w:cs="Arial"/>
          <w:sz w:val="20"/>
        </w:rPr>
        <w:t>nh, thành phố có trách nhiệm tổ chức thu</w:t>
      </w:r>
      <w:r w:rsidRPr="00FC0787" w:rsidR="00B04566">
        <w:rPr>
          <w:rFonts w:ascii="Arial" w:hAnsi="Arial" w:cs="Arial"/>
          <w:sz w:val="20"/>
        </w:rPr>
        <w:t xml:space="preserve"> </w:t>
      </w:r>
      <w:r w:rsidRPr="00FC0787">
        <w:rPr>
          <w:rFonts w:ascii="Arial" w:hAnsi="Arial" w:cs="Arial"/>
          <w:sz w:val="20"/>
        </w:rPr>
        <w:t>thập, xử lý thông tin và báo c</w:t>
      </w:r>
      <w:r w:rsidRPr="00FC0787" w:rsidR="009E5264">
        <w:rPr>
          <w:rFonts w:ascii="Arial" w:hAnsi="Arial" w:cs="Arial"/>
          <w:sz w:val="20"/>
        </w:rPr>
        <w:t>á</w:t>
      </w:r>
      <w:r w:rsidRPr="00FC0787">
        <w:rPr>
          <w:rFonts w:ascii="Arial" w:hAnsi="Arial" w:cs="Arial"/>
          <w:sz w:val="20"/>
        </w:rPr>
        <w:t xml:space="preserve">o Tổng </w:t>
      </w:r>
      <w:r w:rsidRPr="00FC0787" w:rsidR="00B04566">
        <w:rPr>
          <w:rFonts w:ascii="Arial" w:hAnsi="Arial" w:cs="Arial"/>
          <w:sz w:val="20"/>
        </w:rPr>
        <w:t>c</w:t>
      </w:r>
      <w:r w:rsidRPr="00FC0787">
        <w:rPr>
          <w:rFonts w:ascii="Arial" w:hAnsi="Arial" w:cs="Arial"/>
          <w:sz w:val="20"/>
        </w:rPr>
        <w:t>ục Hải quan xây dựng, s</w:t>
      </w:r>
      <w:r w:rsidRPr="00FC0787" w:rsidR="00B04566">
        <w:rPr>
          <w:rFonts w:ascii="Arial" w:hAnsi="Arial" w:cs="Arial"/>
          <w:sz w:val="20"/>
        </w:rPr>
        <w:t>ửa</w:t>
      </w:r>
      <w:r w:rsidRPr="00FC0787">
        <w:rPr>
          <w:rFonts w:ascii="Arial" w:hAnsi="Arial" w:cs="Arial"/>
          <w:sz w:val="20"/>
        </w:rPr>
        <w:t xml:space="preserve"> đổi Danh mục</w:t>
      </w:r>
      <w:r w:rsidRPr="00FC0787" w:rsidR="00B04566">
        <w:rPr>
          <w:rFonts w:ascii="Arial" w:hAnsi="Arial" w:cs="Arial"/>
          <w:sz w:val="20"/>
        </w:rPr>
        <w:t xml:space="preserve"> </w:t>
      </w:r>
      <w:r w:rsidRPr="00FC0787">
        <w:rPr>
          <w:rFonts w:ascii="Arial" w:hAnsi="Arial" w:cs="Arial"/>
          <w:sz w:val="20"/>
        </w:rPr>
        <w:t xml:space="preserve">hàng hóa xuất khẩu, nhập khẩu rủi ro về trị giá theo </w:t>
      </w:r>
      <w:r w:rsidRPr="00FC0787" w:rsidR="00012461">
        <w:rPr>
          <w:rFonts w:ascii="Arial" w:hAnsi="Arial" w:cs="Arial"/>
          <w:sz w:val="20"/>
        </w:rPr>
        <w:t>quy định</w:t>
      </w:r>
      <w:r w:rsidRPr="00FC0787">
        <w:rPr>
          <w:rFonts w:ascii="Arial" w:hAnsi="Arial" w:cs="Arial"/>
          <w:sz w:val="20"/>
        </w:rPr>
        <w:t xml:space="preserve"> tại </w:t>
      </w:r>
      <w:bookmarkStart w:id="175" w:name="tc_52"/>
      <w:r w:rsidRPr="00FC0787" w:rsidR="00012461">
        <w:rPr>
          <w:rFonts w:ascii="Arial" w:hAnsi="Arial" w:cs="Arial"/>
          <w:sz w:val="20"/>
        </w:rPr>
        <w:t>khoản</w:t>
      </w:r>
      <w:r w:rsidRPr="00FC0787">
        <w:rPr>
          <w:rFonts w:ascii="Arial" w:hAnsi="Arial" w:cs="Arial"/>
          <w:sz w:val="20"/>
        </w:rPr>
        <w:t xml:space="preserve"> 2 </w:t>
      </w:r>
      <w:r w:rsidRPr="00FC0787" w:rsidR="00012461">
        <w:rPr>
          <w:rFonts w:ascii="Arial" w:hAnsi="Arial" w:cs="Arial"/>
          <w:sz w:val="20"/>
        </w:rPr>
        <w:t xml:space="preserve">Điều </w:t>
      </w:r>
      <w:r w:rsidRPr="00FC0787">
        <w:rPr>
          <w:rFonts w:ascii="Arial" w:hAnsi="Arial" w:cs="Arial"/>
          <w:sz w:val="20"/>
        </w:rPr>
        <w:t>23</w:t>
      </w:r>
      <w:r w:rsidRPr="00FC0787" w:rsidR="00B04566">
        <w:rPr>
          <w:rFonts w:ascii="Arial" w:hAnsi="Arial" w:cs="Arial"/>
          <w:sz w:val="20"/>
        </w:rPr>
        <w:t xml:space="preserve"> </w:t>
      </w:r>
      <w:r w:rsidRPr="00FC0787" w:rsidR="00012461">
        <w:rPr>
          <w:rFonts w:ascii="Arial" w:hAnsi="Arial" w:cs="Arial"/>
          <w:sz w:val="20"/>
        </w:rPr>
        <w:t xml:space="preserve">Thông tư </w:t>
      </w:r>
      <w:r w:rsidRPr="00FC0787" w:rsidR="00793CDE">
        <w:rPr>
          <w:rFonts w:ascii="Arial" w:hAnsi="Arial" w:cs="Arial"/>
          <w:sz w:val="20"/>
        </w:rPr>
        <w:t>này</w:t>
      </w:r>
      <w:bookmarkEnd w:id="175"/>
      <w:r w:rsidRPr="00FC0787">
        <w:rPr>
          <w:rFonts w:ascii="Arial" w:hAnsi="Arial" w:cs="Arial"/>
          <w:sz w:val="20"/>
        </w:rPr>
        <w:t>.</w:t>
      </w:r>
    </w:p>
    <w:p w:rsidR="008256E9" w:rsidRPr="00FC0787" w:rsidP="001A0720">
      <w:pPr>
        <w:spacing w:before="120"/>
        <w:rPr>
          <w:rFonts w:ascii="Arial" w:hAnsi="Arial" w:cs="Arial"/>
          <w:sz w:val="20"/>
        </w:rPr>
      </w:pPr>
      <w:r w:rsidRPr="00FC0787" w:rsidR="00B04566">
        <w:rPr>
          <w:rFonts w:ascii="Arial" w:hAnsi="Arial" w:cs="Arial"/>
          <w:sz w:val="20"/>
        </w:rPr>
        <w:t xml:space="preserve">3. </w:t>
      </w:r>
      <w:r w:rsidRPr="00FC0787">
        <w:rPr>
          <w:rFonts w:ascii="Arial" w:hAnsi="Arial" w:cs="Arial"/>
          <w:sz w:val="20"/>
        </w:rPr>
        <w:t>Cơ quan hải quan, người khai hải quan, người nộp thuế và các tổ chức, cá</w:t>
      </w:r>
      <w:r w:rsidRPr="00FC0787" w:rsidR="00B04566">
        <w:rPr>
          <w:rFonts w:ascii="Arial" w:hAnsi="Arial" w:cs="Arial"/>
          <w:sz w:val="20"/>
        </w:rPr>
        <w:t xml:space="preserve"> </w:t>
      </w:r>
      <w:r w:rsidRPr="00FC0787">
        <w:rPr>
          <w:rFonts w:ascii="Arial" w:hAnsi="Arial" w:cs="Arial"/>
          <w:sz w:val="20"/>
        </w:rPr>
        <w:t xml:space="preserve">nhân có liên quan có </w:t>
      </w:r>
      <w:r w:rsidRPr="00FC0787" w:rsidR="00B04566">
        <w:rPr>
          <w:rFonts w:ascii="Arial" w:hAnsi="Arial" w:cs="Arial"/>
          <w:sz w:val="20"/>
        </w:rPr>
        <w:t>tr</w:t>
      </w:r>
      <w:r w:rsidRPr="00FC0787">
        <w:rPr>
          <w:rFonts w:ascii="Arial" w:hAnsi="Arial" w:cs="Arial"/>
          <w:sz w:val="20"/>
        </w:rPr>
        <w:t>ách nhiệm t</w:t>
      </w:r>
      <w:r w:rsidRPr="00FC0787" w:rsidR="00B04566">
        <w:rPr>
          <w:rFonts w:ascii="Arial" w:hAnsi="Arial" w:cs="Arial"/>
          <w:sz w:val="20"/>
        </w:rPr>
        <w:t>h</w:t>
      </w:r>
      <w:r w:rsidRPr="00FC0787">
        <w:rPr>
          <w:rFonts w:ascii="Arial" w:hAnsi="Arial" w:cs="Arial"/>
          <w:sz w:val="20"/>
        </w:rPr>
        <w:t>ực hiện việc xác định trị giá hải quan theo</w:t>
      </w:r>
      <w:r w:rsidRPr="00FC0787" w:rsidR="00B04566">
        <w:rPr>
          <w:rFonts w:ascii="Arial" w:hAnsi="Arial" w:cs="Arial"/>
          <w:sz w:val="20"/>
        </w:rPr>
        <w:t xml:space="preserve"> </w:t>
      </w:r>
      <w:r w:rsidRPr="00FC0787">
        <w:rPr>
          <w:rFonts w:ascii="Arial" w:hAnsi="Arial" w:cs="Arial"/>
          <w:sz w:val="20"/>
        </w:rPr>
        <w:t xml:space="preserve">đúng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Thông tư </w:t>
      </w:r>
      <w:r w:rsidRPr="00FC0787" w:rsidR="00793CDE">
        <w:rPr>
          <w:rFonts w:ascii="Arial" w:hAnsi="Arial" w:cs="Arial"/>
          <w:sz w:val="20"/>
        </w:rPr>
        <w:t>này</w:t>
      </w:r>
      <w:r w:rsidRPr="00FC0787">
        <w:rPr>
          <w:rFonts w:ascii="Arial" w:hAnsi="Arial" w:cs="Arial"/>
          <w:sz w:val="20"/>
        </w:rPr>
        <w:t>; Trường hợp phát sinh vướng mắc phản ánh về Bộ</w:t>
      </w:r>
      <w:r w:rsidRPr="00FC0787" w:rsidR="00B04566">
        <w:rPr>
          <w:rFonts w:ascii="Arial" w:hAnsi="Arial" w:cs="Arial"/>
          <w:sz w:val="20"/>
        </w:rPr>
        <w:t xml:space="preserve"> </w:t>
      </w:r>
      <w:r w:rsidRPr="00FC0787" w:rsidR="005777BB">
        <w:rPr>
          <w:rFonts w:ascii="Arial" w:hAnsi="Arial" w:cs="Arial"/>
          <w:sz w:val="20"/>
        </w:rPr>
        <w:t>Tài chính</w:t>
      </w:r>
      <w:r w:rsidRPr="00FC0787">
        <w:rPr>
          <w:rFonts w:ascii="Arial" w:hAnsi="Arial" w:cs="Arial"/>
          <w:sz w:val="20"/>
        </w:rPr>
        <w:t xml:space="preserve">, Tổng cục Hải quan để </w:t>
      </w:r>
      <w:r w:rsidRPr="00FC0787" w:rsidR="00B04566">
        <w:rPr>
          <w:rFonts w:ascii="Arial" w:hAnsi="Arial" w:cs="Arial"/>
          <w:sz w:val="20"/>
        </w:rPr>
        <w:t xml:space="preserve">được </w:t>
      </w:r>
      <w:r w:rsidRPr="00FC0787">
        <w:rPr>
          <w:rFonts w:ascii="Arial" w:hAnsi="Arial" w:cs="Arial"/>
          <w:sz w:val="20"/>
        </w:rPr>
        <w:t xml:space="preserve">xem xét, </w:t>
      </w:r>
      <w:r w:rsidRPr="00FC0787" w:rsidR="00012461">
        <w:rPr>
          <w:rFonts w:ascii="Arial" w:hAnsi="Arial" w:cs="Arial"/>
          <w:sz w:val="20"/>
        </w:rPr>
        <w:t>hướng dẫn</w:t>
      </w:r>
      <w:r w:rsidRPr="00FC0787">
        <w:rPr>
          <w:rFonts w:ascii="Arial" w:hAnsi="Arial" w:cs="Arial"/>
          <w:sz w:val="20"/>
        </w:rPr>
        <w:t xml:space="preserve"> </w:t>
      </w:r>
      <w:r w:rsidRPr="00FC0787" w:rsidR="00B04566">
        <w:rPr>
          <w:rFonts w:ascii="Arial" w:hAnsi="Arial" w:cs="Arial"/>
          <w:sz w:val="20"/>
        </w:rPr>
        <w:t>giải quyết.</w:t>
      </w:r>
      <w:r w:rsidRPr="00FC0787" w:rsidR="000E6213">
        <w:rPr>
          <w:rFonts w:ascii="Arial" w:hAnsi="Arial" w:cs="Arial"/>
          <w:sz w:val="20"/>
        </w:rPr>
        <w:t>/</w:t>
      </w:r>
      <w:r w:rsidRPr="00FC0787" w:rsidR="00B04566">
        <w:rPr>
          <w:rFonts w:ascii="Arial" w:hAnsi="Arial" w:cs="Arial"/>
          <w:sz w:val="20"/>
        </w:rPr>
        <w:t>.</w:t>
      </w:r>
    </w:p>
    <w:p w:rsidR="00B04566" w:rsidRPr="00FC0787" w:rsidP="001A0720">
      <w:pPr>
        <w:spacing w:before="120"/>
        <w:rPr>
          <w:rFonts w:ascii="Arial" w:hAnsi="Arial" w:cs="Arial"/>
          <w:sz w:val="20"/>
        </w:rPr>
      </w:pPr>
    </w:p>
    <w:tbl>
      <w:tblPr>
        <w:tblStyle w:val="TableNormal"/>
        <w:tblW w:w="0" w:type="auto"/>
        <w:tblLook w:val="01E0"/>
      </w:tblPr>
      <w:tblGrid>
        <w:gridCol w:w="4428"/>
        <w:gridCol w:w="4428"/>
      </w:tblGrid>
      <w:tr w:rsidTr="00D53934">
        <w:tblPrEx>
          <w:tblW w:w="0" w:type="auto"/>
          <w:tblLook w:val="01E0"/>
        </w:tblPrEx>
        <w:tc>
          <w:tcPr>
            <w:tcW w:w="4428" w:type="dxa"/>
          </w:tcPr>
          <w:p w:rsidR="00B04566" w:rsidRPr="00FC0787" w:rsidP="00D53934">
            <w:pPr>
              <w:spacing w:before="120"/>
              <w:rPr>
                <w:rFonts w:ascii="Arial" w:hAnsi="Arial" w:cs="Arial"/>
                <w:sz w:val="20"/>
                <w:szCs w:val="20"/>
              </w:rPr>
            </w:pPr>
            <w:r w:rsidRPr="00FC0787" w:rsidR="00B423D5">
              <w:rPr>
                <w:rFonts w:ascii="Arial" w:hAnsi="Arial" w:cs="Arial"/>
                <w:sz w:val="20"/>
                <w:szCs w:val="20"/>
              </w:rPr>
              <w:br/>
            </w:r>
            <w:r w:rsidRPr="00FC0787">
              <w:rPr>
                <w:rFonts w:ascii="Arial" w:hAnsi="Arial" w:cs="Arial"/>
                <w:b/>
                <w:i/>
                <w:sz w:val="20"/>
                <w:szCs w:val="20"/>
              </w:rPr>
              <w:t>Nơi nhận:</w:t>
            </w:r>
            <w:r w:rsidRPr="00FC0787" w:rsidR="00B423D5">
              <w:rPr>
                <w:rFonts w:ascii="Arial" w:hAnsi="Arial" w:cs="Arial"/>
                <w:b/>
                <w:i/>
                <w:sz w:val="20"/>
                <w:szCs w:val="20"/>
              </w:rPr>
              <w:br/>
            </w:r>
            <w:r w:rsidRPr="00FC0787" w:rsidR="00B423D5">
              <w:rPr>
                <w:rFonts w:ascii="Arial" w:hAnsi="Arial" w:cs="Arial"/>
                <w:sz w:val="16"/>
              </w:rPr>
              <w:t>- Thủ tướng Chính phủ; các Phó Thủ tướng CP;</w:t>
              <w:br/>
              <w:t>- Văn phòng Quốc hội;</w:t>
              <w:br/>
              <w:t>- Văn phòng Chủ tịch nước;</w:t>
              <w:br/>
              <w:t>- Văn phòng Chính phủ; Văn phòng Tổng Bí thư;</w:t>
              <w:br/>
              <w:t xml:space="preserve">- Văn phòng TƯ và </w:t>
            </w:r>
            <w:r w:rsidRPr="00FC0787" w:rsidR="005B2F6F">
              <w:rPr>
                <w:rFonts w:ascii="Arial" w:hAnsi="Arial" w:cs="Arial"/>
                <w:sz w:val="16"/>
              </w:rPr>
              <w:t>c</w:t>
            </w:r>
            <w:r w:rsidRPr="00FC0787" w:rsidR="00B423D5">
              <w:rPr>
                <w:rFonts w:ascii="Arial" w:hAnsi="Arial" w:cs="Arial"/>
                <w:sz w:val="16"/>
              </w:rPr>
              <w:t>ác Ban của Đảng;</w:t>
              <w:br/>
              <w:t>- Văn phòng Ban chỉ đạo TƯ về phòng chống tham nhũng;</w:t>
              <w:br/>
              <w:t>- Các Bộ, cơ quan ngang Bộ, cơ quan thuộc Chính phủ;</w:t>
              <w:br/>
              <w:t>- Viện Kiểm sát nhân dân tối cao;</w:t>
              <w:br/>
              <w:t>- Tòa án nhân dân tối cao;</w:t>
              <w:br/>
              <w:t>- HĐN</w:t>
            </w:r>
            <w:r w:rsidRPr="00FC0787" w:rsidR="005B2F6F">
              <w:rPr>
                <w:rFonts w:ascii="Arial" w:hAnsi="Arial" w:cs="Arial"/>
                <w:sz w:val="16"/>
              </w:rPr>
              <w:t>D</w:t>
            </w:r>
            <w:r w:rsidRPr="00FC0787" w:rsidR="00B423D5">
              <w:rPr>
                <w:rFonts w:ascii="Arial" w:hAnsi="Arial" w:cs="Arial"/>
                <w:sz w:val="16"/>
              </w:rPr>
              <w:t>, UBND các tỉnh, thành phố;</w:t>
              <w:br/>
              <w:t>- Kiểm toán Nhà nước; Công báo;</w:t>
              <w:br/>
              <w:t>- Phòng Thương mại và Công nghiệp Việt Nam;</w:t>
              <w:br/>
              <w:t xml:space="preserve">- Cục kiểm tra văn bản (Bộ Tư </w:t>
            </w:r>
            <w:r w:rsidRPr="00FC0787" w:rsidR="000E6213">
              <w:rPr>
                <w:rFonts w:ascii="Arial" w:hAnsi="Arial" w:cs="Arial"/>
                <w:sz w:val="16"/>
              </w:rPr>
              <w:t>pháp</w:t>
            </w:r>
            <w:r w:rsidRPr="00FC0787" w:rsidR="00B423D5">
              <w:rPr>
                <w:rFonts w:ascii="Arial" w:hAnsi="Arial" w:cs="Arial"/>
                <w:sz w:val="16"/>
              </w:rPr>
              <w:t>);</w:t>
              <w:br/>
              <w:t>- Website Chính phủ; Website Bộ Tài chính;</w:t>
              <w:br/>
              <w:t>- Các đơn vị thuộc Bộ và trực thuộc Bộ; Website Hải quan;</w:t>
              <w:br/>
              <w:t>- Các đơn vị thuộc và trực thuộc Tổng cục Hải quan;</w:t>
              <w:br/>
              <w:t>- Lưu VT; TCHQ.</w:t>
            </w:r>
          </w:p>
        </w:tc>
        <w:tc>
          <w:tcPr>
            <w:tcW w:w="4428" w:type="dxa"/>
          </w:tcPr>
          <w:p w:rsidR="00B04566" w:rsidRPr="00FC0787" w:rsidP="00D53934">
            <w:pPr>
              <w:spacing w:before="120"/>
              <w:jc w:val="center"/>
              <w:rPr>
                <w:rFonts w:ascii="Arial" w:hAnsi="Arial" w:cs="Arial"/>
                <w:b/>
                <w:sz w:val="20"/>
                <w:szCs w:val="20"/>
              </w:rPr>
            </w:pPr>
            <w:r w:rsidRPr="00FC0787" w:rsidR="00B55D5E">
              <w:rPr>
                <w:rFonts w:ascii="Arial" w:hAnsi="Arial" w:cs="Arial"/>
                <w:b/>
                <w:sz w:val="20"/>
              </w:rPr>
              <w:t xml:space="preserve">KT. BỘ TRƯỞNG </w:t>
              <w:br/>
              <w:t>THỨ TRƯỞNG</w:t>
              <w:br/>
              <w:br/>
              <w:br/>
              <w:br/>
              <w:br/>
            </w:r>
            <w:r w:rsidRPr="00FC0787" w:rsidR="000A4F6F">
              <w:rPr>
                <w:rFonts w:ascii="Arial" w:hAnsi="Arial" w:cs="Arial"/>
                <w:b/>
                <w:sz w:val="20"/>
              </w:rPr>
              <w:t xml:space="preserve">Đỗ </w:t>
            </w:r>
            <w:r w:rsidRPr="00FC0787" w:rsidR="00B55D5E">
              <w:rPr>
                <w:rFonts w:ascii="Arial" w:hAnsi="Arial" w:cs="Arial"/>
                <w:b/>
                <w:sz w:val="20"/>
              </w:rPr>
              <w:t>Hoàng Anh Tuấn</w:t>
            </w:r>
          </w:p>
        </w:tc>
      </w:tr>
    </w:tbl>
    <w:p w:rsidR="008256E9" w:rsidRPr="00FC0787" w:rsidP="001A0720">
      <w:pPr>
        <w:spacing w:before="120"/>
        <w:rPr>
          <w:rFonts w:ascii="Arial" w:hAnsi="Arial" w:cs="Arial"/>
          <w:sz w:val="20"/>
        </w:rPr>
      </w:pPr>
    </w:p>
    <w:p w:rsidR="008256E9" w:rsidRPr="00FC0787" w:rsidP="001A0720">
      <w:pPr>
        <w:spacing w:before="120"/>
        <w:jc w:val="center"/>
        <w:rPr>
          <w:rFonts w:ascii="Arial" w:hAnsi="Arial" w:cs="Arial"/>
          <w:b/>
        </w:rPr>
      </w:pPr>
      <w:bookmarkStart w:id="176" w:name="loai_pl1"/>
      <w:r w:rsidRPr="00FC0787" w:rsidR="00772408">
        <w:rPr>
          <w:rFonts w:ascii="Arial" w:hAnsi="Arial" w:cs="Arial"/>
          <w:b/>
        </w:rPr>
        <w:t>PHỤ LỤC I</w:t>
      </w:r>
    </w:p>
    <w:p w:rsidR="008256E9" w:rsidRPr="00FC0787" w:rsidP="001A0720">
      <w:pPr>
        <w:spacing w:before="120"/>
        <w:jc w:val="center"/>
        <w:rPr>
          <w:rFonts w:ascii="Arial" w:hAnsi="Arial" w:cs="Arial"/>
          <w:i/>
          <w:sz w:val="20"/>
        </w:rPr>
      </w:pPr>
      <w:bookmarkStart w:id="177" w:name="loai_pl1_name"/>
      <w:bookmarkEnd w:id="176"/>
      <w:r w:rsidRPr="00FC0787" w:rsidR="00C9589F">
        <w:rPr>
          <w:rFonts w:ascii="Arial" w:hAnsi="Arial" w:cs="Arial"/>
          <w:sz w:val="20"/>
        </w:rPr>
        <w:t xml:space="preserve">MỘT SỐ VÍ DỤ VỀ PHÍ BẢN QUYỀN, GIẤY PHÉP </w:t>
        <w:br/>
      </w:r>
      <w:bookmarkEnd w:id="177"/>
      <w:r w:rsidRPr="00FC0787">
        <w:rPr>
          <w:rFonts w:ascii="Arial" w:hAnsi="Arial" w:cs="Arial"/>
          <w:i/>
          <w:sz w:val="20"/>
        </w:rPr>
        <w:t xml:space="preserve">(Ban hành kèm theo </w:t>
      </w:r>
      <w:r w:rsidRPr="00FC0787" w:rsidR="00012461">
        <w:rPr>
          <w:rFonts w:ascii="Arial" w:hAnsi="Arial" w:cs="Arial"/>
          <w:i/>
          <w:sz w:val="20"/>
        </w:rPr>
        <w:t xml:space="preserve">Thông tư </w:t>
      </w:r>
      <w:r w:rsidRPr="00FC0787">
        <w:rPr>
          <w:rFonts w:ascii="Arial" w:hAnsi="Arial" w:cs="Arial"/>
          <w:i/>
          <w:sz w:val="20"/>
        </w:rPr>
        <w:t>s</w:t>
      </w:r>
      <w:r w:rsidRPr="00FC0787" w:rsidR="00C9589F">
        <w:rPr>
          <w:rFonts w:ascii="Arial" w:hAnsi="Arial" w:cs="Arial"/>
          <w:i/>
          <w:sz w:val="20"/>
        </w:rPr>
        <w:t>ố</w:t>
      </w:r>
      <w:r w:rsidRPr="00FC0787">
        <w:rPr>
          <w:rFonts w:ascii="Arial" w:hAnsi="Arial" w:cs="Arial"/>
          <w:i/>
          <w:sz w:val="20"/>
        </w:rPr>
        <w:t xml:space="preserve"> 39</w:t>
      </w:r>
      <w:r w:rsidRPr="00FC0787" w:rsidR="000E6213">
        <w:rPr>
          <w:rFonts w:ascii="Arial" w:hAnsi="Arial" w:cs="Arial"/>
          <w:i/>
          <w:sz w:val="20"/>
        </w:rPr>
        <w:t>/</w:t>
      </w:r>
      <w:r w:rsidRPr="00FC0787">
        <w:rPr>
          <w:rFonts w:ascii="Arial" w:hAnsi="Arial" w:cs="Arial"/>
          <w:i/>
          <w:sz w:val="20"/>
        </w:rPr>
        <w:t>2015</w:t>
      </w:r>
      <w:r w:rsidRPr="00FC0787" w:rsidR="000E6213">
        <w:rPr>
          <w:rFonts w:ascii="Arial" w:hAnsi="Arial" w:cs="Arial"/>
          <w:i/>
          <w:sz w:val="20"/>
        </w:rPr>
        <w:t>/</w:t>
      </w:r>
      <w:r w:rsidRPr="00FC0787">
        <w:rPr>
          <w:rFonts w:ascii="Arial" w:hAnsi="Arial" w:cs="Arial"/>
          <w:i/>
          <w:sz w:val="20"/>
        </w:rPr>
        <w:t>TT-BTC ngày 25 tháng 3 năm 2015)</w:t>
      </w:r>
    </w:p>
    <w:p w:rsidR="008256E9" w:rsidRPr="00FC0787" w:rsidP="001A0720">
      <w:pPr>
        <w:spacing w:before="120"/>
        <w:rPr>
          <w:rFonts w:ascii="Arial" w:hAnsi="Arial" w:cs="Arial"/>
          <w:b/>
          <w:i/>
          <w:sz w:val="20"/>
        </w:rPr>
      </w:pPr>
      <w:r w:rsidRPr="00FC0787" w:rsidR="00C9589F">
        <w:rPr>
          <w:rFonts w:ascii="Arial" w:hAnsi="Arial" w:cs="Arial"/>
          <w:b/>
          <w:i/>
          <w:sz w:val="20"/>
        </w:rPr>
        <w:t xml:space="preserve">1. </w:t>
      </w:r>
      <w:r w:rsidRPr="00FC0787">
        <w:rPr>
          <w:rFonts w:ascii="Arial" w:hAnsi="Arial" w:cs="Arial"/>
          <w:b/>
          <w:i/>
          <w:sz w:val="20"/>
        </w:rPr>
        <w:t>V</w:t>
      </w:r>
      <w:r w:rsidRPr="00FC0787" w:rsidR="00C9589F">
        <w:rPr>
          <w:rFonts w:ascii="Arial" w:hAnsi="Arial" w:cs="Arial"/>
          <w:b/>
          <w:i/>
          <w:sz w:val="20"/>
        </w:rPr>
        <w:t>í</w:t>
      </w:r>
      <w:r w:rsidRPr="00FC0787">
        <w:rPr>
          <w:rFonts w:ascii="Arial" w:hAnsi="Arial" w:cs="Arial"/>
          <w:b/>
          <w:i/>
          <w:sz w:val="20"/>
        </w:rPr>
        <w:t xml:space="preserve"> dụ về </w:t>
      </w:r>
      <w:r w:rsidRPr="00FC0787" w:rsidR="005777BB">
        <w:rPr>
          <w:rFonts w:ascii="Arial" w:hAnsi="Arial" w:cs="Arial"/>
          <w:b/>
          <w:i/>
          <w:sz w:val="20"/>
        </w:rPr>
        <w:t>phí</w:t>
      </w:r>
      <w:r w:rsidRPr="00FC0787">
        <w:rPr>
          <w:rFonts w:ascii="Arial" w:hAnsi="Arial" w:cs="Arial"/>
          <w:b/>
          <w:i/>
          <w:sz w:val="20"/>
        </w:rPr>
        <w:t xml:space="preserve"> bản quyền</w:t>
      </w:r>
      <w:r w:rsidRPr="00FC0787" w:rsidR="00C9589F">
        <w:rPr>
          <w:rFonts w:ascii="Arial" w:hAnsi="Arial" w:cs="Arial"/>
          <w:b/>
          <w:i/>
          <w:sz w:val="20"/>
        </w:rPr>
        <w:t>,</w:t>
      </w:r>
      <w:r w:rsidRPr="00FC0787">
        <w:rPr>
          <w:rFonts w:ascii="Arial" w:hAnsi="Arial" w:cs="Arial"/>
          <w:b/>
          <w:i/>
          <w:sz w:val="20"/>
        </w:rPr>
        <w:t xml:space="preserve"> giấy phép thỏa mãn </w:t>
      </w:r>
      <w:r w:rsidRPr="00FC0787" w:rsidR="00012461">
        <w:rPr>
          <w:rFonts w:ascii="Arial" w:hAnsi="Arial" w:cs="Arial"/>
          <w:b/>
          <w:i/>
          <w:sz w:val="20"/>
        </w:rPr>
        <w:t xml:space="preserve">điều </w:t>
      </w:r>
      <w:r w:rsidRPr="00FC0787">
        <w:rPr>
          <w:rFonts w:ascii="Arial" w:hAnsi="Arial" w:cs="Arial"/>
          <w:b/>
          <w:i/>
          <w:sz w:val="20"/>
        </w:rPr>
        <w:t>kiện “</w:t>
      </w:r>
      <w:r w:rsidRPr="00FC0787" w:rsidR="00C9589F">
        <w:rPr>
          <w:rFonts w:ascii="Arial" w:hAnsi="Arial" w:cs="Arial"/>
          <w:b/>
          <w:i/>
          <w:sz w:val="20"/>
        </w:rPr>
        <w:t>l</w:t>
      </w:r>
      <w:r w:rsidRPr="00FC0787">
        <w:rPr>
          <w:rFonts w:ascii="Arial" w:hAnsi="Arial" w:cs="Arial"/>
          <w:b/>
          <w:i/>
          <w:sz w:val="20"/>
        </w:rPr>
        <w:t>iên quan đến hàng hóa nhập khẩu”</w:t>
      </w:r>
    </w:p>
    <w:p w:rsidR="008256E9" w:rsidRPr="00FC0787" w:rsidP="001A0720">
      <w:pPr>
        <w:spacing w:before="120"/>
        <w:rPr>
          <w:rFonts w:ascii="Arial" w:hAnsi="Arial" w:cs="Arial"/>
          <w:sz w:val="20"/>
        </w:rPr>
      </w:pPr>
      <w:r w:rsidRPr="00FC0787">
        <w:rPr>
          <w:rFonts w:ascii="Arial" w:hAnsi="Arial" w:cs="Arial"/>
          <w:sz w:val="20"/>
        </w:rPr>
        <w:t xml:space="preserve">Ví dụ 1: ví dụ cho </w:t>
      </w:r>
      <w:bookmarkStart w:id="178" w:name="tc_53"/>
      <w:r w:rsidRPr="00FC0787" w:rsidR="000E6213">
        <w:rPr>
          <w:rFonts w:ascii="Arial" w:hAnsi="Arial" w:cs="Arial"/>
          <w:sz w:val="20"/>
        </w:rPr>
        <w:t>điểm</w:t>
      </w:r>
      <w:r w:rsidRPr="00FC0787">
        <w:rPr>
          <w:rFonts w:ascii="Arial" w:hAnsi="Arial" w:cs="Arial"/>
          <w:sz w:val="20"/>
        </w:rPr>
        <w:t xml:space="preserve"> b </w:t>
      </w:r>
      <w:r w:rsidRPr="00FC0787" w:rsidR="00012461">
        <w:rPr>
          <w:rFonts w:ascii="Arial" w:hAnsi="Arial" w:cs="Arial"/>
          <w:sz w:val="20"/>
        </w:rPr>
        <w:t>khoản</w:t>
      </w:r>
      <w:r w:rsidRPr="00FC0787">
        <w:rPr>
          <w:rFonts w:ascii="Arial" w:hAnsi="Arial" w:cs="Arial"/>
          <w:sz w:val="20"/>
        </w:rPr>
        <w:t xml:space="preserve"> 4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78"/>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 xml:space="preserve">Công ty Y (người bán) tại nước B sử dụng bí quyết kỹ thuật </w:t>
      </w:r>
      <w:r w:rsidRPr="00FC0787" w:rsidR="00C9589F">
        <w:rPr>
          <w:rFonts w:ascii="Arial" w:hAnsi="Arial" w:cs="Arial"/>
          <w:sz w:val="20"/>
        </w:rPr>
        <w:t>Z</w:t>
      </w:r>
      <w:r w:rsidRPr="00FC0787">
        <w:rPr>
          <w:rFonts w:ascii="Arial" w:hAnsi="Arial" w:cs="Arial"/>
          <w:sz w:val="20"/>
        </w:rPr>
        <w:t xml:space="preserve"> để sản xuất ra động cơ xe máy hiệu K. Công ty X (người mua) tại Việt nam nhập khẩu động cơ xe máy hiệu K của </w:t>
      </w:r>
      <w:r w:rsidRPr="00FC0787" w:rsidR="005777BB">
        <w:rPr>
          <w:rFonts w:ascii="Arial" w:hAnsi="Arial" w:cs="Arial"/>
          <w:sz w:val="20"/>
        </w:rPr>
        <w:t>công</w:t>
      </w:r>
      <w:r w:rsidRPr="00FC0787">
        <w:rPr>
          <w:rFonts w:ascii="Arial" w:hAnsi="Arial" w:cs="Arial"/>
          <w:sz w:val="20"/>
        </w:rPr>
        <w:t xml:space="preserve"> ty Y. Ngoài việc </w:t>
      </w:r>
      <w:r w:rsidRPr="00FC0787" w:rsidR="00C9589F">
        <w:rPr>
          <w:rFonts w:ascii="Arial" w:hAnsi="Arial" w:cs="Arial"/>
          <w:sz w:val="20"/>
        </w:rPr>
        <w:t>tr</w:t>
      </w:r>
      <w:r w:rsidRPr="00FC0787">
        <w:rPr>
          <w:rFonts w:ascii="Arial" w:hAnsi="Arial" w:cs="Arial"/>
          <w:sz w:val="20"/>
        </w:rPr>
        <w:t>ả tiền để mua hàng hóa nhập khẩu, Công ty X phải trả cho Công ty Y tiền phí bản quyền để sử dụng động c</w:t>
      </w:r>
      <w:r w:rsidRPr="00FC0787" w:rsidR="00C9589F">
        <w:rPr>
          <w:rFonts w:ascii="Arial" w:hAnsi="Arial" w:cs="Arial"/>
          <w:sz w:val="20"/>
        </w:rPr>
        <w:t>ơ</w:t>
      </w:r>
      <w:r w:rsidRPr="00FC0787">
        <w:rPr>
          <w:rFonts w:ascii="Arial" w:hAnsi="Arial" w:cs="Arial"/>
          <w:sz w:val="20"/>
        </w:rPr>
        <w:t xml:space="preserve"> xe máy nhãn hiệu K. Trường hợp này thỏa mãn </w:t>
      </w:r>
      <w:r w:rsidRPr="00FC0787" w:rsidR="00012461">
        <w:rPr>
          <w:rFonts w:ascii="Arial" w:hAnsi="Arial" w:cs="Arial"/>
          <w:sz w:val="20"/>
        </w:rPr>
        <w:t>quy định</w:t>
      </w:r>
      <w:r w:rsidRPr="00FC0787">
        <w:rPr>
          <w:rFonts w:ascii="Arial" w:hAnsi="Arial" w:cs="Arial"/>
          <w:sz w:val="20"/>
        </w:rPr>
        <w:t xml:space="preserve"> tại </w:t>
      </w:r>
      <w:bookmarkStart w:id="179" w:name="tc_54"/>
      <w:r w:rsidRPr="00FC0787" w:rsidR="000E6213">
        <w:rPr>
          <w:rFonts w:ascii="Arial" w:hAnsi="Arial" w:cs="Arial"/>
          <w:sz w:val="20"/>
        </w:rPr>
        <w:t>điểm</w:t>
      </w:r>
      <w:r w:rsidRPr="00FC0787">
        <w:rPr>
          <w:rFonts w:ascii="Arial" w:hAnsi="Arial" w:cs="Arial"/>
          <w:sz w:val="20"/>
        </w:rPr>
        <w:t xml:space="preserve"> b.</w:t>
      </w:r>
      <w:r w:rsidRPr="00FC0787" w:rsidR="00C9589F">
        <w:rPr>
          <w:rFonts w:ascii="Arial" w:hAnsi="Arial" w:cs="Arial"/>
          <w:sz w:val="20"/>
        </w:rPr>
        <w:t>1</w:t>
      </w:r>
      <w:r w:rsidRPr="00FC0787">
        <w:rPr>
          <w:rFonts w:ascii="Arial" w:hAnsi="Arial" w:cs="Arial"/>
          <w:sz w:val="20"/>
        </w:rPr>
        <w:t xml:space="preserve"> </w:t>
      </w:r>
      <w:r w:rsidRPr="00FC0787" w:rsidR="00012461">
        <w:rPr>
          <w:rFonts w:ascii="Arial" w:hAnsi="Arial" w:cs="Arial"/>
          <w:sz w:val="20"/>
        </w:rPr>
        <w:t>khoản</w:t>
      </w:r>
      <w:r w:rsidRPr="00FC0787">
        <w:rPr>
          <w:rFonts w:ascii="Arial" w:hAnsi="Arial" w:cs="Arial"/>
          <w:sz w:val="20"/>
        </w:rPr>
        <w:t xml:space="preserve"> 4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79"/>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 xml:space="preserve">Ví dụ 2: ví dụ cho </w:t>
      </w:r>
      <w:bookmarkStart w:id="180" w:name="tc_55"/>
      <w:r w:rsidRPr="00FC0787" w:rsidR="000E6213">
        <w:rPr>
          <w:rFonts w:ascii="Arial" w:hAnsi="Arial" w:cs="Arial"/>
          <w:sz w:val="20"/>
        </w:rPr>
        <w:t>điểm</w:t>
      </w:r>
      <w:r w:rsidRPr="00FC0787">
        <w:rPr>
          <w:rFonts w:ascii="Arial" w:hAnsi="Arial" w:cs="Arial"/>
          <w:sz w:val="20"/>
        </w:rPr>
        <w:t xml:space="preserve"> b </w:t>
      </w:r>
      <w:r w:rsidRPr="00FC0787" w:rsidR="00012461">
        <w:rPr>
          <w:rFonts w:ascii="Arial" w:hAnsi="Arial" w:cs="Arial"/>
          <w:sz w:val="20"/>
        </w:rPr>
        <w:t>khoản</w:t>
      </w:r>
      <w:r w:rsidRPr="00FC0787">
        <w:rPr>
          <w:rFonts w:ascii="Arial" w:hAnsi="Arial" w:cs="Arial"/>
          <w:sz w:val="20"/>
        </w:rPr>
        <w:t xml:space="preserve"> 4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80"/>
      <w:r w:rsidRPr="00FC0787">
        <w:rPr>
          <w:rFonts w:ascii="Arial" w:hAnsi="Arial" w:cs="Arial"/>
          <w:sz w:val="20"/>
        </w:rPr>
        <w:t>:</w:t>
      </w:r>
    </w:p>
    <w:p w:rsidR="008256E9" w:rsidRPr="00FC0787" w:rsidP="001A0720">
      <w:pPr>
        <w:spacing w:before="120"/>
        <w:rPr>
          <w:rFonts w:ascii="Arial" w:hAnsi="Arial" w:cs="Arial"/>
          <w:sz w:val="20"/>
        </w:rPr>
      </w:pPr>
      <w:r w:rsidRPr="00FC0787">
        <w:rPr>
          <w:rFonts w:ascii="Arial" w:hAnsi="Arial" w:cs="Arial"/>
          <w:sz w:val="20"/>
        </w:rPr>
        <w:t>Công ty I tại Việt Nam ký Hợp đồng với công ty J tại nước X về việc nhập khẩu thuốc chứa hoạt chất A được b</w:t>
      </w:r>
      <w:r w:rsidRPr="00FC0787" w:rsidR="00C9589F">
        <w:rPr>
          <w:rFonts w:ascii="Arial" w:hAnsi="Arial" w:cs="Arial"/>
          <w:sz w:val="20"/>
        </w:rPr>
        <w:t>ả</w:t>
      </w:r>
      <w:r w:rsidRPr="00FC0787">
        <w:rPr>
          <w:rFonts w:ascii="Arial" w:hAnsi="Arial" w:cs="Arial"/>
          <w:sz w:val="20"/>
        </w:rPr>
        <w:t xml:space="preserve">o hộ theo Bằng độc quyền sáng chế B và phải </w:t>
      </w:r>
      <w:r w:rsidRPr="00FC0787" w:rsidR="00C9589F">
        <w:rPr>
          <w:rFonts w:ascii="Arial" w:hAnsi="Arial" w:cs="Arial"/>
          <w:sz w:val="20"/>
        </w:rPr>
        <w:t>tr</w:t>
      </w:r>
      <w:r w:rsidRPr="00FC0787">
        <w:rPr>
          <w:rFonts w:ascii="Arial" w:hAnsi="Arial" w:cs="Arial"/>
          <w:sz w:val="20"/>
        </w:rPr>
        <w:t xml:space="preserve">ả phí bản quyền (tính theo </w:t>
      </w:r>
      <w:r w:rsidRPr="00FC0787" w:rsidR="005777BB">
        <w:rPr>
          <w:rFonts w:ascii="Arial" w:hAnsi="Arial" w:cs="Arial"/>
          <w:sz w:val="20"/>
        </w:rPr>
        <w:t>đơn vị</w:t>
      </w:r>
      <w:r w:rsidRPr="00FC0787">
        <w:rPr>
          <w:rFonts w:ascii="Arial" w:hAnsi="Arial" w:cs="Arial"/>
          <w:sz w:val="20"/>
        </w:rPr>
        <w:t xml:space="preserve"> sản phẩm) cho công ty J để được m</w:t>
      </w:r>
      <w:r w:rsidRPr="00FC0787" w:rsidR="00C9589F">
        <w:rPr>
          <w:rFonts w:ascii="Arial" w:hAnsi="Arial" w:cs="Arial"/>
          <w:sz w:val="20"/>
        </w:rPr>
        <w:t>u</w:t>
      </w:r>
      <w:r w:rsidRPr="00FC0787">
        <w:rPr>
          <w:rFonts w:ascii="Arial" w:hAnsi="Arial" w:cs="Arial"/>
          <w:sz w:val="20"/>
        </w:rPr>
        <w:t xml:space="preserve">a thuốc chứa hoạt chất A. Trường hợp này thuốc chứa hoạt chất A thỏa mãn </w:t>
      </w:r>
      <w:r w:rsidRPr="00FC0787" w:rsidR="00012461">
        <w:rPr>
          <w:rFonts w:ascii="Arial" w:hAnsi="Arial" w:cs="Arial"/>
          <w:sz w:val="20"/>
        </w:rPr>
        <w:t>quy định</w:t>
      </w:r>
      <w:r w:rsidRPr="00FC0787">
        <w:rPr>
          <w:rFonts w:ascii="Arial" w:hAnsi="Arial" w:cs="Arial"/>
          <w:sz w:val="20"/>
        </w:rPr>
        <w:t xml:space="preserve"> tại </w:t>
      </w:r>
      <w:bookmarkStart w:id="181" w:name="tc_56"/>
      <w:r w:rsidRPr="00FC0787" w:rsidR="000E6213">
        <w:rPr>
          <w:rFonts w:ascii="Arial" w:hAnsi="Arial" w:cs="Arial"/>
          <w:sz w:val="20"/>
        </w:rPr>
        <w:t>điểm</w:t>
      </w:r>
      <w:r w:rsidRPr="00FC0787">
        <w:rPr>
          <w:rFonts w:ascii="Arial" w:hAnsi="Arial" w:cs="Arial"/>
          <w:sz w:val="20"/>
        </w:rPr>
        <w:t xml:space="preserve"> b.2 </w:t>
      </w:r>
      <w:r w:rsidRPr="00FC0787" w:rsidR="00012461">
        <w:rPr>
          <w:rFonts w:ascii="Arial" w:hAnsi="Arial" w:cs="Arial"/>
          <w:sz w:val="20"/>
        </w:rPr>
        <w:t>khoản</w:t>
      </w:r>
      <w:r w:rsidRPr="00FC0787">
        <w:rPr>
          <w:rFonts w:ascii="Arial" w:hAnsi="Arial" w:cs="Arial"/>
          <w:sz w:val="20"/>
        </w:rPr>
        <w:t xml:space="preserve"> 4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81"/>
      <w:r w:rsidRPr="00FC0787">
        <w:rPr>
          <w:rFonts w:ascii="Arial" w:hAnsi="Arial" w:cs="Arial"/>
          <w:sz w:val="20"/>
        </w:rPr>
        <w:t>.</w:t>
      </w:r>
    </w:p>
    <w:p w:rsidR="008256E9" w:rsidRPr="00FC0787" w:rsidP="001A0720">
      <w:pPr>
        <w:spacing w:before="120"/>
        <w:rPr>
          <w:rFonts w:ascii="Arial" w:hAnsi="Arial" w:cs="Arial"/>
          <w:b/>
          <w:i/>
          <w:sz w:val="20"/>
        </w:rPr>
      </w:pPr>
      <w:r w:rsidRPr="00FC0787" w:rsidR="00C9589F">
        <w:rPr>
          <w:rFonts w:ascii="Arial" w:hAnsi="Arial" w:cs="Arial"/>
          <w:b/>
          <w:i/>
          <w:sz w:val="20"/>
        </w:rPr>
        <w:t xml:space="preserve">2. </w:t>
      </w:r>
      <w:r w:rsidRPr="00FC0787">
        <w:rPr>
          <w:rFonts w:ascii="Arial" w:hAnsi="Arial" w:cs="Arial"/>
          <w:b/>
          <w:i/>
          <w:sz w:val="20"/>
        </w:rPr>
        <w:t>V</w:t>
      </w:r>
      <w:r w:rsidRPr="00FC0787" w:rsidR="00C9589F">
        <w:rPr>
          <w:rFonts w:ascii="Arial" w:hAnsi="Arial" w:cs="Arial"/>
          <w:b/>
          <w:i/>
          <w:sz w:val="20"/>
        </w:rPr>
        <w:t>í</w:t>
      </w:r>
      <w:r w:rsidRPr="00FC0787">
        <w:rPr>
          <w:rFonts w:ascii="Arial" w:hAnsi="Arial" w:cs="Arial"/>
          <w:b/>
          <w:i/>
          <w:sz w:val="20"/>
        </w:rPr>
        <w:t xml:space="preserve"> dụ về ph</w:t>
      </w:r>
      <w:r w:rsidRPr="00FC0787" w:rsidR="00C9589F">
        <w:rPr>
          <w:rFonts w:ascii="Arial" w:hAnsi="Arial" w:cs="Arial"/>
          <w:b/>
          <w:i/>
          <w:sz w:val="20"/>
        </w:rPr>
        <w:t>í</w:t>
      </w:r>
      <w:r w:rsidRPr="00FC0787">
        <w:rPr>
          <w:rFonts w:ascii="Arial" w:hAnsi="Arial" w:cs="Arial"/>
          <w:b/>
          <w:i/>
          <w:sz w:val="20"/>
        </w:rPr>
        <w:t xml:space="preserve"> b</w:t>
      </w:r>
      <w:r w:rsidRPr="00FC0787" w:rsidR="00C9589F">
        <w:rPr>
          <w:rFonts w:ascii="Arial" w:hAnsi="Arial" w:cs="Arial"/>
          <w:b/>
          <w:i/>
          <w:sz w:val="20"/>
        </w:rPr>
        <w:t>ả</w:t>
      </w:r>
      <w:r w:rsidRPr="00FC0787">
        <w:rPr>
          <w:rFonts w:ascii="Arial" w:hAnsi="Arial" w:cs="Arial"/>
          <w:b/>
          <w:i/>
          <w:sz w:val="20"/>
        </w:rPr>
        <w:t>n quyền, giấy phép thỏa m</w:t>
      </w:r>
      <w:r w:rsidRPr="00FC0787" w:rsidR="00C9589F">
        <w:rPr>
          <w:rFonts w:ascii="Arial" w:hAnsi="Arial" w:cs="Arial"/>
          <w:b/>
          <w:i/>
          <w:sz w:val="20"/>
        </w:rPr>
        <w:t>ã</w:t>
      </w:r>
      <w:r w:rsidRPr="00FC0787">
        <w:rPr>
          <w:rFonts w:ascii="Arial" w:hAnsi="Arial" w:cs="Arial"/>
          <w:b/>
          <w:i/>
          <w:sz w:val="20"/>
        </w:rPr>
        <w:t xml:space="preserve">n </w:t>
      </w:r>
      <w:r w:rsidRPr="00FC0787" w:rsidR="00012461">
        <w:rPr>
          <w:rFonts w:ascii="Arial" w:hAnsi="Arial" w:cs="Arial"/>
          <w:b/>
          <w:i/>
          <w:sz w:val="20"/>
        </w:rPr>
        <w:t xml:space="preserve">điều </w:t>
      </w:r>
      <w:r w:rsidRPr="00FC0787">
        <w:rPr>
          <w:rFonts w:ascii="Arial" w:hAnsi="Arial" w:cs="Arial"/>
          <w:b/>
          <w:i/>
          <w:sz w:val="20"/>
        </w:rPr>
        <w:t xml:space="preserve">kiện “như một </w:t>
      </w:r>
      <w:r w:rsidRPr="00FC0787" w:rsidR="00012461">
        <w:rPr>
          <w:rFonts w:ascii="Arial" w:hAnsi="Arial" w:cs="Arial"/>
          <w:b/>
          <w:i/>
          <w:sz w:val="20"/>
        </w:rPr>
        <w:t xml:space="preserve">điều </w:t>
      </w:r>
      <w:r w:rsidRPr="00FC0787">
        <w:rPr>
          <w:rFonts w:ascii="Arial" w:hAnsi="Arial" w:cs="Arial"/>
          <w:b/>
          <w:i/>
          <w:sz w:val="20"/>
        </w:rPr>
        <w:t>kiện cho giao dịch mua b</w:t>
      </w:r>
      <w:r w:rsidRPr="00FC0787" w:rsidR="00C9589F">
        <w:rPr>
          <w:rFonts w:ascii="Arial" w:hAnsi="Arial" w:cs="Arial"/>
          <w:b/>
          <w:i/>
          <w:sz w:val="20"/>
        </w:rPr>
        <w:t>á</w:t>
      </w:r>
      <w:r w:rsidRPr="00FC0787">
        <w:rPr>
          <w:rFonts w:ascii="Arial" w:hAnsi="Arial" w:cs="Arial"/>
          <w:b/>
          <w:i/>
          <w:sz w:val="20"/>
        </w:rPr>
        <w:t xml:space="preserve">n </w:t>
      </w:r>
      <w:r w:rsidRPr="00FC0787" w:rsidR="00203A05">
        <w:rPr>
          <w:rFonts w:ascii="Arial" w:hAnsi="Arial" w:cs="Arial"/>
          <w:b/>
          <w:i/>
          <w:sz w:val="20"/>
        </w:rPr>
        <w:t>hàng hóa</w:t>
      </w:r>
      <w:r w:rsidRPr="00FC0787">
        <w:rPr>
          <w:rFonts w:ascii="Arial" w:hAnsi="Arial" w:cs="Arial"/>
          <w:b/>
          <w:i/>
          <w:sz w:val="20"/>
        </w:rPr>
        <w:t xml:space="preserve"> nhập kh</w:t>
      </w:r>
      <w:r w:rsidRPr="00FC0787" w:rsidR="00C9589F">
        <w:rPr>
          <w:rFonts w:ascii="Arial" w:hAnsi="Arial" w:cs="Arial"/>
          <w:b/>
          <w:i/>
          <w:sz w:val="20"/>
        </w:rPr>
        <w:t>ẩ</w:t>
      </w:r>
      <w:r w:rsidRPr="00FC0787">
        <w:rPr>
          <w:rFonts w:ascii="Arial" w:hAnsi="Arial" w:cs="Arial"/>
          <w:b/>
          <w:i/>
          <w:sz w:val="20"/>
        </w:rPr>
        <w:t>u”.</w:t>
      </w:r>
    </w:p>
    <w:p w:rsidR="008256E9" w:rsidRPr="00FC0787" w:rsidP="001A0720">
      <w:pPr>
        <w:spacing w:before="120"/>
        <w:rPr>
          <w:rFonts w:ascii="Arial" w:hAnsi="Arial" w:cs="Arial"/>
          <w:sz w:val="20"/>
        </w:rPr>
      </w:pPr>
      <w:r w:rsidRPr="00FC0787">
        <w:rPr>
          <w:rFonts w:ascii="Arial" w:hAnsi="Arial" w:cs="Arial"/>
          <w:sz w:val="20"/>
        </w:rPr>
        <w:t xml:space="preserve">Tất cả các tình huống từ 1 đến 7 (trừ tình huống 2), đều thỏa mãn </w:t>
      </w:r>
      <w:r w:rsidRPr="00FC0787" w:rsidR="00012461">
        <w:rPr>
          <w:rFonts w:ascii="Arial" w:hAnsi="Arial" w:cs="Arial"/>
          <w:sz w:val="20"/>
        </w:rPr>
        <w:t xml:space="preserve">điều </w:t>
      </w:r>
      <w:r w:rsidRPr="00FC0787">
        <w:rPr>
          <w:rFonts w:ascii="Arial" w:hAnsi="Arial" w:cs="Arial"/>
          <w:sz w:val="20"/>
        </w:rPr>
        <w:t xml:space="preserve">kiện “như một </w:t>
      </w:r>
      <w:r w:rsidRPr="00FC0787" w:rsidR="00012461">
        <w:rPr>
          <w:rFonts w:ascii="Arial" w:hAnsi="Arial" w:cs="Arial"/>
          <w:sz w:val="20"/>
        </w:rPr>
        <w:t xml:space="preserve">điều </w:t>
      </w:r>
      <w:r w:rsidRPr="00FC0787">
        <w:rPr>
          <w:rFonts w:ascii="Arial" w:hAnsi="Arial" w:cs="Arial"/>
          <w:sz w:val="20"/>
        </w:rPr>
        <w:t>kiện cho giao dịch mua bán hàng h</w:t>
      </w:r>
      <w:r w:rsidRPr="00FC0787" w:rsidR="00C9589F">
        <w:rPr>
          <w:rFonts w:ascii="Arial" w:hAnsi="Arial" w:cs="Arial"/>
          <w:sz w:val="20"/>
        </w:rPr>
        <w:t>ó</w:t>
      </w:r>
      <w:r w:rsidRPr="00FC0787">
        <w:rPr>
          <w:rFonts w:ascii="Arial" w:hAnsi="Arial" w:cs="Arial"/>
          <w:sz w:val="20"/>
        </w:rPr>
        <w:t>a nhập khẩu”. Cụ thể như sau:</w:t>
      </w:r>
    </w:p>
    <w:p w:rsidR="008256E9" w:rsidRPr="00FC0787" w:rsidP="001A0720">
      <w:pPr>
        <w:spacing w:before="120"/>
        <w:rPr>
          <w:rFonts w:ascii="Arial" w:hAnsi="Arial" w:cs="Arial"/>
          <w:b/>
          <w:sz w:val="20"/>
          <w:lang w:val="en-US"/>
        </w:rPr>
      </w:pPr>
      <w:r w:rsidRPr="00FC0787">
        <w:rPr>
          <w:rFonts w:ascii="Arial" w:hAnsi="Arial" w:cs="Arial"/>
          <w:b/>
          <w:sz w:val="20"/>
        </w:rPr>
        <w:t>Tình hu</w:t>
      </w:r>
      <w:r w:rsidRPr="00FC0787" w:rsidR="00C9589F">
        <w:rPr>
          <w:rFonts w:ascii="Arial" w:hAnsi="Arial" w:cs="Arial"/>
          <w:b/>
          <w:sz w:val="20"/>
          <w:lang w:val="en-US"/>
        </w:rPr>
        <w:t>ố</w:t>
      </w:r>
      <w:r w:rsidRPr="00FC0787">
        <w:rPr>
          <w:rFonts w:ascii="Arial" w:hAnsi="Arial" w:cs="Arial"/>
          <w:b/>
          <w:sz w:val="20"/>
        </w:rPr>
        <w:t>ng 1:</w:t>
      </w:r>
    </w:p>
    <w:p w:rsidR="004F6DC3" w:rsidRPr="00FC0787" w:rsidP="001A0720">
      <w:pPr>
        <w:spacing w:before="120"/>
        <w:jc w:val="center"/>
        <w:rPr>
          <w:rFonts w:ascii="Arial" w:hAnsi="Arial" w:cs="Arial"/>
          <w:sz w:val="20"/>
          <w:lang w:val="en-US"/>
        </w:rPr>
      </w:pPr>
      <w:r>
        <w:rPr>
          <w:rFonts w:ascii="Arial" w:hAnsi="Arial" w:cs="Arial"/>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120.78pt;width:367.77pt" stroked="f">
            <v:imagedata r:id="rId4" o:title=""/>
          </v:shape>
        </w:pict>
      </w:r>
    </w:p>
    <w:p w:rsidR="008256E9" w:rsidRPr="00FC0787" w:rsidP="001A0720">
      <w:pPr>
        <w:spacing w:before="120"/>
        <w:rPr>
          <w:rFonts w:ascii="Arial" w:hAnsi="Arial" w:cs="Arial"/>
          <w:sz w:val="20"/>
        </w:rPr>
      </w:pPr>
      <w:r w:rsidRPr="00FC0787">
        <w:rPr>
          <w:rFonts w:ascii="Arial" w:hAnsi="Arial" w:cs="Arial"/>
          <w:sz w:val="20"/>
        </w:rPr>
        <w:t xml:space="preserve">Phí bản quyền do người mua </w:t>
      </w:r>
      <w:r w:rsidRPr="00FC0787" w:rsidR="000A48E7">
        <w:rPr>
          <w:rFonts w:ascii="Arial" w:hAnsi="Arial" w:cs="Arial"/>
          <w:sz w:val="20"/>
          <w:lang w:val="en-US"/>
        </w:rPr>
        <w:t>tr</w:t>
      </w:r>
      <w:r w:rsidRPr="00FC0787">
        <w:rPr>
          <w:rFonts w:ascii="Arial" w:hAnsi="Arial" w:cs="Arial"/>
          <w:sz w:val="20"/>
        </w:rPr>
        <w:t xml:space="preserve">ả tại tình huống này thỏa mãn </w:t>
      </w:r>
      <w:r w:rsidRPr="00FC0787" w:rsidR="00012461">
        <w:rPr>
          <w:rFonts w:ascii="Arial" w:hAnsi="Arial" w:cs="Arial"/>
          <w:sz w:val="20"/>
        </w:rPr>
        <w:t xml:space="preserve">điều </w:t>
      </w:r>
      <w:r w:rsidRPr="00FC0787">
        <w:rPr>
          <w:rFonts w:ascii="Arial" w:hAnsi="Arial" w:cs="Arial"/>
          <w:sz w:val="20"/>
        </w:rPr>
        <w:t xml:space="preserve">kiện “như một </w:t>
      </w:r>
      <w:r w:rsidRPr="00FC0787" w:rsidR="00012461">
        <w:rPr>
          <w:rFonts w:ascii="Arial" w:hAnsi="Arial" w:cs="Arial"/>
          <w:sz w:val="20"/>
        </w:rPr>
        <w:t xml:space="preserve">điều </w:t>
      </w:r>
      <w:r w:rsidRPr="00FC0787">
        <w:rPr>
          <w:rFonts w:ascii="Arial" w:hAnsi="Arial" w:cs="Arial"/>
          <w:sz w:val="20"/>
        </w:rPr>
        <w:t xml:space="preserve">kiện cho giao dịch mua bán hàng hóa nhập khẩu” </w:t>
      </w:r>
      <w:r w:rsidRPr="00FC0787" w:rsidR="00012461">
        <w:rPr>
          <w:rFonts w:ascii="Arial" w:hAnsi="Arial" w:cs="Arial"/>
          <w:sz w:val="20"/>
        </w:rPr>
        <w:t>quy định</w:t>
      </w:r>
      <w:r w:rsidRPr="00FC0787">
        <w:rPr>
          <w:rFonts w:ascii="Arial" w:hAnsi="Arial" w:cs="Arial"/>
          <w:sz w:val="20"/>
        </w:rPr>
        <w:t xml:space="preserve"> tại </w:t>
      </w:r>
      <w:bookmarkStart w:id="182" w:name="tc_57"/>
      <w:r w:rsidRPr="00FC0787" w:rsidR="00012461">
        <w:rPr>
          <w:rFonts w:ascii="Arial" w:hAnsi="Arial" w:cs="Arial"/>
          <w:sz w:val="20"/>
        </w:rPr>
        <w:t>khoản</w:t>
      </w:r>
      <w:r w:rsidRPr="00FC0787">
        <w:rPr>
          <w:rFonts w:ascii="Arial" w:hAnsi="Arial" w:cs="Arial"/>
          <w:sz w:val="20"/>
        </w:rPr>
        <w:t xml:space="preserve"> 6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82"/>
      <w:r w:rsidRPr="00FC0787">
        <w:rPr>
          <w:rFonts w:ascii="Arial" w:hAnsi="Arial" w:cs="Arial"/>
          <w:sz w:val="20"/>
        </w:rPr>
        <w:t xml:space="preserve"> v</w:t>
      </w:r>
      <w:r w:rsidRPr="00FC0787" w:rsidR="000A48E7">
        <w:rPr>
          <w:rFonts w:ascii="Arial" w:hAnsi="Arial" w:cs="Arial"/>
          <w:sz w:val="20"/>
          <w:lang w:val="en-US"/>
        </w:rPr>
        <w:t>ì</w:t>
      </w:r>
      <w:r w:rsidRPr="00FC0787">
        <w:rPr>
          <w:rFonts w:ascii="Arial" w:hAnsi="Arial" w:cs="Arial"/>
          <w:sz w:val="20"/>
        </w:rPr>
        <w:t xml:space="preserve"> người mua trả phí b</w:t>
      </w:r>
      <w:r w:rsidRPr="00FC0787" w:rsidR="000A48E7">
        <w:rPr>
          <w:rFonts w:ascii="Arial" w:hAnsi="Arial" w:cs="Arial"/>
          <w:sz w:val="20"/>
          <w:lang w:val="en-US"/>
        </w:rPr>
        <w:t>ả</w:t>
      </w:r>
      <w:r w:rsidRPr="00FC0787">
        <w:rPr>
          <w:rFonts w:ascii="Arial" w:hAnsi="Arial" w:cs="Arial"/>
          <w:sz w:val="20"/>
        </w:rPr>
        <w:t>n quy</w:t>
      </w:r>
      <w:r w:rsidRPr="00FC0787" w:rsidR="000A48E7">
        <w:rPr>
          <w:rFonts w:ascii="Arial" w:hAnsi="Arial" w:cs="Arial"/>
          <w:sz w:val="20"/>
          <w:lang w:val="en-US"/>
        </w:rPr>
        <w:t>ề</w:t>
      </w:r>
      <w:r w:rsidRPr="00FC0787">
        <w:rPr>
          <w:rFonts w:ascii="Arial" w:hAnsi="Arial" w:cs="Arial"/>
          <w:sz w:val="20"/>
        </w:rPr>
        <w:t xml:space="preserve">n cho người bán </w:t>
      </w:r>
      <w:r w:rsidRPr="00FC0787" w:rsidR="000A48E7">
        <w:rPr>
          <w:rFonts w:ascii="Arial" w:hAnsi="Arial" w:cs="Arial"/>
          <w:sz w:val="20"/>
          <w:lang w:val="en-US"/>
        </w:rPr>
        <w:t>S</w:t>
      </w:r>
      <w:r w:rsidRPr="00FC0787">
        <w:rPr>
          <w:rFonts w:ascii="Arial" w:hAnsi="Arial" w:cs="Arial"/>
          <w:sz w:val="20"/>
        </w:rPr>
        <w:t xml:space="preserve"> (đồng th</w:t>
      </w:r>
      <w:r w:rsidRPr="00FC0787" w:rsidR="000A48E7">
        <w:rPr>
          <w:rFonts w:ascii="Arial" w:hAnsi="Arial" w:cs="Arial"/>
          <w:sz w:val="20"/>
          <w:lang w:val="en-US"/>
        </w:rPr>
        <w:t>ờ</w:t>
      </w:r>
      <w:r w:rsidRPr="00FC0787">
        <w:rPr>
          <w:rFonts w:ascii="Arial" w:hAnsi="Arial" w:cs="Arial"/>
          <w:sz w:val="20"/>
        </w:rPr>
        <w:t>i là chủ thể quy</w:t>
      </w:r>
      <w:r w:rsidRPr="00FC0787" w:rsidR="000A48E7">
        <w:rPr>
          <w:rFonts w:ascii="Arial" w:hAnsi="Arial" w:cs="Arial"/>
          <w:sz w:val="20"/>
          <w:lang w:val="en-US"/>
        </w:rPr>
        <w:t>ề</w:t>
      </w:r>
      <w:r w:rsidRPr="00FC0787">
        <w:rPr>
          <w:rFonts w:ascii="Arial" w:hAnsi="Arial" w:cs="Arial"/>
          <w:sz w:val="20"/>
        </w:rPr>
        <w:t xml:space="preserve">n sở hữu trí tuệ) để mua được </w:t>
      </w:r>
      <w:r w:rsidRPr="00FC0787" w:rsidR="00203A05">
        <w:rPr>
          <w:rFonts w:ascii="Arial" w:hAnsi="Arial" w:cs="Arial"/>
          <w:sz w:val="20"/>
        </w:rPr>
        <w:t>hàng hóa</w:t>
      </w:r>
      <w:r w:rsidRPr="00FC0787">
        <w:rPr>
          <w:rFonts w:ascii="Arial" w:hAnsi="Arial" w:cs="Arial"/>
          <w:sz w:val="20"/>
        </w:rPr>
        <w:t>.</w:t>
      </w:r>
    </w:p>
    <w:p w:rsidR="008256E9" w:rsidRPr="00FC0787" w:rsidP="001A0720">
      <w:pPr>
        <w:spacing w:before="120"/>
        <w:rPr>
          <w:rFonts w:ascii="Arial" w:hAnsi="Arial" w:cs="Arial"/>
          <w:b/>
          <w:sz w:val="20"/>
          <w:lang w:val="en-US"/>
        </w:rPr>
      </w:pPr>
      <w:r w:rsidRPr="00FC0787" w:rsidR="00772408">
        <w:rPr>
          <w:rFonts w:ascii="Arial" w:hAnsi="Arial" w:cs="Arial"/>
          <w:b/>
          <w:sz w:val="20"/>
          <w:lang w:val="en-US"/>
        </w:rPr>
        <w:t>Tình huống 2:</w:t>
      </w:r>
    </w:p>
    <w:p w:rsidR="00772408" w:rsidRPr="00FC0787" w:rsidP="001A0720">
      <w:pPr>
        <w:spacing w:before="120"/>
        <w:jc w:val="center"/>
        <w:rPr>
          <w:rFonts w:ascii="Arial" w:hAnsi="Arial" w:cs="Arial"/>
          <w:sz w:val="20"/>
          <w:lang w:val="en-US"/>
        </w:rPr>
      </w:pPr>
      <w:r>
        <w:rPr>
          <w:rFonts w:ascii="Arial" w:hAnsi="Arial" w:cs="Arial"/>
          <w:sz w:val="20"/>
          <w:lang w:val="en-US"/>
        </w:rPr>
        <w:pict>
          <v:shape id="_x0000_i1026" type="#_x0000_t75" style="height:211.85pt;width:415.08pt" stroked="f">
            <v:imagedata r:id="rId5" o:title=""/>
          </v:shape>
        </w:pict>
      </w:r>
    </w:p>
    <w:p w:rsidR="008256E9" w:rsidRPr="00FC0787" w:rsidP="001A0720">
      <w:pPr>
        <w:spacing w:before="120"/>
        <w:rPr>
          <w:rFonts w:ascii="Arial" w:hAnsi="Arial" w:cs="Arial"/>
          <w:sz w:val="20"/>
        </w:rPr>
      </w:pPr>
      <w:r w:rsidRPr="00FC0787" w:rsidR="005777BB">
        <w:rPr>
          <w:rFonts w:ascii="Arial" w:hAnsi="Arial" w:cs="Arial"/>
          <w:sz w:val="20"/>
        </w:rPr>
        <w:t>Phí</w:t>
      </w:r>
      <w:r w:rsidRPr="00FC0787">
        <w:rPr>
          <w:rFonts w:ascii="Arial" w:hAnsi="Arial" w:cs="Arial"/>
          <w:sz w:val="20"/>
        </w:rPr>
        <w:t xml:space="preserve"> bản quyền do người mua trả tại tình huống này không thỏa m</w:t>
      </w:r>
      <w:r w:rsidRPr="00FC0787" w:rsidR="00965B3F">
        <w:rPr>
          <w:rFonts w:ascii="Arial" w:hAnsi="Arial" w:cs="Arial"/>
          <w:sz w:val="20"/>
        </w:rPr>
        <w:t>ã</w:t>
      </w:r>
      <w:r w:rsidRPr="00FC0787">
        <w:rPr>
          <w:rFonts w:ascii="Arial" w:hAnsi="Arial" w:cs="Arial"/>
          <w:sz w:val="20"/>
        </w:rPr>
        <w:t xml:space="preserve">n nội dung “như một </w:t>
      </w:r>
      <w:r w:rsidRPr="00FC0787" w:rsidR="00012461">
        <w:rPr>
          <w:rFonts w:ascii="Arial" w:hAnsi="Arial" w:cs="Arial"/>
          <w:sz w:val="20"/>
        </w:rPr>
        <w:t xml:space="preserve">điều </w:t>
      </w:r>
      <w:r w:rsidRPr="00FC0787">
        <w:rPr>
          <w:rFonts w:ascii="Arial" w:hAnsi="Arial" w:cs="Arial"/>
          <w:sz w:val="20"/>
        </w:rPr>
        <w:t>kiện cho g</w:t>
      </w:r>
      <w:r w:rsidRPr="00FC0787" w:rsidR="00965B3F">
        <w:rPr>
          <w:rFonts w:ascii="Arial" w:hAnsi="Arial" w:cs="Arial"/>
          <w:sz w:val="20"/>
        </w:rPr>
        <w:t>i</w:t>
      </w:r>
      <w:r w:rsidRPr="00FC0787">
        <w:rPr>
          <w:rFonts w:ascii="Arial" w:hAnsi="Arial" w:cs="Arial"/>
          <w:sz w:val="20"/>
        </w:rPr>
        <w:t xml:space="preserve">ao dịch mua bán hàng hóa nhập khẩu” </w:t>
      </w:r>
      <w:r w:rsidRPr="00FC0787" w:rsidR="00012461">
        <w:rPr>
          <w:rFonts w:ascii="Arial" w:hAnsi="Arial" w:cs="Arial"/>
          <w:sz w:val="20"/>
        </w:rPr>
        <w:t>quy định</w:t>
      </w:r>
      <w:r w:rsidRPr="00FC0787">
        <w:rPr>
          <w:rFonts w:ascii="Arial" w:hAnsi="Arial" w:cs="Arial"/>
          <w:sz w:val="20"/>
        </w:rPr>
        <w:t xml:space="preserve"> tại </w:t>
      </w:r>
      <w:bookmarkStart w:id="183" w:name="tc_58"/>
      <w:r w:rsidRPr="00FC0787" w:rsidR="00012461">
        <w:rPr>
          <w:rFonts w:ascii="Arial" w:hAnsi="Arial" w:cs="Arial"/>
          <w:sz w:val="20"/>
        </w:rPr>
        <w:t>khoản</w:t>
      </w:r>
      <w:r w:rsidRPr="00FC0787">
        <w:rPr>
          <w:rFonts w:ascii="Arial" w:hAnsi="Arial" w:cs="Arial"/>
          <w:sz w:val="20"/>
        </w:rPr>
        <w:t xml:space="preserve"> 6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83"/>
      <w:r w:rsidRPr="00FC0787">
        <w:rPr>
          <w:rFonts w:ascii="Arial" w:hAnsi="Arial" w:cs="Arial"/>
          <w:sz w:val="20"/>
        </w:rPr>
        <w:t xml:space="preserve"> vì không c</w:t>
      </w:r>
      <w:r w:rsidRPr="00FC0787" w:rsidR="00965B3F">
        <w:rPr>
          <w:rFonts w:ascii="Arial" w:hAnsi="Arial" w:cs="Arial"/>
          <w:sz w:val="20"/>
        </w:rPr>
        <w:t>ó</w:t>
      </w:r>
      <w:r w:rsidRPr="00FC0787">
        <w:rPr>
          <w:rFonts w:ascii="Arial" w:hAnsi="Arial" w:cs="Arial"/>
          <w:sz w:val="20"/>
        </w:rPr>
        <w:t xml:space="preserve"> bất kỳ sự thỏa thuận nào về việc người mua B phải </w:t>
      </w:r>
      <w:r w:rsidRPr="00FC0787" w:rsidR="00965B3F">
        <w:rPr>
          <w:rFonts w:ascii="Arial" w:hAnsi="Arial" w:cs="Arial"/>
          <w:sz w:val="20"/>
        </w:rPr>
        <w:t>tr</w:t>
      </w:r>
      <w:r w:rsidRPr="00FC0787">
        <w:rPr>
          <w:rFonts w:ascii="Arial" w:hAnsi="Arial" w:cs="Arial"/>
          <w:sz w:val="20"/>
        </w:rPr>
        <w:t>ả phí bản quyền đ</w:t>
      </w:r>
      <w:r w:rsidRPr="00FC0787" w:rsidR="00965B3F">
        <w:rPr>
          <w:rFonts w:ascii="Arial" w:hAnsi="Arial" w:cs="Arial"/>
          <w:sz w:val="20"/>
        </w:rPr>
        <w:t>ể</w:t>
      </w:r>
      <w:r w:rsidRPr="00FC0787">
        <w:rPr>
          <w:rFonts w:ascii="Arial" w:hAnsi="Arial" w:cs="Arial"/>
          <w:sz w:val="20"/>
        </w:rPr>
        <w:t xml:space="preserve"> được mua hàng hóa từ người bán </w:t>
      </w:r>
      <w:r w:rsidRPr="00FC0787" w:rsidR="00965B3F">
        <w:rPr>
          <w:rFonts w:ascii="Arial" w:hAnsi="Arial" w:cs="Arial"/>
          <w:sz w:val="20"/>
        </w:rPr>
        <w:t>S</w:t>
      </w:r>
      <w:r w:rsidRPr="00FC0787">
        <w:rPr>
          <w:rFonts w:ascii="Arial" w:hAnsi="Arial" w:cs="Arial"/>
          <w:sz w:val="20"/>
        </w:rPr>
        <w:t>.</w:t>
      </w:r>
    </w:p>
    <w:p w:rsidR="008256E9" w:rsidRPr="00FC0787" w:rsidP="001A0720">
      <w:pPr>
        <w:spacing w:before="120"/>
        <w:rPr>
          <w:rFonts w:ascii="Arial" w:hAnsi="Arial" w:cs="Arial"/>
          <w:b/>
          <w:sz w:val="20"/>
        </w:rPr>
      </w:pPr>
      <w:r w:rsidRPr="00FC0787">
        <w:rPr>
          <w:rFonts w:ascii="Arial" w:hAnsi="Arial" w:cs="Arial"/>
          <w:b/>
          <w:sz w:val="20"/>
        </w:rPr>
        <w:t>Tình huống 3:</w:t>
      </w:r>
    </w:p>
    <w:p w:rsidR="008256E9" w:rsidRPr="00FC0787" w:rsidP="001A0720">
      <w:pPr>
        <w:spacing w:before="120"/>
        <w:jc w:val="center"/>
        <w:rPr>
          <w:rFonts w:ascii="Arial" w:hAnsi="Arial" w:cs="Arial"/>
          <w:sz w:val="20"/>
        </w:rPr>
      </w:pPr>
      <w:r>
        <w:rPr>
          <w:rFonts w:ascii="Arial" w:hAnsi="Arial" w:cs="Arial"/>
          <w:sz w:val="20"/>
        </w:rPr>
        <w:pict>
          <v:shape id="_x0000_i1027" type="#_x0000_t75" style="height:166.66pt;width:357.46pt" stroked="f">
            <v:imagedata r:id="rId6" o:title=""/>
          </v:shape>
        </w:pict>
      </w:r>
    </w:p>
    <w:p w:rsidR="008256E9" w:rsidRPr="00FC0787" w:rsidP="001A0720">
      <w:pPr>
        <w:spacing w:before="120"/>
        <w:rPr>
          <w:rFonts w:ascii="Arial" w:hAnsi="Arial" w:cs="Arial"/>
          <w:sz w:val="20"/>
        </w:rPr>
      </w:pPr>
      <w:r w:rsidRPr="00FC0787">
        <w:rPr>
          <w:rFonts w:ascii="Arial" w:hAnsi="Arial" w:cs="Arial"/>
          <w:sz w:val="20"/>
        </w:rPr>
        <w:t xml:space="preserve">Phí bản quyền do người mua trả tại tình huống này thỏa mãn </w:t>
      </w:r>
      <w:r w:rsidRPr="00FC0787" w:rsidR="00012461">
        <w:rPr>
          <w:rFonts w:ascii="Arial" w:hAnsi="Arial" w:cs="Arial"/>
          <w:sz w:val="20"/>
        </w:rPr>
        <w:t xml:space="preserve">điều </w:t>
      </w:r>
      <w:r w:rsidRPr="00FC0787">
        <w:rPr>
          <w:rFonts w:ascii="Arial" w:hAnsi="Arial" w:cs="Arial"/>
          <w:sz w:val="20"/>
        </w:rPr>
        <w:t xml:space="preserve">kiện “như một </w:t>
      </w:r>
      <w:r w:rsidRPr="00FC0787" w:rsidR="00012461">
        <w:rPr>
          <w:rFonts w:ascii="Arial" w:hAnsi="Arial" w:cs="Arial"/>
          <w:sz w:val="20"/>
        </w:rPr>
        <w:t xml:space="preserve">điều </w:t>
      </w:r>
      <w:r w:rsidRPr="00FC0787">
        <w:rPr>
          <w:rFonts w:ascii="Arial" w:hAnsi="Arial" w:cs="Arial"/>
          <w:sz w:val="20"/>
        </w:rPr>
        <w:t xml:space="preserve">kiện cho giao dịch mua bán hàng hóa nhập khẩu” theo </w:t>
      </w:r>
      <w:r w:rsidRPr="00FC0787" w:rsidR="00012461">
        <w:rPr>
          <w:rFonts w:ascii="Arial" w:hAnsi="Arial" w:cs="Arial"/>
          <w:sz w:val="20"/>
        </w:rPr>
        <w:t>quy định</w:t>
      </w:r>
      <w:r w:rsidRPr="00FC0787">
        <w:rPr>
          <w:rFonts w:ascii="Arial" w:hAnsi="Arial" w:cs="Arial"/>
          <w:sz w:val="20"/>
        </w:rPr>
        <w:t xml:space="preserve"> tại </w:t>
      </w:r>
      <w:bookmarkStart w:id="184" w:name="tc_59"/>
      <w:r w:rsidRPr="00FC0787" w:rsidR="00012461">
        <w:rPr>
          <w:rFonts w:ascii="Arial" w:hAnsi="Arial" w:cs="Arial"/>
          <w:sz w:val="20"/>
        </w:rPr>
        <w:t>khoản</w:t>
      </w:r>
      <w:r w:rsidRPr="00FC0787">
        <w:rPr>
          <w:rFonts w:ascii="Arial" w:hAnsi="Arial" w:cs="Arial"/>
          <w:sz w:val="20"/>
        </w:rPr>
        <w:t xml:space="preserve"> 6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84"/>
      <w:r w:rsidRPr="00FC0787">
        <w:rPr>
          <w:rFonts w:ascii="Arial" w:hAnsi="Arial" w:cs="Arial"/>
          <w:sz w:val="20"/>
        </w:rPr>
        <w:t xml:space="preserve"> vì giữa người mua B và người bán </w:t>
      </w:r>
      <w:r w:rsidRPr="00FC0787" w:rsidR="00F40B15">
        <w:rPr>
          <w:rFonts w:ascii="Arial" w:hAnsi="Arial" w:cs="Arial"/>
          <w:sz w:val="20"/>
        </w:rPr>
        <w:t>S</w:t>
      </w:r>
      <w:r w:rsidRPr="00FC0787">
        <w:rPr>
          <w:rFonts w:ascii="Arial" w:hAnsi="Arial" w:cs="Arial"/>
          <w:sz w:val="20"/>
        </w:rPr>
        <w:t xml:space="preserve"> có thỏa thuận về việc ng</w:t>
      </w:r>
      <w:r w:rsidRPr="00FC0787" w:rsidR="005777BB">
        <w:rPr>
          <w:rFonts w:ascii="Arial" w:hAnsi="Arial" w:cs="Arial"/>
          <w:sz w:val="20"/>
        </w:rPr>
        <w:t>ườ</w:t>
      </w:r>
      <w:r w:rsidRPr="00FC0787">
        <w:rPr>
          <w:rFonts w:ascii="Arial" w:hAnsi="Arial" w:cs="Arial"/>
          <w:sz w:val="20"/>
        </w:rPr>
        <w:t>i mua B phải thanh toán phí b</w:t>
      </w:r>
      <w:r w:rsidRPr="00FC0787" w:rsidR="00F40B15">
        <w:rPr>
          <w:rFonts w:ascii="Arial" w:hAnsi="Arial" w:cs="Arial"/>
          <w:sz w:val="20"/>
        </w:rPr>
        <w:t>ả</w:t>
      </w:r>
      <w:r w:rsidRPr="00FC0787">
        <w:rPr>
          <w:rFonts w:ascii="Arial" w:hAnsi="Arial" w:cs="Arial"/>
          <w:sz w:val="20"/>
        </w:rPr>
        <w:t>n quyền cho công ty L để mua được hàng hóa.</w:t>
      </w:r>
    </w:p>
    <w:p w:rsidR="008256E9" w:rsidRPr="00FC0787" w:rsidP="001A0720">
      <w:pPr>
        <w:spacing w:before="120"/>
        <w:rPr>
          <w:rFonts w:ascii="Arial" w:hAnsi="Arial" w:cs="Arial"/>
          <w:b/>
          <w:sz w:val="20"/>
        </w:rPr>
      </w:pPr>
      <w:r w:rsidRPr="00FC0787">
        <w:rPr>
          <w:rFonts w:ascii="Arial" w:hAnsi="Arial" w:cs="Arial"/>
          <w:b/>
          <w:sz w:val="20"/>
        </w:rPr>
        <w:t>Tình huống 4:</w:t>
      </w:r>
    </w:p>
    <w:p w:rsidR="008256E9" w:rsidRPr="00FC0787" w:rsidP="001A0720">
      <w:pPr>
        <w:spacing w:before="120"/>
        <w:jc w:val="center"/>
        <w:rPr>
          <w:rFonts w:ascii="Arial" w:hAnsi="Arial" w:cs="Arial"/>
          <w:sz w:val="20"/>
        </w:rPr>
      </w:pPr>
      <w:r>
        <w:rPr>
          <w:rFonts w:ascii="Arial" w:hAnsi="Arial" w:cs="Arial"/>
          <w:sz w:val="20"/>
        </w:rPr>
        <w:pict>
          <v:shape id="_x0000_i1028" type="#_x0000_t75" style="height:201.16pt;width:415.82pt" stroked="f">
            <v:imagedata r:id="rId7" o:title=""/>
          </v:shape>
        </w:pict>
      </w:r>
    </w:p>
    <w:p w:rsidR="008256E9" w:rsidRPr="00FC0787" w:rsidP="001A0720">
      <w:pPr>
        <w:spacing w:before="120"/>
        <w:rPr>
          <w:rFonts w:ascii="Arial" w:hAnsi="Arial" w:cs="Arial"/>
          <w:sz w:val="20"/>
        </w:rPr>
      </w:pPr>
      <w:r w:rsidRPr="00FC0787">
        <w:rPr>
          <w:rFonts w:ascii="Arial" w:hAnsi="Arial" w:cs="Arial"/>
          <w:sz w:val="20"/>
        </w:rPr>
        <w:t xml:space="preserve">Phí bản quyền do người mua trả tại tình huống này thỏa mãn </w:t>
      </w:r>
      <w:r w:rsidRPr="00FC0787" w:rsidR="00012461">
        <w:rPr>
          <w:rFonts w:ascii="Arial" w:hAnsi="Arial" w:cs="Arial"/>
          <w:sz w:val="20"/>
        </w:rPr>
        <w:t xml:space="preserve">điều </w:t>
      </w:r>
      <w:r w:rsidRPr="00FC0787">
        <w:rPr>
          <w:rFonts w:ascii="Arial" w:hAnsi="Arial" w:cs="Arial"/>
          <w:sz w:val="20"/>
        </w:rPr>
        <w:t xml:space="preserve">kiện “như một </w:t>
      </w:r>
      <w:r w:rsidRPr="00FC0787" w:rsidR="00012461">
        <w:rPr>
          <w:rFonts w:ascii="Arial" w:hAnsi="Arial" w:cs="Arial"/>
          <w:sz w:val="20"/>
        </w:rPr>
        <w:t xml:space="preserve">điều </w:t>
      </w:r>
      <w:r w:rsidRPr="00FC0787">
        <w:rPr>
          <w:rFonts w:ascii="Arial" w:hAnsi="Arial" w:cs="Arial"/>
          <w:sz w:val="20"/>
        </w:rPr>
        <w:t xml:space="preserve">kiện cho giao dịch mua bán hàng hóa nhập khẩu” định tại </w:t>
      </w:r>
      <w:bookmarkStart w:id="185" w:name="tc_60"/>
      <w:r w:rsidRPr="00FC0787" w:rsidR="00012461">
        <w:rPr>
          <w:rFonts w:ascii="Arial" w:hAnsi="Arial" w:cs="Arial"/>
          <w:sz w:val="20"/>
        </w:rPr>
        <w:t>khoản</w:t>
      </w:r>
      <w:r w:rsidRPr="00FC0787">
        <w:rPr>
          <w:rFonts w:ascii="Arial" w:hAnsi="Arial" w:cs="Arial"/>
          <w:sz w:val="20"/>
        </w:rPr>
        <w:t xml:space="preserve"> 6 </w:t>
      </w:r>
      <w:r w:rsidRPr="00FC0787" w:rsidR="00012461">
        <w:rPr>
          <w:rFonts w:ascii="Arial" w:hAnsi="Arial" w:cs="Arial"/>
          <w:sz w:val="20"/>
        </w:rPr>
        <w:t xml:space="preserve">Điều </w:t>
      </w:r>
      <w:r w:rsidRPr="00FC0787" w:rsidR="00101CD0">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85"/>
      <w:r w:rsidRPr="00FC0787">
        <w:rPr>
          <w:rFonts w:ascii="Arial" w:hAnsi="Arial" w:cs="Arial"/>
          <w:sz w:val="20"/>
        </w:rPr>
        <w:t xml:space="preserve"> vì giữa người bán </w:t>
      </w:r>
      <w:r w:rsidRPr="00FC0787" w:rsidR="00101CD0">
        <w:rPr>
          <w:rFonts w:ascii="Arial" w:hAnsi="Arial" w:cs="Arial"/>
          <w:sz w:val="20"/>
        </w:rPr>
        <w:t>S</w:t>
      </w:r>
      <w:r w:rsidRPr="00FC0787">
        <w:rPr>
          <w:rFonts w:ascii="Arial" w:hAnsi="Arial" w:cs="Arial"/>
          <w:sz w:val="20"/>
        </w:rPr>
        <w:t xml:space="preserve"> và chủ thể quyền sở hữu trí tuệ L có mối quan hệ đặc biệt (công ty mẹ con) (tại </w:t>
      </w:r>
      <w:r w:rsidRPr="00FC0787" w:rsidR="000E6213">
        <w:rPr>
          <w:rFonts w:ascii="Arial" w:hAnsi="Arial" w:cs="Arial"/>
          <w:sz w:val="20"/>
        </w:rPr>
        <w:t>điểm</w:t>
      </w:r>
      <w:r w:rsidRPr="00FC0787">
        <w:rPr>
          <w:rFonts w:ascii="Arial" w:hAnsi="Arial" w:cs="Arial"/>
          <w:sz w:val="20"/>
        </w:rPr>
        <w:t xml:space="preserve"> </w:t>
      </w:r>
      <w:bookmarkStart w:id="186" w:name="tc_61"/>
      <w:r w:rsidRPr="00FC0787" w:rsidR="00012461">
        <w:rPr>
          <w:rFonts w:ascii="Arial" w:hAnsi="Arial" w:cs="Arial"/>
          <w:sz w:val="20"/>
        </w:rPr>
        <w:t>khoản</w:t>
      </w:r>
      <w:r w:rsidRPr="00FC0787">
        <w:rPr>
          <w:rFonts w:ascii="Arial" w:hAnsi="Arial" w:cs="Arial"/>
          <w:sz w:val="20"/>
        </w:rPr>
        <w:t xml:space="preserve"> 6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86"/>
      <w:r w:rsidRPr="00FC0787">
        <w:rPr>
          <w:rFonts w:ascii="Arial" w:hAnsi="Arial" w:cs="Arial"/>
          <w:sz w:val="20"/>
        </w:rPr>
        <w:t>); người mua ch</w:t>
      </w:r>
      <w:r w:rsidRPr="00FC0787" w:rsidR="00101CD0">
        <w:rPr>
          <w:rFonts w:ascii="Arial" w:hAnsi="Arial" w:cs="Arial"/>
          <w:sz w:val="20"/>
        </w:rPr>
        <w:t>ỉ</w:t>
      </w:r>
      <w:r w:rsidRPr="00FC0787">
        <w:rPr>
          <w:rFonts w:ascii="Arial" w:hAnsi="Arial" w:cs="Arial"/>
          <w:sz w:val="20"/>
        </w:rPr>
        <w:t xml:space="preserve"> mua được hàng hóa khi trả phí b</w:t>
      </w:r>
      <w:r w:rsidRPr="00FC0787" w:rsidR="00101CD0">
        <w:rPr>
          <w:rFonts w:ascii="Arial" w:hAnsi="Arial" w:cs="Arial"/>
          <w:sz w:val="20"/>
        </w:rPr>
        <w:t>ả</w:t>
      </w:r>
      <w:r w:rsidRPr="00FC0787">
        <w:rPr>
          <w:rFonts w:ascii="Arial" w:hAnsi="Arial" w:cs="Arial"/>
          <w:sz w:val="20"/>
        </w:rPr>
        <w:t xml:space="preserve">n quyền (tại </w:t>
      </w:r>
      <w:bookmarkStart w:id="187" w:name="tc_62"/>
      <w:r w:rsidRPr="00FC0787" w:rsidR="00012461">
        <w:rPr>
          <w:rFonts w:ascii="Arial" w:hAnsi="Arial" w:cs="Arial"/>
          <w:sz w:val="20"/>
        </w:rPr>
        <w:t>khoản</w:t>
      </w:r>
      <w:r w:rsidRPr="00FC0787">
        <w:rPr>
          <w:rFonts w:ascii="Arial" w:hAnsi="Arial" w:cs="Arial"/>
          <w:sz w:val="20"/>
        </w:rPr>
        <w:t xml:space="preserve"> 6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87"/>
      <w:r w:rsidRPr="00FC0787">
        <w:rPr>
          <w:rFonts w:ascii="Arial" w:hAnsi="Arial" w:cs="Arial"/>
          <w:sz w:val="20"/>
        </w:rPr>
        <w:t>).</w:t>
      </w:r>
    </w:p>
    <w:p w:rsidR="008256E9" w:rsidRPr="00FC0787" w:rsidP="001A0720">
      <w:pPr>
        <w:spacing w:before="120"/>
        <w:rPr>
          <w:rFonts w:ascii="Arial" w:hAnsi="Arial" w:cs="Arial"/>
          <w:b/>
          <w:sz w:val="20"/>
        </w:rPr>
      </w:pPr>
      <w:r w:rsidRPr="00FC0787">
        <w:rPr>
          <w:rFonts w:ascii="Arial" w:hAnsi="Arial" w:cs="Arial"/>
          <w:b/>
          <w:sz w:val="20"/>
        </w:rPr>
        <w:t>Tình huống 5:</w:t>
      </w:r>
    </w:p>
    <w:p w:rsidR="008256E9" w:rsidRPr="00FC0787" w:rsidP="001A0720">
      <w:pPr>
        <w:spacing w:before="120"/>
        <w:rPr>
          <w:rFonts w:ascii="Arial" w:hAnsi="Arial" w:cs="Arial"/>
          <w:sz w:val="20"/>
        </w:rPr>
      </w:pPr>
      <w:r>
        <w:rPr>
          <w:rFonts w:ascii="Arial" w:hAnsi="Arial" w:cs="Arial"/>
          <w:sz w:val="20"/>
        </w:rPr>
        <w:pict>
          <v:shape id="_x0000_i1029" type="#_x0000_t75" style="height:192.67pt;width:413.17pt" stroked="f">
            <v:imagedata r:id="rId8" o:title=""/>
          </v:shape>
        </w:pict>
      </w:r>
    </w:p>
    <w:p w:rsidR="008256E9" w:rsidRPr="00FC0787" w:rsidP="001A0720">
      <w:pPr>
        <w:spacing w:before="120"/>
        <w:rPr>
          <w:rFonts w:ascii="Arial" w:hAnsi="Arial" w:cs="Arial"/>
          <w:sz w:val="20"/>
        </w:rPr>
      </w:pPr>
      <w:r w:rsidRPr="00FC0787">
        <w:rPr>
          <w:rFonts w:ascii="Arial" w:hAnsi="Arial" w:cs="Arial"/>
          <w:sz w:val="20"/>
        </w:rPr>
        <w:t>Phí bản quyền do ng</w:t>
      </w:r>
      <w:r w:rsidRPr="00FC0787" w:rsidR="005777BB">
        <w:rPr>
          <w:rFonts w:ascii="Arial" w:hAnsi="Arial" w:cs="Arial"/>
          <w:sz w:val="20"/>
        </w:rPr>
        <w:t>ườ</w:t>
      </w:r>
      <w:r w:rsidRPr="00FC0787">
        <w:rPr>
          <w:rFonts w:ascii="Arial" w:hAnsi="Arial" w:cs="Arial"/>
          <w:sz w:val="20"/>
        </w:rPr>
        <w:t xml:space="preserve">i mua trả tại tình huống này thỏa mãn </w:t>
      </w:r>
      <w:r w:rsidRPr="00FC0787" w:rsidR="00012461">
        <w:rPr>
          <w:rFonts w:ascii="Arial" w:hAnsi="Arial" w:cs="Arial"/>
          <w:sz w:val="20"/>
        </w:rPr>
        <w:t xml:space="preserve">điều </w:t>
      </w:r>
      <w:r w:rsidRPr="00FC0787">
        <w:rPr>
          <w:rFonts w:ascii="Arial" w:hAnsi="Arial" w:cs="Arial"/>
          <w:sz w:val="20"/>
        </w:rPr>
        <w:t xml:space="preserve">kiện “như một </w:t>
      </w:r>
      <w:r w:rsidRPr="00FC0787" w:rsidR="00012461">
        <w:rPr>
          <w:rFonts w:ascii="Arial" w:hAnsi="Arial" w:cs="Arial"/>
          <w:sz w:val="20"/>
        </w:rPr>
        <w:t xml:space="preserve">điều </w:t>
      </w:r>
      <w:r w:rsidRPr="00FC0787">
        <w:rPr>
          <w:rFonts w:ascii="Arial" w:hAnsi="Arial" w:cs="Arial"/>
          <w:sz w:val="20"/>
        </w:rPr>
        <w:t xml:space="preserve">kiện cho giao dịch mua bán hàng hóa nhập khẩu” </w:t>
      </w:r>
      <w:r w:rsidRPr="00FC0787" w:rsidR="00012461">
        <w:rPr>
          <w:rFonts w:ascii="Arial" w:hAnsi="Arial" w:cs="Arial"/>
          <w:sz w:val="20"/>
        </w:rPr>
        <w:t>quy định</w:t>
      </w:r>
      <w:r w:rsidRPr="00FC0787">
        <w:rPr>
          <w:rFonts w:ascii="Arial" w:hAnsi="Arial" w:cs="Arial"/>
          <w:sz w:val="20"/>
        </w:rPr>
        <w:t xml:space="preserve"> tại </w:t>
      </w:r>
      <w:bookmarkStart w:id="188" w:name="tc_63"/>
      <w:r w:rsidRPr="00FC0787" w:rsidR="00012461">
        <w:rPr>
          <w:rFonts w:ascii="Arial" w:hAnsi="Arial" w:cs="Arial"/>
          <w:sz w:val="20"/>
        </w:rPr>
        <w:t>khoản</w:t>
      </w:r>
      <w:r w:rsidRPr="00FC0787">
        <w:rPr>
          <w:rFonts w:ascii="Arial" w:hAnsi="Arial" w:cs="Arial"/>
          <w:sz w:val="20"/>
        </w:rPr>
        <w:t xml:space="preserve"> 6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88"/>
      <w:r w:rsidRPr="00FC0787">
        <w:rPr>
          <w:rFonts w:ascii="Arial" w:hAnsi="Arial" w:cs="Arial"/>
          <w:sz w:val="20"/>
        </w:rPr>
        <w:t xml:space="preserve"> vì người mua B mua hàng hóa từ ng</w:t>
      </w:r>
      <w:r w:rsidRPr="00FC0787" w:rsidR="005777BB">
        <w:rPr>
          <w:rFonts w:ascii="Arial" w:hAnsi="Arial" w:cs="Arial"/>
          <w:sz w:val="20"/>
        </w:rPr>
        <w:t>ườ</w:t>
      </w:r>
      <w:r w:rsidRPr="00FC0787">
        <w:rPr>
          <w:rFonts w:ascii="Arial" w:hAnsi="Arial" w:cs="Arial"/>
          <w:sz w:val="20"/>
        </w:rPr>
        <w:t xml:space="preserve">i bán </w:t>
      </w:r>
      <w:r w:rsidRPr="00FC0787" w:rsidR="005055F6">
        <w:rPr>
          <w:rFonts w:ascii="Arial" w:hAnsi="Arial" w:cs="Arial"/>
          <w:sz w:val="20"/>
        </w:rPr>
        <w:t>S</w:t>
      </w:r>
      <w:r w:rsidRPr="00FC0787">
        <w:rPr>
          <w:rFonts w:ascii="Arial" w:hAnsi="Arial" w:cs="Arial"/>
          <w:sz w:val="20"/>
        </w:rPr>
        <w:t xml:space="preserve"> do chủ thể quyền s</w:t>
      </w:r>
      <w:r w:rsidRPr="00FC0787" w:rsidR="005055F6">
        <w:rPr>
          <w:rFonts w:ascii="Arial" w:hAnsi="Arial" w:cs="Arial"/>
          <w:sz w:val="20"/>
        </w:rPr>
        <w:t>ở</w:t>
      </w:r>
      <w:r w:rsidRPr="00FC0787">
        <w:rPr>
          <w:rFonts w:ascii="Arial" w:hAnsi="Arial" w:cs="Arial"/>
          <w:sz w:val="20"/>
        </w:rPr>
        <w:t xml:space="preserve"> hữu trí tuệ L chỉ định.</w:t>
      </w:r>
    </w:p>
    <w:p w:rsidR="008256E9" w:rsidRPr="00FC0787" w:rsidP="001A0720">
      <w:pPr>
        <w:spacing w:before="120"/>
        <w:rPr>
          <w:rFonts w:ascii="Arial" w:hAnsi="Arial" w:cs="Arial"/>
          <w:b/>
          <w:sz w:val="20"/>
          <w:lang w:val="en-US"/>
        </w:rPr>
      </w:pPr>
      <w:r w:rsidRPr="00FC0787">
        <w:rPr>
          <w:rFonts w:ascii="Arial" w:hAnsi="Arial" w:cs="Arial"/>
          <w:b/>
          <w:sz w:val="20"/>
        </w:rPr>
        <w:t>Tình hu</w:t>
      </w:r>
      <w:r w:rsidRPr="00FC0787" w:rsidR="005055F6">
        <w:rPr>
          <w:rFonts w:ascii="Arial" w:hAnsi="Arial" w:cs="Arial"/>
          <w:b/>
          <w:sz w:val="20"/>
          <w:lang w:val="en-US"/>
        </w:rPr>
        <w:t>ố</w:t>
      </w:r>
      <w:r w:rsidRPr="00FC0787">
        <w:rPr>
          <w:rFonts w:ascii="Arial" w:hAnsi="Arial" w:cs="Arial"/>
          <w:b/>
          <w:sz w:val="20"/>
        </w:rPr>
        <w:t>ng 6:</w:t>
      </w:r>
    </w:p>
    <w:p w:rsidR="005055F6" w:rsidRPr="00FC0787" w:rsidP="001A0720">
      <w:pPr>
        <w:spacing w:before="120"/>
        <w:jc w:val="center"/>
        <w:rPr>
          <w:rFonts w:ascii="Arial" w:hAnsi="Arial" w:cs="Arial"/>
          <w:b/>
          <w:sz w:val="20"/>
          <w:lang w:val="en-US"/>
        </w:rPr>
      </w:pPr>
      <w:r>
        <w:rPr>
          <w:rFonts w:ascii="Arial" w:hAnsi="Arial" w:cs="Arial"/>
          <w:b/>
          <w:sz w:val="20"/>
          <w:lang w:val="en-US"/>
        </w:rPr>
        <w:pict>
          <v:shape id="_x0000_i1030" type="#_x0000_t75" style="height:214.05pt;width:416pt" stroked="f">
            <v:imagedata r:id="rId9" o:title=""/>
          </v:shape>
        </w:pict>
      </w:r>
    </w:p>
    <w:p w:rsidR="008256E9" w:rsidRPr="00FC0787" w:rsidP="001A0720">
      <w:pPr>
        <w:spacing w:before="120"/>
        <w:rPr>
          <w:rFonts w:ascii="Arial" w:hAnsi="Arial" w:cs="Arial"/>
          <w:sz w:val="20"/>
        </w:rPr>
      </w:pPr>
      <w:r w:rsidRPr="00FC0787">
        <w:rPr>
          <w:rFonts w:ascii="Arial" w:hAnsi="Arial" w:cs="Arial"/>
          <w:sz w:val="20"/>
        </w:rPr>
        <w:t xml:space="preserve">Phí bản quyền do người mua trả tại tình huống này thỏa mãn </w:t>
      </w:r>
      <w:r w:rsidRPr="00FC0787" w:rsidR="00012461">
        <w:rPr>
          <w:rFonts w:ascii="Arial" w:hAnsi="Arial" w:cs="Arial"/>
          <w:sz w:val="20"/>
        </w:rPr>
        <w:t xml:space="preserve">điều </w:t>
      </w:r>
      <w:r w:rsidRPr="00FC0787">
        <w:rPr>
          <w:rFonts w:ascii="Arial" w:hAnsi="Arial" w:cs="Arial"/>
          <w:sz w:val="20"/>
        </w:rPr>
        <w:t xml:space="preserve">kiện “như một </w:t>
      </w:r>
      <w:r w:rsidRPr="00FC0787" w:rsidR="00012461">
        <w:rPr>
          <w:rFonts w:ascii="Arial" w:hAnsi="Arial" w:cs="Arial"/>
          <w:sz w:val="20"/>
        </w:rPr>
        <w:t xml:space="preserve">điều </w:t>
      </w:r>
      <w:r w:rsidRPr="00FC0787">
        <w:rPr>
          <w:rFonts w:ascii="Arial" w:hAnsi="Arial" w:cs="Arial"/>
          <w:sz w:val="20"/>
        </w:rPr>
        <w:t>kiện cho giao dịch mua bán hàng hóa nhập kh</w:t>
      </w:r>
      <w:r w:rsidRPr="00FC0787" w:rsidR="00325B4E">
        <w:rPr>
          <w:rFonts w:ascii="Arial" w:hAnsi="Arial" w:cs="Arial"/>
          <w:sz w:val="20"/>
          <w:lang w:val="en-US"/>
        </w:rPr>
        <w:t>ẩ</w:t>
      </w:r>
      <w:r w:rsidRPr="00FC0787">
        <w:rPr>
          <w:rFonts w:ascii="Arial" w:hAnsi="Arial" w:cs="Arial"/>
          <w:sz w:val="20"/>
        </w:rPr>
        <w:t xml:space="preserve">u” </w:t>
      </w:r>
      <w:r w:rsidRPr="00FC0787" w:rsidR="00012461">
        <w:rPr>
          <w:rFonts w:ascii="Arial" w:hAnsi="Arial" w:cs="Arial"/>
          <w:sz w:val="20"/>
        </w:rPr>
        <w:t>quy định</w:t>
      </w:r>
      <w:r w:rsidRPr="00FC0787">
        <w:rPr>
          <w:rFonts w:ascii="Arial" w:hAnsi="Arial" w:cs="Arial"/>
          <w:sz w:val="20"/>
        </w:rPr>
        <w:t xml:space="preserve"> tại </w:t>
      </w:r>
      <w:bookmarkStart w:id="189" w:name="tc_64"/>
      <w:r w:rsidRPr="00FC0787" w:rsidR="00012461">
        <w:rPr>
          <w:rFonts w:ascii="Arial" w:hAnsi="Arial" w:cs="Arial"/>
          <w:sz w:val="20"/>
        </w:rPr>
        <w:t>khoản</w:t>
      </w:r>
      <w:r w:rsidRPr="00FC0787">
        <w:rPr>
          <w:rFonts w:ascii="Arial" w:hAnsi="Arial" w:cs="Arial"/>
          <w:sz w:val="20"/>
        </w:rPr>
        <w:t xml:space="preserve"> 6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89"/>
      <w:r w:rsidRPr="00FC0787">
        <w:rPr>
          <w:rFonts w:ascii="Arial" w:hAnsi="Arial" w:cs="Arial"/>
          <w:sz w:val="20"/>
        </w:rPr>
        <w:t xml:space="preserve"> vì giữa người mua B chỉ mua được hàng hóa khi trả phí bản quyền cho ng</w:t>
      </w:r>
      <w:r w:rsidRPr="00FC0787" w:rsidR="005777BB">
        <w:rPr>
          <w:rFonts w:ascii="Arial" w:hAnsi="Arial" w:cs="Arial"/>
          <w:sz w:val="20"/>
        </w:rPr>
        <w:t>ườ</w:t>
      </w:r>
      <w:r w:rsidRPr="00FC0787">
        <w:rPr>
          <w:rFonts w:ascii="Arial" w:hAnsi="Arial" w:cs="Arial"/>
          <w:sz w:val="20"/>
        </w:rPr>
        <w:t xml:space="preserve">i bán </w:t>
      </w:r>
      <w:r w:rsidRPr="00FC0787" w:rsidR="00325B4E">
        <w:rPr>
          <w:rFonts w:ascii="Arial" w:hAnsi="Arial" w:cs="Arial"/>
          <w:sz w:val="20"/>
          <w:lang w:val="en-US"/>
        </w:rPr>
        <w:t>S</w:t>
      </w:r>
      <w:r w:rsidRPr="00FC0787">
        <w:rPr>
          <w:rFonts w:ascii="Arial" w:hAnsi="Arial" w:cs="Arial"/>
          <w:sz w:val="20"/>
        </w:rPr>
        <w:t>.</w:t>
      </w:r>
    </w:p>
    <w:p w:rsidR="008256E9" w:rsidRPr="00FC0787" w:rsidP="001A0720">
      <w:pPr>
        <w:spacing w:before="120"/>
        <w:rPr>
          <w:rFonts w:ascii="Arial" w:hAnsi="Arial" w:cs="Arial"/>
          <w:b/>
          <w:sz w:val="20"/>
          <w:lang w:val="en-US"/>
        </w:rPr>
      </w:pPr>
      <w:r w:rsidRPr="00FC0787" w:rsidR="008C6988">
        <w:rPr>
          <w:rFonts w:ascii="Arial" w:hAnsi="Arial" w:cs="Arial"/>
          <w:b/>
          <w:sz w:val="20"/>
          <w:lang w:val="en-US"/>
        </w:rPr>
        <w:t>Tình huống 7:</w:t>
      </w:r>
    </w:p>
    <w:p w:rsidR="008C6988" w:rsidRPr="00FC0787" w:rsidP="001A0720">
      <w:pPr>
        <w:spacing w:before="120"/>
        <w:jc w:val="center"/>
        <w:rPr>
          <w:rFonts w:ascii="Arial" w:hAnsi="Arial" w:cs="Arial"/>
          <w:b/>
          <w:sz w:val="20"/>
          <w:lang w:val="en-US"/>
        </w:rPr>
      </w:pPr>
      <w:r>
        <w:rPr>
          <w:rFonts w:ascii="Arial" w:hAnsi="Arial" w:cs="Arial"/>
          <w:b/>
          <w:sz w:val="20"/>
          <w:lang w:val="en-US"/>
        </w:rPr>
        <w:pict>
          <v:shape id="_x0000_i1031" type="#_x0000_t75" style="height:236.89pt;width:340.83pt" stroked="f">
            <v:imagedata r:id="rId10" o:title=""/>
          </v:shape>
        </w:pict>
      </w:r>
    </w:p>
    <w:p w:rsidR="008256E9" w:rsidRPr="00FC0787" w:rsidP="001A0720">
      <w:pPr>
        <w:spacing w:before="120"/>
        <w:rPr>
          <w:rFonts w:ascii="Arial" w:hAnsi="Arial" w:cs="Arial"/>
          <w:sz w:val="20"/>
        </w:rPr>
      </w:pPr>
      <w:r w:rsidRPr="00FC0787">
        <w:rPr>
          <w:rFonts w:ascii="Arial" w:hAnsi="Arial" w:cs="Arial"/>
          <w:sz w:val="20"/>
        </w:rPr>
        <w:t xml:space="preserve">Phí bản quyền do người mua trả tại tình huống này thỏa mãn </w:t>
      </w:r>
      <w:r w:rsidRPr="00FC0787" w:rsidR="00012461">
        <w:rPr>
          <w:rFonts w:ascii="Arial" w:hAnsi="Arial" w:cs="Arial"/>
          <w:sz w:val="20"/>
        </w:rPr>
        <w:t xml:space="preserve">điều </w:t>
      </w:r>
      <w:r w:rsidRPr="00FC0787">
        <w:rPr>
          <w:rFonts w:ascii="Arial" w:hAnsi="Arial" w:cs="Arial"/>
          <w:sz w:val="20"/>
        </w:rPr>
        <w:t xml:space="preserve">kiện “như một </w:t>
      </w:r>
      <w:r w:rsidRPr="00FC0787" w:rsidR="00012461">
        <w:rPr>
          <w:rFonts w:ascii="Arial" w:hAnsi="Arial" w:cs="Arial"/>
          <w:sz w:val="20"/>
        </w:rPr>
        <w:t xml:space="preserve">điều </w:t>
      </w:r>
      <w:r w:rsidRPr="00FC0787">
        <w:rPr>
          <w:rFonts w:ascii="Arial" w:hAnsi="Arial" w:cs="Arial"/>
          <w:sz w:val="20"/>
        </w:rPr>
        <w:t xml:space="preserve">kiện cho giao dịch mua bán hàng hóa nhập khẩu” </w:t>
      </w:r>
      <w:r w:rsidRPr="00FC0787" w:rsidR="00012461">
        <w:rPr>
          <w:rFonts w:ascii="Arial" w:hAnsi="Arial" w:cs="Arial"/>
          <w:sz w:val="20"/>
        </w:rPr>
        <w:t>quy định</w:t>
      </w:r>
      <w:r w:rsidRPr="00FC0787">
        <w:rPr>
          <w:rFonts w:ascii="Arial" w:hAnsi="Arial" w:cs="Arial"/>
          <w:sz w:val="20"/>
        </w:rPr>
        <w:t xml:space="preserve"> tại </w:t>
      </w:r>
      <w:bookmarkStart w:id="190" w:name="tc_65"/>
      <w:r w:rsidRPr="00FC0787" w:rsidR="00012461">
        <w:rPr>
          <w:rFonts w:ascii="Arial" w:hAnsi="Arial" w:cs="Arial"/>
          <w:sz w:val="20"/>
        </w:rPr>
        <w:t>khoản</w:t>
      </w:r>
      <w:r w:rsidRPr="00FC0787">
        <w:rPr>
          <w:rFonts w:ascii="Arial" w:hAnsi="Arial" w:cs="Arial"/>
          <w:sz w:val="20"/>
        </w:rPr>
        <w:t xml:space="preserve"> 6 </w:t>
      </w:r>
      <w:r w:rsidRPr="00FC0787" w:rsidR="00012461">
        <w:rPr>
          <w:rFonts w:ascii="Arial" w:hAnsi="Arial" w:cs="Arial"/>
          <w:sz w:val="20"/>
        </w:rPr>
        <w:t xml:space="preserve">Điều </w:t>
      </w:r>
      <w:r w:rsidRPr="00FC0787">
        <w:rPr>
          <w:rFonts w:ascii="Arial" w:hAnsi="Arial" w:cs="Arial"/>
          <w:sz w:val="20"/>
        </w:rPr>
        <w:t xml:space="preserve">14 </w:t>
      </w:r>
      <w:r w:rsidRPr="00FC0787" w:rsidR="00012461">
        <w:rPr>
          <w:rFonts w:ascii="Arial" w:hAnsi="Arial" w:cs="Arial"/>
          <w:sz w:val="20"/>
        </w:rPr>
        <w:t xml:space="preserve">Thông tư </w:t>
      </w:r>
      <w:r w:rsidRPr="00FC0787" w:rsidR="00793CDE">
        <w:rPr>
          <w:rFonts w:ascii="Arial" w:hAnsi="Arial" w:cs="Arial"/>
          <w:sz w:val="20"/>
        </w:rPr>
        <w:t>này</w:t>
      </w:r>
      <w:bookmarkEnd w:id="190"/>
      <w:r w:rsidRPr="00FC0787">
        <w:rPr>
          <w:rFonts w:ascii="Arial" w:hAnsi="Arial" w:cs="Arial"/>
          <w:sz w:val="20"/>
        </w:rPr>
        <w:t xml:space="preserve"> vì giữa người mua B phải trả tiền bản quyền để mua được hàng hóa của người bán </w:t>
      </w:r>
      <w:r w:rsidRPr="00FC0787" w:rsidR="00042DA3">
        <w:rPr>
          <w:rFonts w:ascii="Arial" w:hAnsi="Arial" w:cs="Arial"/>
          <w:sz w:val="20"/>
          <w:lang w:val="en-US"/>
        </w:rPr>
        <w:t>S</w:t>
      </w:r>
      <w:r w:rsidRPr="00FC0787">
        <w:rPr>
          <w:rFonts w:ascii="Arial" w:hAnsi="Arial" w:cs="Arial"/>
          <w:sz w:val="20"/>
        </w:rPr>
        <w:t>, đáp ứng tiêu chu</w:t>
      </w:r>
      <w:r w:rsidRPr="00FC0787" w:rsidR="009E5264">
        <w:rPr>
          <w:rFonts w:ascii="Arial" w:hAnsi="Arial" w:cs="Arial"/>
          <w:sz w:val="20"/>
          <w:lang w:val="en-US"/>
        </w:rPr>
        <w:t>ẩn</w:t>
      </w:r>
      <w:r w:rsidRPr="00FC0787">
        <w:rPr>
          <w:rFonts w:ascii="Arial" w:hAnsi="Arial" w:cs="Arial"/>
          <w:sz w:val="20"/>
        </w:rPr>
        <w:t xml:space="preserve"> </w:t>
      </w:r>
      <w:r w:rsidRPr="00FC0787" w:rsidR="00042DA3">
        <w:rPr>
          <w:rFonts w:ascii="Arial" w:hAnsi="Arial" w:cs="Arial"/>
          <w:sz w:val="20"/>
        </w:rPr>
        <w:t>kỹ thuật</w:t>
      </w:r>
      <w:r w:rsidRPr="00FC0787" w:rsidR="00042DA3">
        <w:rPr>
          <w:rFonts w:ascii="Arial" w:hAnsi="Arial" w:cs="Arial"/>
          <w:sz w:val="20"/>
          <w:lang w:val="en-US"/>
        </w:rPr>
        <w:t xml:space="preserve"> </w:t>
      </w:r>
      <w:r w:rsidRPr="00FC0787">
        <w:rPr>
          <w:rFonts w:ascii="Arial" w:hAnsi="Arial" w:cs="Arial"/>
          <w:sz w:val="20"/>
        </w:rPr>
        <w:t>của chủ thể quyền sở hữu trí tuệ L.</w:t>
      </w:r>
    </w:p>
    <w:p w:rsidR="00042DA3" w:rsidRPr="00FC0787" w:rsidP="001A0720">
      <w:pPr>
        <w:spacing w:before="120"/>
        <w:jc w:val="center"/>
        <w:rPr>
          <w:rFonts w:ascii="Arial" w:hAnsi="Arial" w:cs="Arial"/>
          <w:sz w:val="20"/>
          <w:lang w:val="en-US"/>
        </w:rPr>
      </w:pPr>
    </w:p>
    <w:p w:rsidR="00042DA3" w:rsidRPr="00FC0787" w:rsidP="001A0720">
      <w:pPr>
        <w:spacing w:before="120"/>
        <w:jc w:val="center"/>
        <w:rPr>
          <w:rFonts w:ascii="Arial" w:hAnsi="Arial" w:cs="Arial"/>
          <w:b/>
          <w:lang w:val="en-US"/>
        </w:rPr>
      </w:pPr>
      <w:bookmarkStart w:id="191" w:name="loai_pl2"/>
      <w:r w:rsidRPr="00FC0787">
        <w:rPr>
          <w:rFonts w:ascii="Arial" w:hAnsi="Arial" w:cs="Arial"/>
          <w:b/>
        </w:rPr>
        <w:t>PHỤ LỤC II</w:t>
      </w:r>
    </w:p>
    <w:p w:rsidR="008256E9" w:rsidRPr="00FC0787" w:rsidP="001A0720">
      <w:pPr>
        <w:spacing w:before="120"/>
        <w:jc w:val="center"/>
        <w:rPr>
          <w:rFonts w:ascii="Arial" w:hAnsi="Arial" w:cs="Arial"/>
          <w:i/>
          <w:sz w:val="20"/>
        </w:rPr>
      </w:pPr>
      <w:bookmarkStart w:id="192" w:name="loai_pl2_name"/>
      <w:bookmarkEnd w:id="191"/>
      <w:r w:rsidRPr="00FC0787" w:rsidR="00577875">
        <w:rPr>
          <w:rFonts w:ascii="Arial" w:hAnsi="Arial" w:cs="Arial"/>
          <w:sz w:val="20"/>
        </w:rPr>
        <w:t>DANH MỤC CÁC BIỂU MẪU</w:t>
      </w:r>
      <w:bookmarkEnd w:id="192"/>
      <w:r w:rsidRPr="00FC0787" w:rsidR="00FA79E3">
        <w:rPr>
          <w:rFonts w:ascii="Arial" w:hAnsi="Arial" w:cs="Arial"/>
          <w:sz w:val="20"/>
          <w:lang w:val="en-US"/>
        </w:rPr>
        <w:br/>
      </w:r>
      <w:r w:rsidRPr="00FC0787">
        <w:rPr>
          <w:rFonts w:ascii="Arial" w:hAnsi="Arial" w:cs="Arial"/>
          <w:i/>
          <w:sz w:val="20"/>
        </w:rPr>
        <w:t xml:space="preserve">(Ban hành kèm </w:t>
      </w:r>
      <w:r w:rsidRPr="00FC0787" w:rsidR="00012461">
        <w:rPr>
          <w:rFonts w:ascii="Arial" w:hAnsi="Arial" w:cs="Arial"/>
          <w:i/>
          <w:sz w:val="20"/>
        </w:rPr>
        <w:t xml:space="preserve">Thông tư </w:t>
      </w:r>
      <w:r w:rsidRPr="00FC0787">
        <w:rPr>
          <w:rFonts w:ascii="Arial" w:hAnsi="Arial" w:cs="Arial"/>
          <w:i/>
          <w:sz w:val="20"/>
        </w:rPr>
        <w:t>số 39</w:t>
      </w:r>
      <w:r w:rsidRPr="00FC0787" w:rsidR="000E6213">
        <w:rPr>
          <w:rFonts w:ascii="Arial" w:hAnsi="Arial" w:cs="Arial"/>
          <w:i/>
          <w:sz w:val="20"/>
        </w:rPr>
        <w:t>/</w:t>
      </w:r>
      <w:r w:rsidRPr="00FC0787">
        <w:rPr>
          <w:rFonts w:ascii="Arial" w:hAnsi="Arial" w:cs="Arial"/>
          <w:i/>
          <w:sz w:val="20"/>
        </w:rPr>
        <w:t>2015</w:t>
      </w:r>
      <w:r w:rsidRPr="00FC0787" w:rsidR="000E6213">
        <w:rPr>
          <w:rFonts w:ascii="Arial" w:hAnsi="Arial" w:cs="Arial"/>
          <w:i/>
          <w:sz w:val="20"/>
        </w:rPr>
        <w:t>/</w:t>
      </w:r>
      <w:r w:rsidRPr="00FC0787" w:rsidR="00042DA3">
        <w:rPr>
          <w:rFonts w:ascii="Arial" w:hAnsi="Arial" w:cs="Arial"/>
          <w:i/>
          <w:sz w:val="20"/>
          <w:lang w:val="en-US"/>
        </w:rPr>
        <w:t>T</w:t>
      </w:r>
      <w:r w:rsidRPr="00FC0787">
        <w:rPr>
          <w:rFonts w:ascii="Arial" w:hAnsi="Arial" w:cs="Arial"/>
          <w:i/>
          <w:sz w:val="20"/>
        </w:rPr>
        <w:t xml:space="preserve">T-BTC ngày 25 </w:t>
      </w:r>
      <w:r w:rsidRPr="00FC0787" w:rsidR="005777BB">
        <w:rPr>
          <w:rFonts w:ascii="Arial" w:hAnsi="Arial" w:cs="Arial"/>
          <w:i/>
          <w:sz w:val="20"/>
        </w:rPr>
        <w:t>tháng</w:t>
      </w:r>
      <w:r w:rsidRPr="00FC0787">
        <w:rPr>
          <w:rFonts w:ascii="Arial" w:hAnsi="Arial" w:cs="Arial"/>
          <w:i/>
          <w:sz w:val="20"/>
        </w:rPr>
        <w:t xml:space="preserve"> 3 n</w:t>
      </w:r>
      <w:r w:rsidRPr="00FC0787" w:rsidR="00042DA3">
        <w:rPr>
          <w:rFonts w:ascii="Arial" w:hAnsi="Arial" w:cs="Arial"/>
          <w:i/>
          <w:sz w:val="20"/>
          <w:lang w:val="en-US"/>
        </w:rPr>
        <w:t>ă</w:t>
      </w:r>
      <w:r w:rsidRPr="00FC0787">
        <w:rPr>
          <w:rFonts w:ascii="Arial" w:hAnsi="Arial" w:cs="Arial"/>
          <w:i/>
          <w:sz w:val="20"/>
        </w:rPr>
        <w:t>m 2015)</w:t>
      </w:r>
    </w:p>
    <w:tbl>
      <w:tblPr>
        <w:tblStyle w:val="TableNormal"/>
        <w:tblW w:w="0" w:type="dxa"/>
        <w:tblInd w:w="5" w:type="dxa"/>
        <w:tblCellMar>
          <w:left w:w="0" w:type="dxa"/>
          <w:right w:w="0" w:type="dxa"/>
        </w:tblCellMar>
        <w:tblLook w:val="0000"/>
      </w:tblPr>
      <w:tblGrid>
        <w:gridCol w:w="1137"/>
        <w:gridCol w:w="4171"/>
        <w:gridCol w:w="2133"/>
        <w:gridCol w:w="1441"/>
      </w:tblGrid>
      <w:tr>
        <w:tblPrEx>
          <w:tblW w:w="0" w:type="dxa"/>
          <w:tblInd w:w="5" w:type="dxa"/>
          <w:tblCellMar>
            <w:left w:w="0" w:type="dxa"/>
            <w:right w:w="0" w:type="dxa"/>
          </w:tblCellMar>
          <w:tblLook w:val="0000"/>
        </w:tblPrEx>
        <w:tc>
          <w:tcPr>
            <w:tcW w:w="1129"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M</w:t>
            </w:r>
            <w:r w:rsidRPr="00FC0787" w:rsidR="00FA79E3">
              <w:rPr>
                <w:rFonts w:ascii="Arial" w:hAnsi="Arial" w:cs="Arial"/>
                <w:b/>
                <w:sz w:val="20"/>
                <w:lang w:val="en-US"/>
              </w:rPr>
              <w:t>ẫ</w:t>
            </w:r>
            <w:r w:rsidRPr="00FC0787">
              <w:rPr>
                <w:rFonts w:ascii="Arial" w:hAnsi="Arial" w:cs="Arial"/>
                <w:b/>
                <w:sz w:val="20"/>
              </w:rPr>
              <w:t>u số</w:t>
            </w:r>
          </w:p>
        </w:tc>
        <w:tc>
          <w:tcPr>
            <w:tcW w:w="4143"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Tên Biểu mẫu</w:t>
            </w:r>
          </w:p>
        </w:tc>
        <w:tc>
          <w:tcPr>
            <w:tcW w:w="2119"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Ký hiệu</w:t>
            </w:r>
          </w:p>
        </w:tc>
        <w:tc>
          <w:tcPr>
            <w:tcW w:w="1431" w:type="dxa"/>
            <w:tcBorders>
              <w:top w:val="single" w:sz="4" w:space="0" w:color="auto"/>
              <w:left w:val="single" w:sz="4" w:space="0" w:color="auto"/>
              <w:bottom w:val="nil"/>
              <w:right w:val="single" w:sz="4" w:space="0" w:color="auto"/>
            </w:tcBorders>
            <w:shd w:val="clear" w:color="auto" w:fill="FFFFFF"/>
            <w:vAlign w:val="center"/>
          </w:tcPr>
          <w:p w:rsidR="008256E9" w:rsidRPr="00FC0787" w:rsidP="001A0720">
            <w:pPr>
              <w:spacing w:before="120"/>
              <w:jc w:val="center"/>
              <w:rPr>
                <w:rFonts w:ascii="Arial" w:hAnsi="Arial" w:cs="Arial"/>
                <w:b/>
                <w:sz w:val="20"/>
                <w:lang w:val="en-US"/>
              </w:rPr>
            </w:pPr>
            <w:r w:rsidRPr="00FC0787" w:rsidR="00012461">
              <w:rPr>
                <w:rFonts w:ascii="Arial" w:hAnsi="Arial" w:cs="Arial"/>
                <w:b/>
                <w:sz w:val="20"/>
              </w:rPr>
              <w:t>Quy định</w:t>
            </w:r>
            <w:r w:rsidRPr="00FC0787">
              <w:rPr>
                <w:rFonts w:ascii="Arial" w:hAnsi="Arial" w:cs="Arial"/>
                <w:b/>
                <w:sz w:val="20"/>
              </w:rPr>
              <w:t xml:space="preserve"> tạ</w:t>
            </w:r>
            <w:r w:rsidRPr="00FC0787" w:rsidR="00FA79E3">
              <w:rPr>
                <w:rFonts w:ascii="Arial" w:hAnsi="Arial" w:cs="Arial"/>
                <w:b/>
                <w:sz w:val="20"/>
                <w:lang w:val="en-US"/>
              </w:rPr>
              <w:t>i</w:t>
            </w:r>
          </w:p>
        </w:tc>
      </w:tr>
      <w:tr>
        <w:tblPrEx>
          <w:tblW w:w="0" w:type="dxa"/>
          <w:tblInd w:w="5" w:type="dxa"/>
          <w:tblCellMar>
            <w:left w:w="0" w:type="dxa"/>
            <w:right w:w="0" w:type="dxa"/>
          </w:tblCellMar>
          <w:tblLook w:val="0000"/>
        </w:tblPrEx>
        <w:tc>
          <w:tcPr>
            <w:tcW w:w="1129"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(01)</w:t>
            </w:r>
          </w:p>
        </w:tc>
        <w:tc>
          <w:tcPr>
            <w:tcW w:w="4143" w:type="dxa"/>
            <w:tcBorders>
              <w:top w:val="single" w:sz="4" w:space="0" w:color="auto"/>
              <w:left w:val="single" w:sz="4" w:space="0" w:color="auto"/>
              <w:bottom w:val="nil"/>
              <w:right w:val="nil"/>
            </w:tcBorders>
            <w:shd w:val="clear" w:color="auto" w:fill="FFFFFF"/>
          </w:tcPr>
          <w:p w:rsidR="008256E9" w:rsidRPr="00FC0787" w:rsidP="001A0720">
            <w:pPr>
              <w:spacing w:before="120"/>
              <w:jc w:val="center"/>
              <w:rPr>
                <w:rFonts w:ascii="Arial" w:hAnsi="Arial" w:cs="Arial"/>
                <w:sz w:val="20"/>
              </w:rPr>
            </w:pPr>
            <w:r w:rsidRPr="00FC0787">
              <w:rPr>
                <w:rFonts w:ascii="Arial" w:hAnsi="Arial" w:cs="Arial"/>
                <w:sz w:val="20"/>
              </w:rPr>
              <w:t>(02)</w:t>
            </w:r>
          </w:p>
        </w:tc>
        <w:tc>
          <w:tcPr>
            <w:tcW w:w="2119"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(03)</w:t>
            </w:r>
          </w:p>
        </w:tc>
        <w:tc>
          <w:tcPr>
            <w:tcW w:w="1431" w:type="dxa"/>
            <w:tcBorders>
              <w:top w:val="single" w:sz="4" w:space="0" w:color="auto"/>
              <w:left w:val="single" w:sz="4" w:space="0" w:color="auto"/>
              <w:bottom w:val="nil"/>
              <w:right w:val="single" w:sz="4" w:space="0" w:color="auto"/>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(04)</w:t>
            </w:r>
          </w:p>
        </w:tc>
      </w:tr>
      <w:tr>
        <w:tblPrEx>
          <w:tblW w:w="0" w:type="dxa"/>
          <w:tblInd w:w="5" w:type="dxa"/>
          <w:tblCellMar>
            <w:left w:w="0" w:type="dxa"/>
            <w:right w:w="0" w:type="dxa"/>
          </w:tblCellMar>
          <w:tblLook w:val="0000"/>
        </w:tblPrEx>
        <w:tc>
          <w:tcPr>
            <w:tcW w:w="1129"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01</w:t>
            </w:r>
          </w:p>
        </w:tc>
        <w:tc>
          <w:tcPr>
            <w:tcW w:w="4143"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r w:rsidRPr="00FC0787">
              <w:rPr>
                <w:rFonts w:ascii="Arial" w:hAnsi="Arial" w:cs="Arial"/>
                <w:sz w:val="20"/>
              </w:rPr>
              <w:t xml:space="preserve">Bảng kê theo dõi thực tế việc nhập khẩu hàng </w:t>
            </w:r>
            <w:r w:rsidRPr="00FC0787" w:rsidR="005777BB">
              <w:rPr>
                <w:rFonts w:ascii="Arial" w:hAnsi="Arial" w:cs="Arial"/>
                <w:sz w:val="20"/>
              </w:rPr>
              <w:t>hóa</w:t>
            </w:r>
          </w:p>
        </w:tc>
        <w:tc>
          <w:tcPr>
            <w:tcW w:w="2119"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01</w:t>
            </w:r>
            <w:r w:rsidRPr="00FC0787" w:rsidR="000E6213">
              <w:rPr>
                <w:rFonts w:ascii="Arial" w:hAnsi="Arial" w:cs="Arial"/>
                <w:b/>
                <w:sz w:val="20"/>
              </w:rPr>
              <w:t>/</w:t>
            </w:r>
            <w:r w:rsidRPr="00FC0787">
              <w:rPr>
                <w:rFonts w:ascii="Arial" w:hAnsi="Arial" w:cs="Arial"/>
                <w:b/>
                <w:sz w:val="20"/>
              </w:rPr>
              <w:t>GG</w:t>
            </w:r>
            <w:r w:rsidRPr="00FC0787" w:rsidR="000E6213">
              <w:rPr>
                <w:rFonts w:ascii="Arial" w:hAnsi="Arial" w:cs="Arial"/>
                <w:b/>
                <w:sz w:val="20"/>
              </w:rPr>
              <w:t>/</w:t>
            </w:r>
            <w:r w:rsidRPr="00FC0787">
              <w:rPr>
                <w:rFonts w:ascii="Arial" w:hAnsi="Arial" w:cs="Arial"/>
                <w:b/>
                <w:sz w:val="20"/>
              </w:rPr>
              <w:t>2015</w:t>
            </w:r>
          </w:p>
        </w:tc>
        <w:tc>
          <w:tcPr>
            <w:tcW w:w="1431" w:type="dxa"/>
            <w:tcBorders>
              <w:top w:val="single" w:sz="4" w:space="0" w:color="auto"/>
              <w:left w:val="single" w:sz="4" w:space="0" w:color="auto"/>
              <w:bottom w:val="nil"/>
              <w:right w:val="single" w:sz="4" w:space="0" w:color="auto"/>
            </w:tcBorders>
            <w:shd w:val="clear" w:color="auto" w:fill="FFFFFF"/>
            <w:vAlign w:val="center"/>
          </w:tcPr>
          <w:p w:rsidR="008256E9" w:rsidRPr="00FC0787" w:rsidP="001A0720">
            <w:pPr>
              <w:spacing w:before="120"/>
              <w:jc w:val="center"/>
              <w:rPr>
                <w:rFonts w:ascii="Arial" w:hAnsi="Arial" w:cs="Arial"/>
                <w:sz w:val="20"/>
              </w:rPr>
            </w:pPr>
            <w:bookmarkStart w:id="193" w:name="tc_66"/>
            <w:r w:rsidRPr="00FC0787" w:rsidR="00012461">
              <w:rPr>
                <w:rFonts w:ascii="Arial" w:hAnsi="Arial" w:cs="Arial"/>
                <w:sz w:val="20"/>
              </w:rPr>
              <w:t xml:space="preserve">Điều </w:t>
            </w:r>
            <w:r w:rsidRPr="00FC0787">
              <w:rPr>
                <w:rFonts w:ascii="Arial" w:hAnsi="Arial" w:cs="Arial"/>
                <w:sz w:val="20"/>
              </w:rPr>
              <w:t>15</w:t>
            </w:r>
            <w:bookmarkEnd w:id="193"/>
          </w:p>
        </w:tc>
      </w:tr>
      <w:tr>
        <w:tblPrEx>
          <w:tblW w:w="0" w:type="dxa"/>
          <w:tblInd w:w="5" w:type="dxa"/>
          <w:tblCellMar>
            <w:left w:w="0" w:type="dxa"/>
            <w:right w:w="0" w:type="dxa"/>
          </w:tblCellMar>
          <w:tblLook w:val="0000"/>
        </w:tblPrEx>
        <w:tc>
          <w:tcPr>
            <w:tcW w:w="1129"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02</w:t>
            </w:r>
          </w:p>
        </w:tc>
        <w:tc>
          <w:tcPr>
            <w:tcW w:w="4143"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r w:rsidRPr="00FC0787" w:rsidR="00A60808">
              <w:rPr>
                <w:rFonts w:ascii="Arial" w:hAnsi="Arial" w:cs="Arial"/>
                <w:sz w:val="20"/>
              </w:rPr>
              <w:t>B</w:t>
            </w:r>
            <w:r w:rsidRPr="00FC0787">
              <w:rPr>
                <w:rFonts w:ascii="Arial" w:hAnsi="Arial" w:cs="Arial"/>
                <w:sz w:val="20"/>
              </w:rPr>
              <w:t>áo cáo đề xuất bổ sung Danh mục hàng hóa xuất khẩu, nhập khẩ</w:t>
            </w:r>
            <w:r w:rsidRPr="00FC0787" w:rsidR="00A60808">
              <w:rPr>
                <w:rFonts w:ascii="Arial" w:hAnsi="Arial" w:cs="Arial"/>
                <w:sz w:val="20"/>
              </w:rPr>
              <w:t>u rủi</w:t>
            </w:r>
            <w:r w:rsidRPr="00FC0787">
              <w:rPr>
                <w:rFonts w:ascii="Arial" w:hAnsi="Arial" w:cs="Arial"/>
                <w:sz w:val="20"/>
              </w:rPr>
              <w:t xml:space="preserve"> ro về trị giá</w:t>
            </w:r>
          </w:p>
        </w:tc>
        <w:tc>
          <w:tcPr>
            <w:tcW w:w="2119"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02</w:t>
            </w:r>
            <w:r w:rsidRPr="00FC0787" w:rsidR="000E6213">
              <w:rPr>
                <w:rFonts w:ascii="Arial" w:hAnsi="Arial" w:cs="Arial"/>
                <w:b/>
                <w:sz w:val="20"/>
              </w:rPr>
              <w:t>/</w:t>
            </w:r>
            <w:r w:rsidRPr="00FC0787">
              <w:rPr>
                <w:rFonts w:ascii="Arial" w:hAnsi="Arial" w:cs="Arial"/>
                <w:b/>
                <w:sz w:val="20"/>
              </w:rPr>
              <w:t>DMBX</w:t>
            </w:r>
            <w:r w:rsidRPr="00FC0787" w:rsidR="000E6213">
              <w:rPr>
                <w:rFonts w:ascii="Arial" w:hAnsi="Arial" w:cs="Arial"/>
                <w:b/>
                <w:sz w:val="20"/>
              </w:rPr>
              <w:t>/</w:t>
            </w:r>
            <w:r w:rsidRPr="00FC0787">
              <w:rPr>
                <w:rFonts w:ascii="Arial" w:hAnsi="Arial" w:cs="Arial"/>
                <w:b/>
                <w:sz w:val="20"/>
              </w:rPr>
              <w:t>2015</w:t>
            </w:r>
          </w:p>
        </w:tc>
        <w:tc>
          <w:tcPr>
            <w:tcW w:w="1431" w:type="dxa"/>
            <w:tcBorders>
              <w:top w:val="single" w:sz="4" w:space="0" w:color="auto"/>
              <w:left w:val="single" w:sz="4" w:space="0" w:color="auto"/>
              <w:bottom w:val="nil"/>
              <w:right w:val="single" w:sz="4" w:space="0" w:color="auto"/>
            </w:tcBorders>
            <w:shd w:val="clear" w:color="auto" w:fill="FFFFFF"/>
            <w:vAlign w:val="center"/>
          </w:tcPr>
          <w:p w:rsidR="008256E9" w:rsidRPr="00FC0787" w:rsidP="001A0720">
            <w:pPr>
              <w:spacing w:before="120"/>
              <w:jc w:val="center"/>
              <w:rPr>
                <w:rFonts w:ascii="Arial" w:hAnsi="Arial" w:cs="Arial"/>
                <w:sz w:val="20"/>
              </w:rPr>
            </w:pPr>
            <w:bookmarkStart w:id="194" w:name="tc_67"/>
            <w:r w:rsidRPr="00FC0787" w:rsidR="00012461">
              <w:rPr>
                <w:rFonts w:ascii="Arial" w:hAnsi="Arial" w:cs="Arial"/>
                <w:sz w:val="20"/>
              </w:rPr>
              <w:t xml:space="preserve">Điều </w:t>
            </w:r>
            <w:r w:rsidRPr="00FC0787">
              <w:rPr>
                <w:rFonts w:ascii="Arial" w:hAnsi="Arial" w:cs="Arial"/>
                <w:sz w:val="20"/>
              </w:rPr>
              <w:t>23</w:t>
            </w:r>
            <w:bookmarkEnd w:id="194"/>
          </w:p>
        </w:tc>
      </w:tr>
      <w:tr>
        <w:tblPrEx>
          <w:tblW w:w="0" w:type="dxa"/>
          <w:tblInd w:w="5" w:type="dxa"/>
          <w:tblCellMar>
            <w:left w:w="0" w:type="dxa"/>
            <w:right w:w="0" w:type="dxa"/>
          </w:tblCellMar>
          <w:tblLook w:val="0000"/>
        </w:tblPrEx>
        <w:tc>
          <w:tcPr>
            <w:tcW w:w="1129" w:type="dxa"/>
            <w:tcBorders>
              <w:top w:val="single" w:sz="4" w:space="0" w:color="auto"/>
              <w:left w:val="single" w:sz="4" w:space="0" w:color="auto"/>
              <w:bottom w:val="single" w:sz="4" w:space="0" w:color="auto"/>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03</w:t>
            </w:r>
          </w:p>
        </w:tc>
        <w:tc>
          <w:tcPr>
            <w:tcW w:w="4143"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r w:rsidRPr="00FC0787">
              <w:rPr>
                <w:rFonts w:ascii="Arial" w:hAnsi="Arial" w:cs="Arial"/>
                <w:sz w:val="20"/>
              </w:rPr>
              <w:t xml:space="preserve">Báo cáo đề xuất </w:t>
            </w:r>
            <w:r w:rsidRPr="00FC0787" w:rsidR="005777BB">
              <w:rPr>
                <w:rFonts w:ascii="Arial" w:hAnsi="Arial" w:cs="Arial"/>
                <w:sz w:val="20"/>
              </w:rPr>
              <w:t>sửa đổi</w:t>
            </w:r>
            <w:r w:rsidRPr="00FC0787">
              <w:rPr>
                <w:rFonts w:ascii="Arial" w:hAnsi="Arial" w:cs="Arial"/>
                <w:sz w:val="20"/>
              </w:rPr>
              <w:t xml:space="preserve"> Danh mục hàn</w:t>
            </w:r>
            <w:r w:rsidRPr="00FC0787" w:rsidR="00A60808">
              <w:rPr>
                <w:rFonts w:ascii="Arial" w:hAnsi="Arial" w:cs="Arial"/>
                <w:sz w:val="20"/>
              </w:rPr>
              <w:t>g</w:t>
            </w:r>
            <w:r w:rsidRPr="00FC0787">
              <w:rPr>
                <w:rFonts w:ascii="Arial" w:hAnsi="Arial" w:cs="Arial"/>
                <w:sz w:val="20"/>
              </w:rPr>
              <w:t xml:space="preserve"> hóa xuất khẩu, nhập khẩu rủi ro </w:t>
            </w:r>
            <w:r w:rsidRPr="00FC0787" w:rsidR="005777BB">
              <w:rPr>
                <w:rFonts w:ascii="Arial" w:hAnsi="Arial" w:cs="Arial"/>
                <w:sz w:val="20"/>
              </w:rPr>
              <w:t>về</w:t>
            </w:r>
            <w:r w:rsidRPr="00FC0787">
              <w:rPr>
                <w:rFonts w:ascii="Arial" w:hAnsi="Arial" w:cs="Arial"/>
                <w:sz w:val="20"/>
              </w:rPr>
              <w:t xml:space="preserve"> trị giá</w:t>
            </w:r>
          </w:p>
        </w:tc>
        <w:tc>
          <w:tcPr>
            <w:tcW w:w="2119" w:type="dxa"/>
            <w:tcBorders>
              <w:top w:val="single" w:sz="4" w:space="0" w:color="auto"/>
              <w:left w:val="single" w:sz="4" w:space="0" w:color="auto"/>
              <w:bottom w:val="single" w:sz="4" w:space="0" w:color="auto"/>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03</w:t>
            </w:r>
            <w:r w:rsidRPr="00FC0787" w:rsidR="000E6213">
              <w:rPr>
                <w:rFonts w:ascii="Arial" w:hAnsi="Arial" w:cs="Arial"/>
                <w:b/>
                <w:sz w:val="20"/>
              </w:rPr>
              <w:t>/</w:t>
            </w:r>
            <w:r w:rsidRPr="00FC0787">
              <w:rPr>
                <w:rFonts w:ascii="Arial" w:hAnsi="Arial" w:cs="Arial"/>
                <w:b/>
                <w:sz w:val="20"/>
              </w:rPr>
              <w:t>DMSĐ</w:t>
            </w:r>
            <w:r w:rsidRPr="00FC0787" w:rsidR="000E6213">
              <w:rPr>
                <w:rFonts w:ascii="Arial" w:hAnsi="Arial" w:cs="Arial"/>
                <w:b/>
                <w:sz w:val="20"/>
              </w:rPr>
              <w:t>/</w:t>
            </w:r>
            <w:r w:rsidRPr="00FC0787">
              <w:rPr>
                <w:rFonts w:ascii="Arial" w:hAnsi="Arial" w:cs="Arial"/>
                <w:b/>
                <w:sz w:val="20"/>
              </w:rPr>
              <w:t>2015</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tcPr>
          <w:p w:rsidR="008256E9" w:rsidRPr="00FC0787" w:rsidP="001A0720">
            <w:pPr>
              <w:spacing w:before="120"/>
              <w:jc w:val="center"/>
              <w:rPr>
                <w:rFonts w:ascii="Arial" w:hAnsi="Arial" w:cs="Arial"/>
                <w:sz w:val="20"/>
              </w:rPr>
            </w:pPr>
            <w:bookmarkStart w:id="195" w:name="tc_68"/>
            <w:r w:rsidRPr="00FC0787" w:rsidR="00012461">
              <w:rPr>
                <w:rFonts w:ascii="Arial" w:hAnsi="Arial" w:cs="Arial"/>
                <w:sz w:val="20"/>
              </w:rPr>
              <w:t xml:space="preserve">Điều </w:t>
            </w:r>
            <w:r w:rsidRPr="00FC0787">
              <w:rPr>
                <w:rFonts w:ascii="Arial" w:hAnsi="Arial" w:cs="Arial"/>
                <w:sz w:val="20"/>
              </w:rPr>
              <w:t>23</w:t>
            </w:r>
            <w:bookmarkEnd w:id="195"/>
          </w:p>
        </w:tc>
      </w:tr>
    </w:tbl>
    <w:p w:rsidR="007B7811" w:rsidRPr="00FC0787" w:rsidP="001A0720">
      <w:pPr>
        <w:spacing w:before="120"/>
        <w:rPr>
          <w:rFonts w:ascii="Arial" w:hAnsi="Arial" w:cs="Arial"/>
          <w:sz w:val="20"/>
          <w:lang w:val="en-US"/>
        </w:rPr>
      </w:pPr>
    </w:p>
    <w:p w:rsidR="008256E9" w:rsidRPr="00FC0787" w:rsidP="001A0720">
      <w:pPr>
        <w:spacing w:before="120"/>
        <w:jc w:val="right"/>
        <w:rPr>
          <w:rFonts w:ascii="Arial" w:hAnsi="Arial" w:cs="Arial"/>
          <w:b/>
          <w:sz w:val="20"/>
        </w:rPr>
      </w:pPr>
      <w:bookmarkStart w:id="196" w:name="loai_pl3"/>
      <w:r w:rsidRPr="00FC0787" w:rsidR="006E2D7A">
        <w:rPr>
          <w:rFonts w:ascii="Arial" w:hAnsi="Arial" w:cs="Arial"/>
          <w:b/>
          <w:sz w:val="20"/>
        </w:rPr>
        <w:t>Mẫu số 01/GG/2015</w:t>
      </w:r>
      <w:bookmarkEnd w:id="196"/>
    </w:p>
    <w:tbl>
      <w:tblPr>
        <w:tblStyle w:val="TableNormal"/>
        <w:tblW w:w="0" w:type="auto"/>
        <w:tblLook w:val="01E0"/>
      </w:tblPr>
      <w:tblGrid>
        <w:gridCol w:w="3348"/>
        <w:gridCol w:w="5508"/>
      </w:tblGrid>
      <w:tr w:rsidTr="00D53934">
        <w:tblPrEx>
          <w:tblW w:w="0" w:type="auto"/>
          <w:tblLook w:val="01E0"/>
        </w:tblPrEx>
        <w:tc>
          <w:tcPr>
            <w:tcW w:w="3348" w:type="dxa"/>
          </w:tcPr>
          <w:p w:rsidR="007B7811" w:rsidRPr="00FC0787" w:rsidP="00D53934">
            <w:pPr>
              <w:spacing w:before="120"/>
              <w:jc w:val="center"/>
              <w:rPr>
                <w:rFonts w:ascii="Arial" w:hAnsi="Arial" w:cs="Arial"/>
                <w:b/>
                <w:sz w:val="20"/>
                <w:szCs w:val="20"/>
              </w:rPr>
            </w:pPr>
            <w:r w:rsidRPr="00FC0787" w:rsidR="00BA13FD">
              <w:rPr>
                <w:rFonts w:ascii="Arial" w:hAnsi="Arial" w:cs="Arial"/>
                <w:sz w:val="20"/>
              </w:rPr>
              <w:t>TÊN CQ, TC CẤP TRÊN</w:t>
              <w:br/>
            </w:r>
            <w:r w:rsidRPr="00FC0787" w:rsidR="00BA13FD">
              <w:rPr>
                <w:rFonts w:ascii="Arial" w:hAnsi="Arial" w:cs="Arial"/>
                <w:b/>
                <w:sz w:val="20"/>
              </w:rPr>
              <w:t>TÊN CƠ QUAN, TỔ CHỨC</w:t>
            </w:r>
          </w:p>
        </w:tc>
        <w:tc>
          <w:tcPr>
            <w:tcW w:w="5508" w:type="dxa"/>
          </w:tcPr>
          <w:p w:rsidR="007B7811" w:rsidRPr="00FC0787" w:rsidP="00D53934">
            <w:pPr>
              <w:spacing w:before="120"/>
              <w:jc w:val="center"/>
              <w:rPr>
                <w:rFonts w:ascii="Arial" w:hAnsi="Arial" w:cs="Arial"/>
                <w:sz w:val="20"/>
                <w:szCs w:val="20"/>
              </w:rPr>
            </w:pPr>
            <w:r w:rsidRPr="00FC0787">
              <w:rPr>
                <w:rFonts w:ascii="Arial" w:hAnsi="Arial" w:cs="Arial"/>
                <w:b/>
                <w:sz w:val="20"/>
                <w:szCs w:val="20"/>
              </w:rPr>
              <w:t>CỘNG HÒA XÃ HỘI CHỦ NGHĨA VIỆT NAM</w:t>
              <w:br/>
              <w:t xml:space="preserve">Độc lập - Tự do - Hạnh phúc </w:t>
              <w:br/>
              <w:t>---------------</w:t>
            </w:r>
          </w:p>
        </w:tc>
      </w:tr>
      <w:tr w:rsidTr="00D53934">
        <w:tblPrEx>
          <w:tblW w:w="0" w:type="auto"/>
          <w:tblLook w:val="01E0"/>
        </w:tblPrEx>
        <w:tc>
          <w:tcPr>
            <w:tcW w:w="3348" w:type="dxa"/>
          </w:tcPr>
          <w:p w:rsidR="007B7811" w:rsidRPr="00FC0787" w:rsidP="00D53934">
            <w:pPr>
              <w:spacing w:before="120"/>
              <w:jc w:val="center"/>
              <w:rPr>
                <w:rFonts w:ascii="Arial" w:hAnsi="Arial" w:cs="Arial"/>
                <w:sz w:val="20"/>
                <w:szCs w:val="20"/>
              </w:rPr>
            </w:pPr>
            <w:r w:rsidRPr="00FC0787">
              <w:rPr>
                <w:rFonts w:ascii="Arial" w:hAnsi="Arial" w:cs="Arial"/>
                <w:sz w:val="20"/>
                <w:szCs w:val="20"/>
              </w:rPr>
              <w:t xml:space="preserve">Số: </w:t>
            </w:r>
            <w:r w:rsidRPr="00FC0787" w:rsidR="00BA13FD">
              <w:rPr>
                <w:rFonts w:ascii="Arial" w:hAnsi="Arial" w:cs="Arial"/>
                <w:sz w:val="20"/>
                <w:szCs w:val="20"/>
                <w:lang w:val="en-US"/>
              </w:rPr>
              <w:t xml:space="preserve">     </w:t>
            </w:r>
            <w:r w:rsidRPr="00FC0787" w:rsidR="000E6213">
              <w:rPr>
                <w:rFonts w:ascii="Arial" w:hAnsi="Arial" w:cs="Arial"/>
                <w:sz w:val="20"/>
              </w:rPr>
              <w:t>/</w:t>
            </w:r>
            <w:r w:rsidRPr="00FC0787" w:rsidR="00BA13FD">
              <w:rPr>
                <w:rFonts w:ascii="Arial" w:hAnsi="Arial" w:cs="Arial"/>
                <w:sz w:val="20"/>
              </w:rPr>
              <w:t xml:space="preserve">TB-CQBHVB </w:t>
            </w:r>
          </w:p>
        </w:tc>
        <w:tc>
          <w:tcPr>
            <w:tcW w:w="5508" w:type="dxa"/>
          </w:tcPr>
          <w:p w:rsidR="007B7811" w:rsidRPr="00FC0787" w:rsidP="00D53934">
            <w:pPr>
              <w:spacing w:before="120"/>
              <w:jc w:val="right"/>
              <w:rPr>
                <w:rFonts w:ascii="Arial" w:hAnsi="Arial" w:cs="Arial"/>
                <w:i/>
                <w:sz w:val="20"/>
                <w:szCs w:val="20"/>
                <w:lang w:val="en-US"/>
              </w:rPr>
            </w:pPr>
            <w:r w:rsidRPr="00FC0787" w:rsidR="00BA13FD">
              <w:rPr>
                <w:rFonts w:ascii="Arial" w:hAnsi="Arial" w:cs="Arial"/>
                <w:i/>
                <w:sz w:val="20"/>
                <w:szCs w:val="20"/>
                <w:lang w:val="en-US"/>
              </w:rPr>
              <w:t>………</w:t>
            </w:r>
            <w:r w:rsidRPr="00FC0787">
              <w:rPr>
                <w:rFonts w:ascii="Arial" w:hAnsi="Arial" w:cs="Arial"/>
                <w:i/>
                <w:sz w:val="20"/>
                <w:szCs w:val="20"/>
              </w:rPr>
              <w:t xml:space="preserve">, ngày </w:t>
            </w:r>
            <w:r w:rsidRPr="00FC0787" w:rsidR="00BA13FD">
              <w:rPr>
                <w:rFonts w:ascii="Arial" w:hAnsi="Arial" w:cs="Arial"/>
                <w:i/>
                <w:sz w:val="20"/>
                <w:szCs w:val="20"/>
                <w:lang w:val="en-US"/>
              </w:rPr>
              <w:t>…..</w:t>
            </w:r>
            <w:r w:rsidRPr="00FC0787">
              <w:rPr>
                <w:rFonts w:ascii="Arial" w:hAnsi="Arial" w:cs="Arial"/>
                <w:i/>
                <w:sz w:val="20"/>
                <w:szCs w:val="20"/>
              </w:rPr>
              <w:t xml:space="preserve"> tháng </w:t>
            </w:r>
            <w:r w:rsidRPr="00FC0787" w:rsidR="00BA13FD">
              <w:rPr>
                <w:rFonts w:ascii="Arial" w:hAnsi="Arial" w:cs="Arial"/>
                <w:i/>
                <w:sz w:val="20"/>
                <w:szCs w:val="20"/>
                <w:lang w:val="en-US"/>
              </w:rPr>
              <w:t>…..</w:t>
            </w:r>
            <w:r w:rsidRPr="00FC0787">
              <w:rPr>
                <w:rFonts w:ascii="Arial" w:hAnsi="Arial" w:cs="Arial"/>
                <w:i/>
                <w:sz w:val="20"/>
                <w:szCs w:val="20"/>
              </w:rPr>
              <w:t xml:space="preserve"> năm </w:t>
            </w:r>
            <w:r w:rsidRPr="00FC0787" w:rsidR="00BA13FD">
              <w:rPr>
                <w:rFonts w:ascii="Arial" w:hAnsi="Arial" w:cs="Arial"/>
                <w:i/>
                <w:sz w:val="20"/>
                <w:szCs w:val="20"/>
                <w:lang w:val="en-US"/>
              </w:rPr>
              <w:t>…..</w:t>
            </w:r>
          </w:p>
        </w:tc>
      </w:tr>
    </w:tbl>
    <w:p w:rsidR="007B7811" w:rsidRPr="00FC0787" w:rsidP="001A0720">
      <w:pPr>
        <w:spacing w:before="120"/>
        <w:rPr>
          <w:rFonts w:ascii="Arial" w:hAnsi="Arial" w:cs="Arial"/>
          <w:sz w:val="20"/>
          <w:lang w:val="en-US"/>
        </w:rPr>
      </w:pPr>
    </w:p>
    <w:p w:rsidR="008256E9" w:rsidRPr="00FC0787" w:rsidP="001A0720">
      <w:pPr>
        <w:spacing w:before="120"/>
        <w:jc w:val="center"/>
        <w:rPr>
          <w:rFonts w:ascii="Arial" w:hAnsi="Arial" w:cs="Arial"/>
          <w:b/>
          <w:sz w:val="20"/>
          <w:lang w:val="en-US"/>
        </w:rPr>
      </w:pPr>
      <w:bookmarkStart w:id="197" w:name="loai_pl3_name"/>
      <w:r w:rsidRPr="00FC0787" w:rsidR="006E2D7A">
        <w:rPr>
          <w:rFonts w:ascii="Arial" w:hAnsi="Arial" w:cs="Arial"/>
          <w:b/>
          <w:sz w:val="20"/>
        </w:rPr>
        <w:t xml:space="preserve">BẢNG KÊ THEO DÕI THỰC TẾ NHẬP KHẨU HÀNG HÓA THUỘC HỢP ĐỒNG MUA BÁN HÀNG HÓA CÓ </w:t>
      </w:r>
      <w:r w:rsidRPr="00FC0787" w:rsidR="00012461">
        <w:rPr>
          <w:rFonts w:ascii="Arial" w:hAnsi="Arial" w:cs="Arial"/>
          <w:b/>
          <w:sz w:val="20"/>
        </w:rPr>
        <w:t>ĐIỀU KHOẢN</w:t>
      </w:r>
      <w:r w:rsidRPr="00FC0787" w:rsidR="006E2D7A">
        <w:rPr>
          <w:rFonts w:ascii="Arial" w:hAnsi="Arial" w:cs="Arial"/>
          <w:b/>
          <w:sz w:val="20"/>
        </w:rPr>
        <w:t xml:space="preserve"> GIẢM GIÁ</w:t>
      </w:r>
      <w:bookmarkEnd w:id="197"/>
    </w:p>
    <w:p w:rsidR="008256E9" w:rsidRPr="00FC0787" w:rsidP="001A0720">
      <w:pPr>
        <w:spacing w:before="120"/>
        <w:rPr>
          <w:rFonts w:ascii="Arial" w:hAnsi="Arial" w:cs="Arial"/>
          <w:b/>
          <w:sz w:val="20"/>
        </w:rPr>
      </w:pPr>
      <w:r w:rsidRPr="00FC0787" w:rsidR="003628D2">
        <w:rPr>
          <w:rFonts w:ascii="Arial" w:hAnsi="Arial" w:cs="Arial"/>
          <w:b/>
          <w:sz w:val="20"/>
          <w:lang w:val="en-US"/>
        </w:rPr>
        <w:t xml:space="preserve">1) </w:t>
      </w:r>
      <w:r w:rsidRPr="00FC0787">
        <w:rPr>
          <w:rFonts w:ascii="Arial" w:hAnsi="Arial" w:cs="Arial"/>
          <w:b/>
          <w:sz w:val="20"/>
        </w:rPr>
        <w:t>Ng</w:t>
      </w:r>
      <w:r w:rsidRPr="00FC0787" w:rsidR="005777BB">
        <w:rPr>
          <w:rFonts w:ascii="Arial" w:hAnsi="Arial" w:cs="Arial"/>
          <w:b/>
          <w:sz w:val="20"/>
        </w:rPr>
        <w:t>ư</w:t>
      </w:r>
      <w:r w:rsidRPr="00FC0787" w:rsidR="003628D2">
        <w:rPr>
          <w:rFonts w:ascii="Arial" w:hAnsi="Arial" w:cs="Arial"/>
          <w:b/>
          <w:sz w:val="20"/>
          <w:lang w:val="en-US"/>
        </w:rPr>
        <w:t>ờ</w:t>
      </w:r>
      <w:r w:rsidRPr="00FC0787">
        <w:rPr>
          <w:rFonts w:ascii="Arial" w:hAnsi="Arial" w:cs="Arial"/>
          <w:b/>
          <w:sz w:val="20"/>
        </w:rPr>
        <w:t>i khai hải quan:</w:t>
      </w:r>
    </w:p>
    <w:p w:rsidR="008256E9" w:rsidRPr="00FC0787" w:rsidP="001A0720">
      <w:pPr>
        <w:spacing w:before="120"/>
        <w:rPr>
          <w:rFonts w:ascii="Arial" w:hAnsi="Arial" w:cs="Arial"/>
          <w:sz w:val="20"/>
        </w:rPr>
      </w:pPr>
      <w:r w:rsidRPr="00FC0787" w:rsidR="003628D2">
        <w:rPr>
          <w:rFonts w:ascii="Arial" w:hAnsi="Arial" w:cs="Arial"/>
          <w:sz w:val="20"/>
          <w:lang w:val="en-US"/>
        </w:rPr>
        <w:t xml:space="preserve">- </w:t>
      </w:r>
      <w:r w:rsidRPr="00FC0787">
        <w:rPr>
          <w:rFonts w:ascii="Arial" w:hAnsi="Arial" w:cs="Arial"/>
          <w:sz w:val="20"/>
        </w:rPr>
        <w:t>Tên Công ty:</w:t>
      </w:r>
    </w:p>
    <w:p w:rsidR="008256E9" w:rsidRPr="00FC0787" w:rsidP="001A0720">
      <w:pPr>
        <w:spacing w:before="120"/>
        <w:rPr>
          <w:rFonts w:ascii="Arial" w:hAnsi="Arial" w:cs="Arial"/>
          <w:sz w:val="20"/>
        </w:rPr>
      </w:pPr>
      <w:r w:rsidRPr="00FC0787" w:rsidR="003628D2">
        <w:rPr>
          <w:rFonts w:ascii="Arial" w:hAnsi="Arial" w:cs="Arial"/>
          <w:sz w:val="20"/>
        </w:rPr>
        <w:t xml:space="preserve">- </w:t>
      </w:r>
      <w:r w:rsidRPr="00FC0787">
        <w:rPr>
          <w:rFonts w:ascii="Arial" w:hAnsi="Arial" w:cs="Arial"/>
          <w:sz w:val="20"/>
        </w:rPr>
        <w:t>Mã s</w:t>
      </w:r>
      <w:r w:rsidRPr="00FC0787" w:rsidR="003628D2">
        <w:rPr>
          <w:rFonts w:ascii="Arial" w:hAnsi="Arial" w:cs="Arial"/>
          <w:sz w:val="20"/>
        </w:rPr>
        <w:t>ố</w:t>
      </w:r>
      <w:r w:rsidRPr="00FC0787">
        <w:rPr>
          <w:rFonts w:ascii="Arial" w:hAnsi="Arial" w:cs="Arial"/>
          <w:sz w:val="20"/>
        </w:rPr>
        <w:t xml:space="preserve"> thuế</w:t>
      </w:r>
      <w:r w:rsidRPr="00FC0787" w:rsidR="00856EA9">
        <w:rPr>
          <w:rFonts w:ascii="Arial" w:hAnsi="Arial" w:cs="Arial"/>
          <w:sz w:val="20"/>
        </w:rPr>
        <w:t>:</w:t>
      </w:r>
    </w:p>
    <w:p w:rsidR="008256E9" w:rsidRPr="00FC0787" w:rsidP="001A0720">
      <w:pPr>
        <w:spacing w:before="120"/>
        <w:rPr>
          <w:rFonts w:ascii="Arial" w:hAnsi="Arial" w:cs="Arial"/>
          <w:sz w:val="20"/>
        </w:rPr>
      </w:pPr>
      <w:r w:rsidRPr="00FC0787" w:rsidR="003628D2">
        <w:rPr>
          <w:rFonts w:ascii="Arial" w:hAnsi="Arial" w:cs="Arial"/>
          <w:sz w:val="20"/>
        </w:rPr>
        <w:t xml:space="preserve">- </w:t>
      </w:r>
      <w:r w:rsidRPr="00FC0787">
        <w:rPr>
          <w:rFonts w:ascii="Arial" w:hAnsi="Arial" w:cs="Arial"/>
          <w:sz w:val="20"/>
        </w:rPr>
        <w:t>Địa chỉ</w:t>
      </w:r>
    </w:p>
    <w:p w:rsidR="008256E9" w:rsidRPr="00FC0787" w:rsidP="001A0720">
      <w:pPr>
        <w:spacing w:before="120"/>
        <w:rPr>
          <w:rFonts w:ascii="Arial" w:hAnsi="Arial" w:cs="Arial"/>
          <w:b/>
          <w:sz w:val="20"/>
        </w:rPr>
      </w:pPr>
      <w:r w:rsidRPr="00FC0787" w:rsidR="003628D2">
        <w:rPr>
          <w:rFonts w:ascii="Arial" w:hAnsi="Arial" w:cs="Arial"/>
          <w:b/>
          <w:sz w:val="20"/>
        </w:rPr>
        <w:t xml:space="preserve">2) </w:t>
      </w:r>
      <w:r w:rsidRPr="00FC0787">
        <w:rPr>
          <w:rFonts w:ascii="Arial" w:hAnsi="Arial" w:cs="Arial"/>
          <w:b/>
          <w:sz w:val="20"/>
        </w:rPr>
        <w:t xml:space="preserve">Hợp đồng mua bán hàng </w:t>
      </w:r>
      <w:r w:rsidRPr="00FC0787" w:rsidR="005777BB">
        <w:rPr>
          <w:rFonts w:ascii="Arial" w:hAnsi="Arial" w:cs="Arial"/>
          <w:b/>
          <w:sz w:val="20"/>
        </w:rPr>
        <w:t>hóa</w:t>
      </w:r>
      <w:r w:rsidRPr="00FC0787">
        <w:rPr>
          <w:rFonts w:ascii="Arial" w:hAnsi="Arial" w:cs="Arial"/>
          <w:b/>
          <w:sz w:val="20"/>
        </w:rPr>
        <w:t>:</w:t>
      </w:r>
    </w:p>
    <w:p w:rsidR="008256E9" w:rsidRPr="00FC0787" w:rsidP="001A0720">
      <w:pPr>
        <w:spacing w:before="120"/>
        <w:rPr>
          <w:rFonts w:ascii="Arial" w:hAnsi="Arial" w:cs="Arial"/>
          <w:sz w:val="20"/>
        </w:rPr>
      </w:pPr>
      <w:r w:rsidRPr="00FC0787" w:rsidR="003628D2">
        <w:rPr>
          <w:rFonts w:ascii="Arial" w:hAnsi="Arial" w:cs="Arial"/>
          <w:sz w:val="20"/>
        </w:rPr>
        <w:t xml:space="preserve">- </w:t>
      </w:r>
      <w:r w:rsidRPr="00FC0787">
        <w:rPr>
          <w:rFonts w:ascii="Arial" w:hAnsi="Arial" w:cs="Arial"/>
          <w:sz w:val="20"/>
        </w:rPr>
        <w:t>S</w:t>
      </w:r>
      <w:r w:rsidRPr="00FC0787" w:rsidR="003628D2">
        <w:rPr>
          <w:rFonts w:ascii="Arial" w:hAnsi="Arial" w:cs="Arial"/>
          <w:sz w:val="20"/>
        </w:rPr>
        <w:t>ố</w:t>
      </w:r>
      <w:r w:rsidRPr="00FC0787">
        <w:rPr>
          <w:rFonts w:ascii="Arial" w:hAnsi="Arial" w:cs="Arial"/>
          <w:sz w:val="20"/>
        </w:rPr>
        <w:t>:</w:t>
      </w:r>
    </w:p>
    <w:p w:rsidR="008256E9" w:rsidRPr="00FC0787" w:rsidP="001A0720">
      <w:pPr>
        <w:spacing w:before="120"/>
        <w:rPr>
          <w:rFonts w:ascii="Arial" w:hAnsi="Arial" w:cs="Arial"/>
          <w:sz w:val="20"/>
        </w:rPr>
      </w:pPr>
      <w:r w:rsidRPr="00FC0787" w:rsidR="003628D2">
        <w:rPr>
          <w:rFonts w:ascii="Arial" w:hAnsi="Arial" w:cs="Arial"/>
          <w:sz w:val="20"/>
        </w:rPr>
        <w:t xml:space="preserve">- </w:t>
      </w:r>
      <w:r w:rsidRPr="00FC0787">
        <w:rPr>
          <w:rFonts w:ascii="Arial" w:hAnsi="Arial" w:cs="Arial"/>
          <w:sz w:val="20"/>
        </w:rPr>
        <w:t>Ngày:</w:t>
      </w:r>
    </w:p>
    <w:p w:rsidR="008256E9" w:rsidRPr="00FC0787" w:rsidP="001A0720">
      <w:pPr>
        <w:spacing w:before="120"/>
        <w:rPr>
          <w:rFonts w:ascii="Arial" w:hAnsi="Arial" w:cs="Arial"/>
          <w:sz w:val="20"/>
        </w:rPr>
      </w:pPr>
      <w:r w:rsidRPr="00FC0787" w:rsidR="003628D2">
        <w:rPr>
          <w:rFonts w:ascii="Arial" w:hAnsi="Arial" w:cs="Arial"/>
          <w:sz w:val="20"/>
        </w:rPr>
        <w:t xml:space="preserve">- </w:t>
      </w:r>
      <w:r w:rsidRPr="00FC0787">
        <w:rPr>
          <w:rFonts w:ascii="Arial" w:hAnsi="Arial" w:cs="Arial"/>
          <w:sz w:val="20"/>
        </w:rPr>
        <w:t>T</w:t>
      </w:r>
      <w:r w:rsidRPr="00FC0787" w:rsidR="003628D2">
        <w:rPr>
          <w:rFonts w:ascii="Arial" w:hAnsi="Arial" w:cs="Arial"/>
          <w:sz w:val="20"/>
        </w:rPr>
        <w:t>ổ</w:t>
      </w:r>
      <w:r w:rsidRPr="00FC0787">
        <w:rPr>
          <w:rFonts w:ascii="Arial" w:hAnsi="Arial" w:cs="Arial"/>
          <w:sz w:val="20"/>
        </w:rPr>
        <w:t xml:space="preserve">ng lượng hàng </w:t>
      </w:r>
      <w:r w:rsidRPr="00FC0787" w:rsidR="005777BB">
        <w:rPr>
          <w:rFonts w:ascii="Arial" w:hAnsi="Arial" w:cs="Arial"/>
          <w:sz w:val="20"/>
        </w:rPr>
        <w:t>hóa</w:t>
      </w:r>
      <w:r w:rsidRPr="00FC0787">
        <w:rPr>
          <w:rFonts w:ascii="Arial" w:hAnsi="Arial" w:cs="Arial"/>
          <w:sz w:val="20"/>
        </w:rPr>
        <w:t>:</w:t>
      </w:r>
    </w:p>
    <w:p w:rsidR="008256E9" w:rsidRPr="00FC0787" w:rsidP="001A0720">
      <w:pPr>
        <w:spacing w:before="120"/>
        <w:rPr>
          <w:rFonts w:ascii="Arial" w:hAnsi="Arial" w:cs="Arial"/>
          <w:sz w:val="20"/>
        </w:rPr>
      </w:pPr>
      <w:r w:rsidRPr="00FC0787" w:rsidR="003628D2">
        <w:rPr>
          <w:rFonts w:ascii="Arial" w:hAnsi="Arial" w:cs="Arial"/>
          <w:sz w:val="20"/>
        </w:rPr>
        <w:t xml:space="preserve">- </w:t>
      </w:r>
      <w:r w:rsidRPr="00FC0787">
        <w:rPr>
          <w:rFonts w:ascii="Arial" w:hAnsi="Arial" w:cs="Arial"/>
          <w:sz w:val="20"/>
        </w:rPr>
        <w:t xml:space="preserve">Đơn giá chưa trừ </w:t>
      </w:r>
      <w:r w:rsidRPr="00FC0787" w:rsidR="00012461">
        <w:rPr>
          <w:rFonts w:ascii="Arial" w:hAnsi="Arial" w:cs="Arial"/>
          <w:sz w:val="20"/>
        </w:rPr>
        <w:t>khoản</w:t>
      </w:r>
      <w:r w:rsidRPr="00FC0787">
        <w:rPr>
          <w:rFonts w:ascii="Arial" w:hAnsi="Arial" w:cs="Arial"/>
          <w:sz w:val="20"/>
        </w:rPr>
        <w:t xml:space="preserve"> giảm giá (USD):</w:t>
      </w:r>
    </w:p>
    <w:p w:rsidR="008256E9" w:rsidRPr="00FC0787" w:rsidP="001A0720">
      <w:pPr>
        <w:spacing w:before="120"/>
        <w:rPr>
          <w:rFonts w:ascii="Arial" w:hAnsi="Arial" w:cs="Arial"/>
          <w:sz w:val="20"/>
        </w:rPr>
      </w:pPr>
      <w:r w:rsidRPr="00FC0787" w:rsidR="003628D2">
        <w:rPr>
          <w:rFonts w:ascii="Arial" w:hAnsi="Arial" w:cs="Arial"/>
          <w:sz w:val="20"/>
        </w:rPr>
        <w:t xml:space="preserve">- </w:t>
      </w:r>
      <w:r w:rsidRPr="00FC0787">
        <w:rPr>
          <w:rFonts w:ascii="Arial" w:hAnsi="Arial" w:cs="Arial"/>
          <w:sz w:val="20"/>
        </w:rPr>
        <w:t xml:space="preserve">Đơn giá đã trừ </w:t>
      </w:r>
      <w:r w:rsidRPr="00FC0787" w:rsidR="00012461">
        <w:rPr>
          <w:rFonts w:ascii="Arial" w:hAnsi="Arial" w:cs="Arial"/>
          <w:sz w:val="20"/>
        </w:rPr>
        <w:t>khoản</w:t>
      </w:r>
      <w:r w:rsidRPr="00FC0787">
        <w:rPr>
          <w:rFonts w:ascii="Arial" w:hAnsi="Arial" w:cs="Arial"/>
          <w:sz w:val="20"/>
        </w:rPr>
        <w:t xml:space="preserve"> giảm gi</w:t>
      </w:r>
      <w:r w:rsidRPr="00FC0787" w:rsidR="003628D2">
        <w:rPr>
          <w:rFonts w:ascii="Arial" w:hAnsi="Arial" w:cs="Arial"/>
          <w:sz w:val="20"/>
        </w:rPr>
        <w:t>á</w:t>
      </w:r>
      <w:r w:rsidRPr="00FC0787">
        <w:rPr>
          <w:rFonts w:ascii="Arial" w:hAnsi="Arial" w:cs="Arial"/>
          <w:sz w:val="20"/>
        </w:rPr>
        <w:t xml:space="preserve"> (USD):</w:t>
      </w:r>
    </w:p>
    <w:p w:rsidR="008256E9" w:rsidRPr="00FC0787" w:rsidP="001A0720">
      <w:pPr>
        <w:spacing w:before="120"/>
        <w:rPr>
          <w:rFonts w:ascii="Arial" w:hAnsi="Arial" w:cs="Arial"/>
          <w:sz w:val="20"/>
        </w:rPr>
      </w:pPr>
      <w:r w:rsidRPr="00FC0787" w:rsidR="003628D2">
        <w:rPr>
          <w:rFonts w:ascii="Arial" w:hAnsi="Arial" w:cs="Arial"/>
          <w:sz w:val="20"/>
        </w:rPr>
        <w:t xml:space="preserve">- </w:t>
      </w:r>
      <w:r w:rsidRPr="00FC0787">
        <w:rPr>
          <w:rFonts w:ascii="Arial" w:hAnsi="Arial" w:cs="Arial"/>
          <w:sz w:val="20"/>
        </w:rPr>
        <w:t>T</w:t>
      </w:r>
      <w:r w:rsidRPr="00FC0787" w:rsidR="003628D2">
        <w:rPr>
          <w:rFonts w:ascii="Arial" w:hAnsi="Arial" w:cs="Arial"/>
          <w:sz w:val="20"/>
        </w:rPr>
        <w:t>ổ</w:t>
      </w:r>
      <w:r w:rsidRPr="00FC0787">
        <w:rPr>
          <w:rFonts w:ascii="Arial" w:hAnsi="Arial" w:cs="Arial"/>
          <w:sz w:val="20"/>
        </w:rPr>
        <w:t xml:space="preserve">ng trị giá chưa trừ </w:t>
      </w:r>
      <w:r w:rsidRPr="00FC0787" w:rsidR="00012461">
        <w:rPr>
          <w:rFonts w:ascii="Arial" w:hAnsi="Arial" w:cs="Arial"/>
          <w:sz w:val="20"/>
        </w:rPr>
        <w:t>khoản</w:t>
      </w:r>
      <w:r w:rsidRPr="00FC0787">
        <w:rPr>
          <w:rFonts w:ascii="Arial" w:hAnsi="Arial" w:cs="Arial"/>
          <w:sz w:val="20"/>
        </w:rPr>
        <w:t xml:space="preserve"> giảm giá (USD):</w:t>
      </w:r>
    </w:p>
    <w:p w:rsidR="008256E9" w:rsidRPr="00FC0787" w:rsidP="001A0720">
      <w:pPr>
        <w:spacing w:before="120"/>
        <w:rPr>
          <w:rFonts w:ascii="Arial" w:hAnsi="Arial" w:cs="Arial"/>
          <w:sz w:val="20"/>
        </w:rPr>
      </w:pPr>
      <w:r w:rsidRPr="00FC0787" w:rsidR="003628D2">
        <w:rPr>
          <w:rFonts w:ascii="Arial" w:hAnsi="Arial" w:cs="Arial"/>
          <w:sz w:val="20"/>
        </w:rPr>
        <w:t xml:space="preserve">- </w:t>
      </w:r>
      <w:r w:rsidRPr="00FC0787">
        <w:rPr>
          <w:rFonts w:ascii="Arial" w:hAnsi="Arial" w:cs="Arial"/>
          <w:sz w:val="20"/>
        </w:rPr>
        <w:t>Tổng trị giá đ</w:t>
      </w:r>
      <w:r w:rsidRPr="00FC0787" w:rsidR="003628D2">
        <w:rPr>
          <w:rFonts w:ascii="Arial" w:hAnsi="Arial" w:cs="Arial"/>
          <w:sz w:val="20"/>
        </w:rPr>
        <w:t>ã</w:t>
      </w:r>
      <w:r w:rsidRPr="00FC0787">
        <w:rPr>
          <w:rFonts w:ascii="Arial" w:hAnsi="Arial" w:cs="Arial"/>
          <w:sz w:val="20"/>
        </w:rPr>
        <w:t xml:space="preserve"> trừ </w:t>
      </w:r>
      <w:r w:rsidRPr="00FC0787" w:rsidR="00012461">
        <w:rPr>
          <w:rFonts w:ascii="Arial" w:hAnsi="Arial" w:cs="Arial"/>
          <w:sz w:val="20"/>
        </w:rPr>
        <w:t>khoản</w:t>
      </w:r>
      <w:r w:rsidRPr="00FC0787" w:rsidR="003628D2">
        <w:rPr>
          <w:rFonts w:ascii="Arial" w:hAnsi="Arial" w:cs="Arial"/>
          <w:sz w:val="20"/>
        </w:rPr>
        <w:t xml:space="preserve"> giảm </w:t>
      </w:r>
      <w:r w:rsidRPr="00FC0787">
        <w:rPr>
          <w:rFonts w:ascii="Arial" w:hAnsi="Arial" w:cs="Arial"/>
          <w:sz w:val="20"/>
        </w:rPr>
        <w:t>giá (USD):</w:t>
      </w:r>
    </w:p>
    <w:p w:rsidR="008256E9" w:rsidRPr="00FC0787" w:rsidP="001A0720">
      <w:pPr>
        <w:spacing w:before="120"/>
        <w:rPr>
          <w:rFonts w:ascii="Arial" w:hAnsi="Arial" w:cs="Arial"/>
          <w:sz w:val="20"/>
        </w:rPr>
      </w:pPr>
      <w:r w:rsidRPr="00FC0787">
        <w:rPr>
          <w:rFonts w:ascii="Arial" w:hAnsi="Arial" w:cs="Arial"/>
          <w:sz w:val="20"/>
        </w:rPr>
        <w:t>-</w:t>
      </w:r>
      <w:r w:rsidRPr="00FC0787" w:rsidR="003628D2">
        <w:rPr>
          <w:rFonts w:ascii="Arial" w:hAnsi="Arial" w:cs="Arial"/>
          <w:sz w:val="20"/>
        </w:rPr>
        <w:t xml:space="preserve"> </w:t>
      </w:r>
      <w:r w:rsidRPr="00FC0787">
        <w:rPr>
          <w:rFonts w:ascii="Arial" w:hAnsi="Arial" w:cs="Arial"/>
          <w:sz w:val="20"/>
        </w:rPr>
        <w:t>T</w:t>
      </w:r>
      <w:r w:rsidRPr="00FC0787" w:rsidR="003628D2">
        <w:rPr>
          <w:rFonts w:ascii="Arial" w:hAnsi="Arial" w:cs="Arial"/>
          <w:sz w:val="20"/>
        </w:rPr>
        <w:t>ỷ</w:t>
      </w:r>
      <w:r w:rsidRPr="00FC0787">
        <w:rPr>
          <w:rFonts w:ascii="Arial" w:hAnsi="Arial" w:cs="Arial"/>
          <w:sz w:val="20"/>
        </w:rPr>
        <w:t xml:space="preserve"> lệ giảm giá ... mức giảm giá</w:t>
      </w:r>
      <w:r w:rsidRPr="00FC0787" w:rsidR="00281DEA">
        <w:rPr>
          <w:rFonts w:ascii="Arial" w:hAnsi="Arial" w:cs="Arial"/>
          <w:sz w:val="20"/>
        </w:rPr>
        <w:t xml:space="preserve"> </w:t>
      </w:r>
      <w:r w:rsidRPr="00FC0787" w:rsidR="003628D2">
        <w:rPr>
          <w:rFonts w:ascii="Arial" w:hAnsi="Arial" w:cs="Arial"/>
          <w:sz w:val="20"/>
        </w:rPr>
        <w:t xml:space="preserve"> …..</w:t>
      </w:r>
    </w:p>
    <w:p w:rsidR="008256E9" w:rsidRPr="00FC0787" w:rsidP="001A0720">
      <w:pPr>
        <w:spacing w:before="120"/>
        <w:rPr>
          <w:rFonts w:ascii="Arial" w:hAnsi="Arial" w:cs="Arial"/>
          <w:sz w:val="20"/>
        </w:rPr>
      </w:pPr>
      <w:r w:rsidRPr="00FC0787" w:rsidR="003628D2">
        <w:rPr>
          <w:rFonts w:ascii="Arial" w:hAnsi="Arial" w:cs="Arial"/>
          <w:sz w:val="20"/>
          <w:lang w:val="en-US"/>
        </w:rPr>
        <w:t xml:space="preserve">- </w:t>
      </w:r>
      <w:r w:rsidRPr="00FC0787">
        <w:rPr>
          <w:rFonts w:ascii="Arial" w:hAnsi="Arial" w:cs="Arial"/>
          <w:sz w:val="20"/>
        </w:rPr>
        <w:t>Loại giảm giá:</w:t>
      </w:r>
    </w:p>
    <w:tbl>
      <w:tblPr>
        <w:tblStyle w:val="TableNormal"/>
        <w:tblW w:w="0" w:type="dxa"/>
        <w:tblInd w:w="5" w:type="dxa"/>
        <w:tblCellMar>
          <w:left w:w="0" w:type="dxa"/>
          <w:right w:w="0" w:type="dxa"/>
        </w:tblCellMar>
        <w:tblLook w:val="0000"/>
      </w:tblPr>
      <w:tblGrid>
        <w:gridCol w:w="540"/>
        <w:gridCol w:w="1330"/>
        <w:gridCol w:w="1378"/>
        <w:gridCol w:w="1374"/>
        <w:gridCol w:w="818"/>
        <w:gridCol w:w="1679"/>
        <w:gridCol w:w="1007"/>
        <w:gridCol w:w="941"/>
      </w:tblGrid>
      <w:tr>
        <w:tblPrEx>
          <w:tblW w:w="0" w:type="dxa"/>
          <w:tblInd w:w="5" w:type="dxa"/>
          <w:tblCellMar>
            <w:left w:w="0" w:type="dxa"/>
            <w:right w:w="0" w:type="dxa"/>
          </w:tblCellMar>
          <w:tblLook w:val="0000"/>
        </w:tblPrEx>
        <w:tc>
          <w:tcPr>
            <w:tcW w:w="649" w:type="dxa"/>
            <w:vMerge w:val="restart"/>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STT</w:t>
            </w:r>
          </w:p>
        </w:tc>
        <w:tc>
          <w:tcPr>
            <w:tcW w:w="1963"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Tờ khai</w:t>
            </w:r>
          </w:p>
        </w:tc>
        <w:tc>
          <w:tcPr>
            <w:tcW w:w="2038"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Tên hàng</w:t>
            </w:r>
          </w:p>
        </w:tc>
        <w:tc>
          <w:tcPr>
            <w:tcW w:w="786" w:type="dxa"/>
            <w:vMerge w:val="restart"/>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ĐVT</w:t>
            </w:r>
          </w:p>
        </w:tc>
        <w:tc>
          <w:tcPr>
            <w:tcW w:w="967" w:type="dxa"/>
            <w:vMerge w:val="restart"/>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Lượng</w:t>
            </w:r>
          </w:p>
        </w:tc>
        <w:tc>
          <w:tcPr>
            <w:tcW w:w="2539" w:type="dxa"/>
            <w:tcBorders>
              <w:top w:val="single" w:sz="4" w:space="0" w:color="auto"/>
              <w:left w:val="single" w:sz="4" w:space="0" w:color="auto"/>
              <w:bottom w:val="nil"/>
              <w:right w:val="single" w:sz="4" w:space="0" w:color="auto"/>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Tổng trị giá</w:t>
            </w:r>
          </w:p>
        </w:tc>
      </w:tr>
      <w:tr>
        <w:tblPrEx>
          <w:tblW w:w="0" w:type="dxa"/>
          <w:tblInd w:w="5" w:type="dxa"/>
          <w:tblCellMar>
            <w:left w:w="0" w:type="dxa"/>
            <w:right w:w="0" w:type="dxa"/>
          </w:tblCellMar>
          <w:tblLook w:val="0000"/>
        </w:tblPrEx>
        <w:tc>
          <w:tcPr>
            <w:tcW w:w="649" w:type="dxa"/>
            <w:vMerge/>
            <w:tcBorders>
              <w:top w:val="nil"/>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p>
        </w:tc>
        <w:tc>
          <w:tcPr>
            <w:tcW w:w="890"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Số,</w:t>
            </w:r>
            <w:r w:rsidRPr="00FC0787" w:rsidR="00DC189D">
              <w:rPr>
                <w:rFonts w:ascii="Arial" w:hAnsi="Arial" w:cs="Arial"/>
                <w:sz w:val="20"/>
                <w:lang w:val="en-US"/>
              </w:rPr>
              <w:t xml:space="preserve"> </w:t>
            </w:r>
            <w:r w:rsidRPr="00FC0787">
              <w:rPr>
                <w:rFonts w:ascii="Arial" w:hAnsi="Arial" w:cs="Arial"/>
                <w:sz w:val="20"/>
              </w:rPr>
              <w:t>ngày</w:t>
            </w:r>
          </w:p>
        </w:tc>
        <w:tc>
          <w:tcPr>
            <w:tcW w:w="1073"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Ch</w:t>
            </w:r>
            <w:r w:rsidRPr="00FC0787" w:rsidR="00DC189D">
              <w:rPr>
                <w:rFonts w:ascii="Arial" w:hAnsi="Arial" w:cs="Arial"/>
                <w:sz w:val="20"/>
                <w:lang w:val="en-US"/>
              </w:rPr>
              <w:t>i</w:t>
            </w:r>
            <w:r w:rsidRPr="00FC0787">
              <w:rPr>
                <w:rFonts w:ascii="Arial" w:hAnsi="Arial" w:cs="Arial"/>
                <w:sz w:val="20"/>
              </w:rPr>
              <w:t xml:space="preserve"> cục Hải quan</w:t>
            </w:r>
          </w:p>
        </w:tc>
        <w:tc>
          <w:tcPr>
            <w:tcW w:w="2038" w:type="dxa"/>
            <w:vMerge/>
            <w:tcBorders>
              <w:top w:val="nil"/>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p>
        </w:tc>
        <w:tc>
          <w:tcPr>
            <w:tcW w:w="786" w:type="dxa"/>
            <w:vMerge/>
            <w:tcBorders>
              <w:top w:val="nil"/>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p>
        </w:tc>
        <w:tc>
          <w:tcPr>
            <w:tcW w:w="967" w:type="dxa"/>
            <w:tcBorders>
              <w:top w:val="nil"/>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p>
        </w:tc>
        <w:tc>
          <w:tcPr>
            <w:tcW w:w="1330"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 xml:space="preserve">Chưa trừ </w:t>
            </w:r>
            <w:r w:rsidRPr="00FC0787" w:rsidR="00012461">
              <w:rPr>
                <w:rFonts w:ascii="Arial" w:hAnsi="Arial" w:cs="Arial"/>
                <w:sz w:val="20"/>
              </w:rPr>
              <w:t>khoản</w:t>
            </w:r>
            <w:r w:rsidRPr="00FC0787">
              <w:rPr>
                <w:rFonts w:ascii="Arial" w:hAnsi="Arial" w:cs="Arial"/>
                <w:sz w:val="20"/>
              </w:rPr>
              <w:t xml:space="preserve"> giảm giá</w:t>
            </w:r>
          </w:p>
        </w:tc>
        <w:tc>
          <w:tcPr>
            <w:tcW w:w="1209" w:type="dxa"/>
            <w:tcBorders>
              <w:top w:val="single" w:sz="4" w:space="0" w:color="auto"/>
              <w:left w:val="single" w:sz="4" w:space="0" w:color="auto"/>
              <w:bottom w:val="nil"/>
              <w:right w:val="single" w:sz="4" w:space="0" w:color="auto"/>
            </w:tcBorders>
            <w:shd w:val="clear" w:color="auto" w:fill="FFFFFF"/>
            <w:vAlign w:val="center"/>
          </w:tcPr>
          <w:p w:rsidR="008256E9" w:rsidRPr="00FC0787" w:rsidP="001A0720">
            <w:pPr>
              <w:spacing w:before="120"/>
              <w:jc w:val="center"/>
              <w:rPr>
                <w:rFonts w:ascii="Arial" w:hAnsi="Arial" w:cs="Arial"/>
                <w:sz w:val="20"/>
              </w:rPr>
            </w:pPr>
            <w:r w:rsidRPr="00FC0787">
              <w:rPr>
                <w:rFonts w:ascii="Arial" w:hAnsi="Arial" w:cs="Arial"/>
                <w:sz w:val="20"/>
              </w:rPr>
              <w:t>Đ</w:t>
            </w:r>
            <w:r w:rsidRPr="00FC0787" w:rsidR="00DC189D">
              <w:rPr>
                <w:rFonts w:ascii="Arial" w:hAnsi="Arial" w:cs="Arial"/>
                <w:sz w:val="20"/>
              </w:rPr>
              <w:t>ã</w:t>
            </w:r>
            <w:r w:rsidRPr="00FC0787">
              <w:rPr>
                <w:rFonts w:ascii="Arial" w:hAnsi="Arial" w:cs="Arial"/>
                <w:sz w:val="20"/>
              </w:rPr>
              <w:t xml:space="preserve"> trừ </w:t>
            </w:r>
            <w:r w:rsidRPr="00FC0787" w:rsidR="00012461">
              <w:rPr>
                <w:rFonts w:ascii="Arial" w:hAnsi="Arial" w:cs="Arial"/>
                <w:sz w:val="20"/>
              </w:rPr>
              <w:t>khoản</w:t>
            </w:r>
            <w:r w:rsidRPr="00FC0787">
              <w:rPr>
                <w:rFonts w:ascii="Arial" w:hAnsi="Arial" w:cs="Arial"/>
                <w:sz w:val="20"/>
              </w:rPr>
              <w:t xml:space="preserve"> giảm giá</w:t>
            </w:r>
          </w:p>
        </w:tc>
      </w:tr>
      <w:tr>
        <w:tblPrEx>
          <w:tblW w:w="0" w:type="dxa"/>
          <w:tblInd w:w="5" w:type="dxa"/>
          <w:tblCellMar>
            <w:left w:w="0" w:type="dxa"/>
            <w:right w:w="0" w:type="dxa"/>
          </w:tblCellMar>
          <w:tblLook w:val="0000"/>
        </w:tblPrEx>
        <w:tc>
          <w:tcPr>
            <w:tcW w:w="64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73"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38"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8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6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3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20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4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73"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38"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8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6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3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20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4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73"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38"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8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6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3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20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4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73"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38"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8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6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3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20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4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73"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38"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8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6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3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20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4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73"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38"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8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6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3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20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4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73"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38"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8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6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3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20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4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73"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38"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8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6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3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20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4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73"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38"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8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6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3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209"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49"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890"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1073"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2038"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r w:rsidRPr="00FC0787">
              <w:rPr>
                <w:rFonts w:ascii="Arial" w:hAnsi="Arial" w:cs="Arial"/>
                <w:sz w:val="20"/>
              </w:rPr>
              <w:t>T</w:t>
            </w:r>
            <w:r w:rsidRPr="00FC0787" w:rsidR="00E0663D">
              <w:rPr>
                <w:rFonts w:ascii="Arial" w:hAnsi="Arial" w:cs="Arial"/>
                <w:sz w:val="20"/>
                <w:lang w:val="en-US"/>
              </w:rPr>
              <w:t>ổ</w:t>
            </w:r>
            <w:r w:rsidRPr="00FC0787">
              <w:rPr>
                <w:rFonts w:ascii="Arial" w:hAnsi="Arial" w:cs="Arial"/>
                <w:sz w:val="20"/>
              </w:rPr>
              <w:t>ng cộng</w:t>
            </w:r>
          </w:p>
        </w:tc>
        <w:tc>
          <w:tcPr>
            <w:tcW w:w="786"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967"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1330"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1209" w:type="dxa"/>
            <w:tcBorders>
              <w:top w:val="single" w:sz="4" w:space="0" w:color="auto"/>
              <w:left w:val="single" w:sz="4" w:space="0" w:color="auto"/>
              <w:bottom w:val="single" w:sz="4" w:space="0" w:color="auto"/>
              <w:right w:val="single" w:sz="4" w:space="0" w:color="auto"/>
            </w:tcBorders>
            <w:shd w:val="clear" w:color="auto" w:fill="FFFFFF"/>
          </w:tcPr>
          <w:p w:rsidR="008256E9" w:rsidRPr="00FC0787" w:rsidP="001A0720">
            <w:pPr>
              <w:spacing w:before="120"/>
              <w:rPr>
                <w:rFonts w:ascii="Arial" w:hAnsi="Arial" w:cs="Arial"/>
                <w:sz w:val="20"/>
              </w:rPr>
            </w:pPr>
          </w:p>
        </w:tc>
      </w:tr>
    </w:tbl>
    <w:p w:rsidR="00E0663D" w:rsidRPr="00FC0787" w:rsidP="001A0720">
      <w:pPr>
        <w:spacing w:before="120"/>
        <w:rPr>
          <w:rFonts w:ascii="Arial" w:hAnsi="Arial" w:cs="Arial"/>
          <w:sz w:val="20"/>
          <w:lang w:val="en-US"/>
        </w:rPr>
      </w:pPr>
    </w:p>
    <w:tbl>
      <w:tblPr>
        <w:tblStyle w:val="TableNormal"/>
        <w:tblW w:w="0" w:type="auto"/>
        <w:tblLook w:val="01E0"/>
      </w:tblPr>
      <w:tblGrid>
        <w:gridCol w:w="4428"/>
        <w:gridCol w:w="4428"/>
      </w:tblGrid>
      <w:tr w:rsidTr="00D53934">
        <w:tblPrEx>
          <w:tblW w:w="0" w:type="auto"/>
          <w:tblLook w:val="01E0"/>
        </w:tblPrEx>
        <w:tc>
          <w:tcPr>
            <w:tcW w:w="4428" w:type="dxa"/>
          </w:tcPr>
          <w:p w:rsidR="00E0663D" w:rsidRPr="00FC0787" w:rsidP="00D53934">
            <w:pPr>
              <w:spacing w:before="120"/>
              <w:rPr>
                <w:rFonts w:ascii="Arial" w:hAnsi="Arial" w:cs="Arial"/>
                <w:sz w:val="20"/>
                <w:lang w:val="en-US"/>
              </w:rPr>
            </w:pPr>
          </w:p>
        </w:tc>
        <w:tc>
          <w:tcPr>
            <w:tcW w:w="4428" w:type="dxa"/>
          </w:tcPr>
          <w:p w:rsidR="00E0663D" w:rsidRPr="00FC0787" w:rsidP="00D53934">
            <w:pPr>
              <w:spacing w:before="120"/>
              <w:jc w:val="center"/>
              <w:rPr>
                <w:rFonts w:ascii="Arial" w:hAnsi="Arial" w:cs="Arial"/>
                <w:sz w:val="20"/>
                <w:lang w:val="en-US"/>
              </w:rPr>
            </w:pPr>
            <w:r w:rsidRPr="00FC0787">
              <w:rPr>
                <w:rFonts w:ascii="Arial" w:hAnsi="Arial" w:cs="Arial"/>
                <w:b/>
                <w:sz w:val="20"/>
              </w:rPr>
              <w:t>NGƯỜI KHAI HẢI Q</w:t>
            </w:r>
            <w:r w:rsidRPr="00FC0787">
              <w:rPr>
                <w:rFonts w:ascii="Arial" w:hAnsi="Arial" w:cs="Arial"/>
                <w:b/>
                <w:sz w:val="20"/>
                <w:lang w:val="en-US"/>
              </w:rPr>
              <w:t>U</w:t>
            </w:r>
            <w:r w:rsidRPr="00FC0787">
              <w:rPr>
                <w:rFonts w:ascii="Arial" w:hAnsi="Arial" w:cs="Arial"/>
                <w:b/>
                <w:sz w:val="20"/>
              </w:rPr>
              <w:t>AN</w:t>
            </w:r>
            <w:r w:rsidRPr="00FC0787">
              <w:rPr>
                <w:rFonts w:ascii="Arial" w:hAnsi="Arial" w:cs="Arial"/>
                <w:b/>
                <w:sz w:val="20"/>
                <w:lang w:val="en-US"/>
              </w:rPr>
              <w:br/>
            </w:r>
            <w:r w:rsidRPr="00FC0787">
              <w:rPr>
                <w:rFonts w:ascii="Arial" w:hAnsi="Arial" w:cs="Arial"/>
                <w:i/>
                <w:sz w:val="20"/>
              </w:rPr>
              <w:t>(Ký, đóng dấu, ghi rõ chức vụ họ tên)</w:t>
            </w:r>
          </w:p>
        </w:tc>
      </w:tr>
    </w:tbl>
    <w:p w:rsidR="008256E9" w:rsidRPr="00FC0787" w:rsidP="001A0720">
      <w:pPr>
        <w:spacing w:before="120"/>
        <w:rPr>
          <w:rFonts w:ascii="Arial" w:hAnsi="Arial" w:cs="Arial"/>
          <w:sz w:val="20"/>
        </w:rPr>
      </w:pPr>
    </w:p>
    <w:p w:rsidR="00ED5F17" w:rsidRPr="00FC0787" w:rsidP="001A0720">
      <w:pPr>
        <w:spacing w:before="120"/>
        <w:rPr>
          <w:rFonts w:ascii="Arial" w:hAnsi="Arial" w:cs="Arial"/>
          <w:sz w:val="20"/>
        </w:rPr>
        <w:sectPr w:rsidSect="00352716">
          <w:pgSz w:w="11906" w:h="16838" w:code="9"/>
          <w:pgMar w:top="567" w:right="1134" w:bottom="567" w:left="1701" w:header="720" w:footer="720" w:gutter="0"/>
          <w:cols w:space="720"/>
          <w:docGrid w:linePitch="360"/>
        </w:sectPr>
      </w:pPr>
    </w:p>
    <w:tbl>
      <w:tblPr>
        <w:tblStyle w:val="TableNormal"/>
        <w:tblW w:w="0" w:type="auto"/>
        <w:tblLook w:val="01E0"/>
      </w:tblPr>
      <w:tblGrid>
        <w:gridCol w:w="4242"/>
        <w:gridCol w:w="5045"/>
      </w:tblGrid>
      <w:tr w:rsidTr="00D53934">
        <w:tblPrEx>
          <w:tblW w:w="0" w:type="auto"/>
          <w:tblLook w:val="01E0"/>
        </w:tblPrEx>
        <w:tc>
          <w:tcPr>
            <w:tcW w:w="6588" w:type="dxa"/>
          </w:tcPr>
          <w:p w:rsidR="00ED5F17" w:rsidRPr="00FC0787" w:rsidP="00D53934">
            <w:pPr>
              <w:spacing w:before="120"/>
              <w:rPr>
                <w:rFonts w:ascii="Arial" w:hAnsi="Arial" w:cs="Arial"/>
                <w:b/>
                <w:sz w:val="20"/>
              </w:rPr>
            </w:pPr>
            <w:r w:rsidRPr="00FC0787">
              <w:rPr>
                <w:rFonts w:ascii="Arial" w:hAnsi="Arial" w:cs="Arial"/>
                <w:b/>
                <w:sz w:val="20"/>
              </w:rPr>
              <w:t>CỤC HẢI QUAN TỈNH, THÀNH PHỐ</w:t>
            </w:r>
            <w:r w:rsidRPr="00FC0787" w:rsidR="00BA4F30">
              <w:rPr>
                <w:rFonts w:ascii="Arial" w:hAnsi="Arial" w:cs="Arial"/>
                <w:b/>
                <w:sz w:val="20"/>
              </w:rPr>
              <w:br/>
            </w:r>
            <w:r w:rsidRPr="00FC0787" w:rsidR="00BA4F30">
              <w:rPr>
                <w:rFonts w:ascii="Arial" w:hAnsi="Arial" w:cs="Arial"/>
                <w:sz w:val="20"/>
              </w:rPr>
              <w:t>Số:</w:t>
            </w:r>
          </w:p>
        </w:tc>
        <w:tc>
          <w:tcPr>
            <w:tcW w:w="7485" w:type="dxa"/>
          </w:tcPr>
          <w:p w:rsidR="00ED5F17" w:rsidRPr="00FC0787" w:rsidP="00D53934">
            <w:pPr>
              <w:spacing w:before="120"/>
              <w:jc w:val="right"/>
              <w:rPr>
                <w:rFonts w:ascii="Arial" w:hAnsi="Arial" w:cs="Arial"/>
                <w:b/>
                <w:sz w:val="20"/>
                <w:lang w:val="en-US"/>
              </w:rPr>
            </w:pPr>
            <w:bookmarkStart w:id="198" w:name="loai_pl4"/>
            <w:r w:rsidRPr="00FC0787" w:rsidR="006E2D7A">
              <w:rPr>
                <w:rFonts w:ascii="Arial" w:hAnsi="Arial" w:cs="Arial"/>
                <w:b/>
                <w:sz w:val="20"/>
              </w:rPr>
              <w:t>Mẫu số 02/DMBX/2015</w:t>
            </w:r>
            <w:bookmarkEnd w:id="198"/>
          </w:p>
        </w:tc>
      </w:tr>
    </w:tbl>
    <w:p w:rsidR="008256E9" w:rsidRPr="00FC0787" w:rsidP="001A0720">
      <w:pPr>
        <w:spacing w:before="120"/>
        <w:rPr>
          <w:rFonts w:ascii="Arial" w:hAnsi="Arial" w:cs="Arial"/>
          <w:b/>
          <w:sz w:val="20"/>
        </w:rPr>
      </w:pPr>
    </w:p>
    <w:p w:rsidR="008256E9" w:rsidRPr="00FC0787" w:rsidP="001A0720">
      <w:pPr>
        <w:spacing w:before="120"/>
        <w:jc w:val="center"/>
        <w:rPr>
          <w:rFonts w:ascii="Arial" w:hAnsi="Arial" w:cs="Arial"/>
          <w:b/>
          <w:sz w:val="20"/>
        </w:rPr>
      </w:pPr>
      <w:bookmarkStart w:id="199" w:name="loai_pl4_name"/>
      <w:r w:rsidRPr="00FC0787" w:rsidR="00FB7A6E">
        <w:rPr>
          <w:rFonts w:ascii="Arial" w:hAnsi="Arial" w:cs="Arial"/>
          <w:b/>
          <w:sz w:val="20"/>
        </w:rPr>
        <w:t>Báo cáo đề xuất bổ sung Danh mục hàng hóa xuất khẩu rủi ro về trị giá /Danh mục hàng hóa nhập khẩu rủi ro về trị giá</w:t>
      </w:r>
      <w:bookmarkEnd w:id="199"/>
    </w:p>
    <w:tbl>
      <w:tblPr>
        <w:tblStyle w:val="TableNormal"/>
        <w:tblW w:w="0" w:type="dxa"/>
        <w:tblInd w:w="5" w:type="dxa"/>
        <w:tblCellMar>
          <w:left w:w="0" w:type="dxa"/>
          <w:right w:w="0" w:type="dxa"/>
        </w:tblCellMar>
        <w:tblLook w:val="0000"/>
      </w:tblPr>
      <w:tblGrid>
        <w:gridCol w:w="438"/>
        <w:gridCol w:w="398"/>
        <w:gridCol w:w="766"/>
        <w:gridCol w:w="466"/>
        <w:gridCol w:w="1438"/>
        <w:gridCol w:w="1232"/>
        <w:gridCol w:w="743"/>
        <w:gridCol w:w="804"/>
        <w:gridCol w:w="776"/>
        <w:gridCol w:w="391"/>
        <w:gridCol w:w="429"/>
        <w:gridCol w:w="365"/>
        <w:gridCol w:w="326"/>
        <w:gridCol w:w="493"/>
      </w:tblGrid>
      <w:tr>
        <w:tblPrEx>
          <w:tblW w:w="0" w:type="dxa"/>
          <w:tblInd w:w="5" w:type="dxa"/>
          <w:tblCellMar>
            <w:left w:w="0" w:type="dxa"/>
            <w:right w:w="0" w:type="dxa"/>
          </w:tblCellMar>
          <w:tblLook w:val="0000"/>
        </w:tblPrEx>
        <w:tc>
          <w:tcPr>
            <w:tcW w:w="594" w:type="dxa"/>
            <w:vMerge w:val="restart"/>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r w:rsidRPr="00FC0787">
              <w:rPr>
                <w:rFonts w:ascii="Arial" w:hAnsi="Arial" w:cs="Arial"/>
                <w:b/>
                <w:sz w:val="20"/>
              </w:rPr>
              <w:t>STT</w:t>
            </w:r>
          </w:p>
        </w:tc>
        <w:tc>
          <w:tcPr>
            <w:tcW w:w="741" w:type="dxa"/>
            <w:vMerge w:val="restart"/>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lang w:val="en-US"/>
              </w:rPr>
            </w:pPr>
            <w:r w:rsidRPr="00FC0787">
              <w:rPr>
                <w:rFonts w:ascii="Arial" w:hAnsi="Arial" w:cs="Arial"/>
                <w:b/>
                <w:sz w:val="20"/>
              </w:rPr>
              <w:t>Mã s</w:t>
            </w:r>
            <w:r w:rsidRPr="00FC0787">
              <w:rPr>
                <w:rFonts w:ascii="Arial" w:hAnsi="Arial" w:cs="Arial"/>
                <w:b/>
                <w:sz w:val="20"/>
                <w:lang w:val="en-US"/>
              </w:rPr>
              <w:t>ố</w:t>
            </w:r>
          </w:p>
        </w:tc>
        <w:tc>
          <w:tcPr>
            <w:tcW w:w="1634" w:type="dxa"/>
            <w:vMerge w:val="restart"/>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r w:rsidRPr="00FC0787">
              <w:rPr>
                <w:rFonts w:ascii="Arial" w:hAnsi="Arial" w:cs="Arial"/>
                <w:b/>
                <w:sz w:val="20"/>
              </w:rPr>
              <w:t xml:space="preserve">Tên hàng </w:t>
            </w:r>
            <w:r w:rsidRPr="00FC0787">
              <w:rPr>
                <w:rFonts w:ascii="Arial" w:hAnsi="Arial" w:cs="Arial"/>
                <w:b/>
                <w:sz w:val="20"/>
                <w:lang w:val="en-US"/>
              </w:rPr>
              <w:br/>
            </w:r>
            <w:r w:rsidRPr="00FC0787">
              <w:rPr>
                <w:rFonts w:ascii="Arial" w:hAnsi="Arial" w:cs="Arial"/>
                <w:b/>
                <w:sz w:val="20"/>
              </w:rPr>
              <w:t xml:space="preserve">(Mô tả chi </w:t>
            </w:r>
            <w:r w:rsidRPr="00FC0787" w:rsidR="000E6213">
              <w:rPr>
                <w:rFonts w:ascii="Arial" w:hAnsi="Arial" w:cs="Arial"/>
                <w:b/>
                <w:sz w:val="20"/>
              </w:rPr>
              <w:t>tiết</w:t>
            </w:r>
            <w:r w:rsidRPr="00FC0787">
              <w:rPr>
                <w:rFonts w:ascii="Arial" w:hAnsi="Arial" w:cs="Arial"/>
                <w:b/>
                <w:sz w:val="20"/>
              </w:rPr>
              <w:t>)</w:t>
            </w:r>
          </w:p>
        </w:tc>
        <w:tc>
          <w:tcPr>
            <w:tcW w:w="640" w:type="dxa"/>
            <w:vMerge w:val="restart"/>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r w:rsidRPr="00FC0787">
              <w:rPr>
                <w:rFonts w:ascii="Arial" w:hAnsi="Arial" w:cs="Arial"/>
                <w:b/>
                <w:sz w:val="20"/>
              </w:rPr>
              <w:t>ĐVT</w:t>
            </w:r>
          </w:p>
        </w:tc>
        <w:tc>
          <w:tcPr>
            <w:tcW w:w="3984"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lang w:val="en-US"/>
              </w:rPr>
            </w:pPr>
            <w:r w:rsidRPr="00FC0787">
              <w:rPr>
                <w:rFonts w:ascii="Arial" w:hAnsi="Arial" w:cs="Arial"/>
                <w:b/>
                <w:sz w:val="20"/>
              </w:rPr>
              <w:t>Thông</w:t>
            </w:r>
            <w:r w:rsidRPr="00FC0787">
              <w:rPr>
                <w:rFonts w:ascii="Arial" w:hAnsi="Arial" w:cs="Arial"/>
                <w:b/>
                <w:sz w:val="20"/>
                <w:lang w:val="en-US"/>
              </w:rPr>
              <w:t xml:space="preserve"> </w:t>
            </w:r>
            <w:r w:rsidRPr="00FC0787">
              <w:rPr>
                <w:rFonts w:ascii="Arial" w:hAnsi="Arial" w:cs="Arial"/>
                <w:b/>
                <w:sz w:val="20"/>
              </w:rPr>
              <w:t xml:space="preserve">tin trong ngành </w:t>
            </w:r>
            <w:r w:rsidRPr="00FC0787">
              <w:rPr>
                <w:rFonts w:ascii="Arial" w:hAnsi="Arial" w:cs="Arial"/>
                <w:b/>
                <w:sz w:val="20"/>
                <w:lang w:val="en-US"/>
              </w:rPr>
              <w:t>HQ</w:t>
            </w:r>
          </w:p>
        </w:tc>
        <w:tc>
          <w:tcPr>
            <w:tcW w:w="3134"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r w:rsidRPr="00FC0787">
              <w:rPr>
                <w:rFonts w:ascii="Arial" w:hAnsi="Arial" w:cs="Arial"/>
                <w:b/>
                <w:sz w:val="20"/>
              </w:rPr>
              <w:t>Thông t</w:t>
            </w:r>
            <w:r w:rsidRPr="00FC0787">
              <w:rPr>
                <w:rFonts w:ascii="Arial" w:hAnsi="Arial" w:cs="Arial"/>
                <w:b/>
                <w:sz w:val="20"/>
                <w:lang w:val="en-US"/>
              </w:rPr>
              <w:t>i</w:t>
            </w:r>
            <w:r w:rsidRPr="00FC0787">
              <w:rPr>
                <w:rFonts w:ascii="Arial" w:hAnsi="Arial" w:cs="Arial"/>
                <w:b/>
                <w:sz w:val="20"/>
              </w:rPr>
              <w:t>n ngo</w:t>
            </w:r>
            <w:r w:rsidRPr="00FC0787">
              <w:rPr>
                <w:rFonts w:ascii="Arial" w:hAnsi="Arial" w:cs="Arial"/>
                <w:b/>
                <w:sz w:val="20"/>
                <w:lang w:val="en-US"/>
              </w:rPr>
              <w:t xml:space="preserve">ài </w:t>
            </w:r>
            <w:r w:rsidRPr="00FC0787">
              <w:rPr>
                <w:rFonts w:ascii="Arial" w:hAnsi="Arial" w:cs="Arial"/>
                <w:b/>
                <w:sz w:val="20"/>
              </w:rPr>
              <w:t>ngành HQ</w:t>
            </w:r>
          </w:p>
        </w:tc>
        <w:tc>
          <w:tcPr>
            <w:tcW w:w="1296"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r w:rsidRPr="00FC0787">
              <w:rPr>
                <w:rFonts w:ascii="Arial" w:hAnsi="Arial" w:cs="Arial"/>
                <w:b/>
                <w:sz w:val="20"/>
              </w:rPr>
              <w:t>Mức giá đề xuất (USD)</w:t>
            </w:r>
          </w:p>
        </w:tc>
        <w:tc>
          <w:tcPr>
            <w:tcW w:w="1966" w:type="dxa"/>
            <w:tcBorders>
              <w:top w:val="single" w:sz="4" w:space="0" w:color="auto"/>
              <w:left w:val="single" w:sz="4" w:space="0" w:color="auto"/>
              <w:bottom w:val="nil"/>
              <w:right w:val="single" w:sz="4" w:space="0" w:color="auto"/>
            </w:tcBorders>
            <w:shd w:val="clear" w:color="auto" w:fill="FFFFFF"/>
            <w:vAlign w:val="center"/>
          </w:tcPr>
          <w:p w:rsidR="00287AB2" w:rsidRPr="00FC0787" w:rsidP="001A0720">
            <w:pPr>
              <w:spacing w:before="120"/>
              <w:jc w:val="center"/>
              <w:rPr>
                <w:rFonts w:ascii="Arial" w:hAnsi="Arial" w:cs="Arial"/>
                <w:b/>
                <w:sz w:val="20"/>
              </w:rPr>
            </w:pPr>
            <w:r w:rsidRPr="00FC0787">
              <w:rPr>
                <w:rFonts w:ascii="Arial" w:hAnsi="Arial" w:cs="Arial"/>
                <w:b/>
                <w:sz w:val="20"/>
              </w:rPr>
              <w:t>Căn cứ đề xuất</w:t>
            </w:r>
          </w:p>
        </w:tc>
      </w:tr>
      <w:tr>
        <w:tblPrEx>
          <w:tblW w:w="0" w:type="dxa"/>
          <w:tblInd w:w="5" w:type="dxa"/>
          <w:tblCellMar>
            <w:left w:w="0" w:type="dxa"/>
            <w:right w:w="0" w:type="dxa"/>
          </w:tblCellMar>
          <w:tblLook w:val="0000"/>
        </w:tblPrEx>
        <w:tc>
          <w:tcPr>
            <w:tcW w:w="594" w:type="dxa"/>
            <w:vMerge/>
            <w:tcBorders>
              <w:top w:val="nil"/>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p>
        </w:tc>
        <w:tc>
          <w:tcPr>
            <w:tcW w:w="741" w:type="dxa"/>
            <w:vMerge/>
            <w:tcBorders>
              <w:top w:val="nil"/>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p>
        </w:tc>
        <w:tc>
          <w:tcPr>
            <w:tcW w:w="1634" w:type="dxa"/>
            <w:vMerge/>
            <w:tcBorders>
              <w:top w:val="nil"/>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p>
        </w:tc>
        <w:tc>
          <w:tcPr>
            <w:tcW w:w="640" w:type="dxa"/>
            <w:vMerge/>
            <w:tcBorders>
              <w:top w:val="nil"/>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p>
        </w:tc>
        <w:tc>
          <w:tcPr>
            <w:tcW w:w="1368"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r w:rsidRPr="00FC0787">
              <w:rPr>
                <w:rFonts w:ascii="Arial" w:hAnsi="Arial" w:cs="Arial"/>
                <w:b/>
                <w:sz w:val="20"/>
              </w:rPr>
              <w:t>Mức giá và tên nguồn thông tin</w:t>
            </w:r>
          </w:p>
        </w:tc>
        <w:tc>
          <w:tcPr>
            <w:tcW w:w="943"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lang w:val="en-US"/>
              </w:rPr>
            </w:pPr>
            <w:r w:rsidRPr="00FC0787">
              <w:rPr>
                <w:rFonts w:ascii="Arial" w:hAnsi="Arial" w:cs="Arial"/>
                <w:b/>
                <w:sz w:val="20"/>
                <w:lang w:val="en-US"/>
              </w:rPr>
              <w:t>…..</w:t>
            </w:r>
          </w:p>
        </w:tc>
        <w:tc>
          <w:tcPr>
            <w:tcW w:w="805"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lang w:val="en-US"/>
              </w:rPr>
            </w:pPr>
            <w:r w:rsidRPr="00FC0787">
              <w:rPr>
                <w:rFonts w:ascii="Arial" w:hAnsi="Arial" w:cs="Arial"/>
                <w:b/>
                <w:sz w:val="20"/>
                <w:lang w:val="en-US"/>
              </w:rPr>
              <w:t>…..</w:t>
            </w:r>
          </w:p>
        </w:tc>
        <w:tc>
          <w:tcPr>
            <w:tcW w:w="868"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lang w:val="en-US"/>
              </w:rPr>
            </w:pPr>
            <w:r w:rsidRPr="00FC0787">
              <w:rPr>
                <w:rFonts w:ascii="Arial" w:hAnsi="Arial" w:cs="Arial"/>
                <w:b/>
                <w:sz w:val="20"/>
                <w:lang w:val="en-US"/>
              </w:rPr>
              <w:t>…..</w:t>
            </w:r>
          </w:p>
        </w:tc>
        <w:tc>
          <w:tcPr>
            <w:tcW w:w="1260"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r w:rsidRPr="00FC0787">
              <w:rPr>
                <w:rFonts w:ascii="Arial" w:hAnsi="Arial" w:cs="Arial"/>
                <w:b/>
                <w:sz w:val="20"/>
              </w:rPr>
              <w:t>Mức giá và tên nguồn thông t</w:t>
            </w:r>
            <w:r w:rsidRPr="00FC0787">
              <w:rPr>
                <w:rFonts w:ascii="Arial" w:hAnsi="Arial" w:cs="Arial"/>
                <w:b/>
                <w:sz w:val="20"/>
                <w:lang w:val="en-US"/>
              </w:rPr>
              <w:t>i</w:t>
            </w:r>
            <w:r w:rsidRPr="00FC0787">
              <w:rPr>
                <w:rFonts w:ascii="Arial" w:hAnsi="Arial" w:cs="Arial"/>
                <w:b/>
                <w:sz w:val="20"/>
              </w:rPr>
              <w:t>n</w:t>
            </w:r>
          </w:p>
        </w:tc>
        <w:tc>
          <w:tcPr>
            <w:tcW w:w="608"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lang w:val="en-US"/>
              </w:rPr>
            </w:pPr>
            <w:r w:rsidRPr="00FC0787">
              <w:rPr>
                <w:rFonts w:ascii="Arial" w:hAnsi="Arial" w:cs="Arial"/>
                <w:b/>
                <w:sz w:val="20"/>
                <w:lang w:val="en-US"/>
              </w:rPr>
              <w:t>…..</w:t>
            </w:r>
          </w:p>
        </w:tc>
        <w:tc>
          <w:tcPr>
            <w:tcW w:w="766"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lang w:val="en-US"/>
              </w:rPr>
            </w:pPr>
            <w:r w:rsidRPr="00FC0787">
              <w:rPr>
                <w:rFonts w:ascii="Arial" w:hAnsi="Arial" w:cs="Arial"/>
                <w:b/>
                <w:sz w:val="20"/>
                <w:lang w:val="en-US"/>
              </w:rPr>
              <w:t>…..</w:t>
            </w:r>
          </w:p>
        </w:tc>
        <w:tc>
          <w:tcPr>
            <w:tcW w:w="500"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lang w:val="en-US"/>
              </w:rPr>
            </w:pPr>
            <w:r w:rsidRPr="00FC0787">
              <w:rPr>
                <w:rFonts w:ascii="Arial" w:hAnsi="Arial" w:cs="Arial"/>
                <w:b/>
                <w:sz w:val="20"/>
                <w:lang w:val="en-US"/>
              </w:rPr>
              <w:t>…..</w:t>
            </w:r>
          </w:p>
        </w:tc>
        <w:tc>
          <w:tcPr>
            <w:tcW w:w="1296" w:type="dxa"/>
            <w:tcBorders>
              <w:top w:val="nil"/>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b/>
                <w:sz w:val="20"/>
              </w:rPr>
            </w:pPr>
          </w:p>
        </w:tc>
        <w:tc>
          <w:tcPr>
            <w:tcW w:w="1966" w:type="dxa"/>
            <w:tcBorders>
              <w:top w:val="nil"/>
              <w:left w:val="single" w:sz="4" w:space="0" w:color="auto"/>
              <w:bottom w:val="nil"/>
              <w:right w:val="single" w:sz="4" w:space="0" w:color="auto"/>
            </w:tcBorders>
            <w:shd w:val="clear" w:color="auto" w:fill="FFFFFF"/>
            <w:vAlign w:val="center"/>
          </w:tcPr>
          <w:p w:rsidR="00287AB2" w:rsidRPr="00FC0787" w:rsidP="001A0720">
            <w:pPr>
              <w:spacing w:before="120"/>
              <w:jc w:val="center"/>
              <w:rPr>
                <w:rFonts w:ascii="Arial" w:hAnsi="Arial" w:cs="Arial"/>
                <w:b/>
                <w:sz w:val="20"/>
              </w:rPr>
            </w:pPr>
          </w:p>
        </w:tc>
      </w:tr>
      <w:tr>
        <w:tblPrEx>
          <w:tblW w:w="0" w:type="dxa"/>
          <w:tblInd w:w="5" w:type="dxa"/>
          <w:tblCellMar>
            <w:left w:w="0" w:type="dxa"/>
            <w:right w:w="0" w:type="dxa"/>
          </w:tblCellMar>
          <w:tblLook w:val="0000"/>
        </w:tblPrEx>
        <w:tc>
          <w:tcPr>
            <w:tcW w:w="594"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i/>
                <w:sz w:val="20"/>
              </w:rPr>
            </w:pPr>
            <w:r w:rsidRPr="00FC0787">
              <w:rPr>
                <w:rFonts w:ascii="Arial" w:hAnsi="Arial" w:cs="Arial"/>
                <w:i/>
                <w:sz w:val="20"/>
              </w:rPr>
              <w:t>(</w:t>
            </w:r>
            <w:r w:rsidRPr="00FC0787" w:rsidR="00E7280F">
              <w:rPr>
                <w:rFonts w:ascii="Arial" w:hAnsi="Arial" w:cs="Arial"/>
                <w:i/>
                <w:sz w:val="20"/>
                <w:lang w:val="en-US"/>
              </w:rPr>
              <w:t>1</w:t>
            </w:r>
            <w:r w:rsidRPr="00FC0787">
              <w:rPr>
                <w:rFonts w:ascii="Arial" w:hAnsi="Arial" w:cs="Arial"/>
                <w:i/>
                <w:sz w:val="20"/>
              </w:rPr>
              <w:t>)</w:t>
            </w:r>
          </w:p>
        </w:tc>
        <w:tc>
          <w:tcPr>
            <w:tcW w:w="741"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i/>
                <w:sz w:val="20"/>
              </w:rPr>
            </w:pPr>
            <w:r w:rsidRPr="00FC0787">
              <w:rPr>
                <w:rFonts w:ascii="Arial" w:hAnsi="Arial" w:cs="Arial"/>
                <w:i/>
                <w:sz w:val="20"/>
              </w:rPr>
              <w:t>(2)</w:t>
            </w:r>
          </w:p>
        </w:tc>
        <w:tc>
          <w:tcPr>
            <w:tcW w:w="1634"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i/>
                <w:sz w:val="20"/>
              </w:rPr>
            </w:pPr>
            <w:r w:rsidRPr="00FC0787">
              <w:rPr>
                <w:rFonts w:ascii="Arial" w:hAnsi="Arial" w:cs="Arial"/>
                <w:i/>
                <w:sz w:val="20"/>
              </w:rPr>
              <w:t>(3)</w:t>
            </w:r>
          </w:p>
        </w:tc>
        <w:tc>
          <w:tcPr>
            <w:tcW w:w="640"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i/>
                <w:sz w:val="20"/>
              </w:rPr>
            </w:pPr>
            <w:r w:rsidRPr="00FC0787">
              <w:rPr>
                <w:rFonts w:ascii="Arial" w:hAnsi="Arial" w:cs="Arial"/>
                <w:i/>
                <w:sz w:val="20"/>
              </w:rPr>
              <w:t>(4)</w:t>
            </w:r>
          </w:p>
        </w:tc>
        <w:tc>
          <w:tcPr>
            <w:tcW w:w="3984"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i/>
                <w:sz w:val="20"/>
              </w:rPr>
            </w:pPr>
            <w:r w:rsidRPr="00FC0787">
              <w:rPr>
                <w:rFonts w:ascii="Arial" w:hAnsi="Arial" w:cs="Arial"/>
                <w:i/>
                <w:sz w:val="20"/>
              </w:rPr>
              <w:t>(5)</w:t>
            </w:r>
          </w:p>
        </w:tc>
        <w:tc>
          <w:tcPr>
            <w:tcW w:w="3134"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i/>
                <w:sz w:val="20"/>
              </w:rPr>
            </w:pPr>
            <w:r w:rsidRPr="00FC0787">
              <w:rPr>
                <w:rFonts w:ascii="Arial" w:hAnsi="Arial" w:cs="Arial"/>
                <w:i/>
                <w:sz w:val="20"/>
              </w:rPr>
              <w:t>(6)</w:t>
            </w:r>
          </w:p>
        </w:tc>
        <w:tc>
          <w:tcPr>
            <w:tcW w:w="1296" w:type="dxa"/>
            <w:tcBorders>
              <w:top w:val="single" w:sz="4" w:space="0" w:color="auto"/>
              <w:left w:val="single" w:sz="4" w:space="0" w:color="auto"/>
              <w:bottom w:val="nil"/>
              <w:right w:val="nil"/>
            </w:tcBorders>
            <w:shd w:val="clear" w:color="auto" w:fill="FFFFFF"/>
            <w:vAlign w:val="center"/>
          </w:tcPr>
          <w:p w:rsidR="00287AB2" w:rsidRPr="00FC0787" w:rsidP="001A0720">
            <w:pPr>
              <w:spacing w:before="120"/>
              <w:jc w:val="center"/>
              <w:rPr>
                <w:rFonts w:ascii="Arial" w:hAnsi="Arial" w:cs="Arial"/>
                <w:i/>
                <w:sz w:val="20"/>
              </w:rPr>
            </w:pPr>
            <w:r w:rsidRPr="00FC0787" w:rsidR="00E7280F">
              <w:rPr>
                <w:rFonts w:ascii="Arial" w:hAnsi="Arial" w:cs="Arial"/>
                <w:i/>
                <w:sz w:val="20"/>
                <w:lang w:val="en-US"/>
              </w:rPr>
              <w:t>(7</w:t>
            </w:r>
            <w:r w:rsidRPr="00FC0787">
              <w:rPr>
                <w:rFonts w:ascii="Arial" w:hAnsi="Arial" w:cs="Arial"/>
                <w:i/>
                <w:sz w:val="20"/>
              </w:rPr>
              <w:t>)</w:t>
            </w:r>
          </w:p>
        </w:tc>
        <w:tc>
          <w:tcPr>
            <w:tcW w:w="1966" w:type="dxa"/>
            <w:tcBorders>
              <w:top w:val="single" w:sz="4" w:space="0" w:color="auto"/>
              <w:left w:val="single" w:sz="4" w:space="0" w:color="auto"/>
              <w:bottom w:val="nil"/>
              <w:right w:val="single" w:sz="4" w:space="0" w:color="auto"/>
            </w:tcBorders>
            <w:shd w:val="clear" w:color="auto" w:fill="FFFFFF"/>
            <w:vAlign w:val="center"/>
          </w:tcPr>
          <w:p w:rsidR="00287AB2" w:rsidRPr="00FC0787" w:rsidP="001A0720">
            <w:pPr>
              <w:spacing w:before="120"/>
              <w:jc w:val="center"/>
              <w:rPr>
                <w:rFonts w:ascii="Arial" w:hAnsi="Arial" w:cs="Arial"/>
                <w:i/>
                <w:sz w:val="20"/>
              </w:rPr>
            </w:pPr>
            <w:r w:rsidRPr="00FC0787">
              <w:rPr>
                <w:rFonts w:ascii="Arial" w:hAnsi="Arial" w:cs="Arial"/>
                <w:i/>
                <w:sz w:val="20"/>
              </w:rPr>
              <w:t>(8)</w:t>
            </w:r>
          </w:p>
        </w:tc>
      </w:tr>
      <w:tr>
        <w:tblPrEx>
          <w:tblW w:w="0" w:type="dxa"/>
          <w:tblInd w:w="5" w:type="dxa"/>
          <w:tblCellMar>
            <w:left w:w="0" w:type="dxa"/>
            <w:right w:w="0" w:type="dxa"/>
          </w:tblCellMar>
          <w:tblLook w:val="0000"/>
        </w:tblPrEx>
        <w:tc>
          <w:tcPr>
            <w:tcW w:w="594"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741"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1634"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640"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1368"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943"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805"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868"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1260"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608"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766"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500"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1296"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1966" w:type="dxa"/>
            <w:tcBorders>
              <w:top w:val="single" w:sz="4" w:space="0" w:color="auto"/>
              <w:left w:val="single" w:sz="4" w:space="0" w:color="auto"/>
              <w:bottom w:val="nil"/>
              <w:right w:val="single" w:sz="4" w:space="0" w:color="auto"/>
            </w:tcBorders>
            <w:shd w:val="clear" w:color="auto" w:fill="FFFFFF"/>
          </w:tcPr>
          <w:p w:rsidR="00287AB2"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594"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741"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1634"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640"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1368"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943"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805"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868"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1260"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608"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766"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500"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1296" w:type="dxa"/>
            <w:tcBorders>
              <w:top w:val="single" w:sz="4" w:space="0" w:color="auto"/>
              <w:left w:val="single" w:sz="4" w:space="0" w:color="auto"/>
              <w:bottom w:val="nil"/>
              <w:right w:val="nil"/>
            </w:tcBorders>
            <w:shd w:val="clear" w:color="auto" w:fill="FFFFFF"/>
          </w:tcPr>
          <w:p w:rsidR="00287AB2" w:rsidRPr="00FC0787" w:rsidP="001A0720">
            <w:pPr>
              <w:spacing w:before="120"/>
              <w:rPr>
                <w:rFonts w:ascii="Arial" w:hAnsi="Arial" w:cs="Arial"/>
                <w:sz w:val="20"/>
              </w:rPr>
            </w:pPr>
          </w:p>
        </w:tc>
        <w:tc>
          <w:tcPr>
            <w:tcW w:w="1966" w:type="dxa"/>
            <w:tcBorders>
              <w:top w:val="single" w:sz="4" w:space="0" w:color="auto"/>
              <w:left w:val="single" w:sz="4" w:space="0" w:color="auto"/>
              <w:bottom w:val="nil"/>
              <w:right w:val="single" w:sz="4" w:space="0" w:color="auto"/>
            </w:tcBorders>
            <w:shd w:val="clear" w:color="auto" w:fill="FFFFFF"/>
          </w:tcPr>
          <w:p w:rsidR="00287AB2"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594"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741"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1634"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640"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1368"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943"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805"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868"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1260"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608"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766"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500"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1296" w:type="dxa"/>
            <w:tcBorders>
              <w:top w:val="single" w:sz="4" w:space="0" w:color="auto"/>
              <w:left w:val="single" w:sz="4" w:space="0" w:color="auto"/>
              <w:bottom w:val="single" w:sz="4" w:space="0" w:color="auto"/>
              <w:right w:val="nil"/>
            </w:tcBorders>
            <w:shd w:val="clear" w:color="auto" w:fill="FFFFFF"/>
          </w:tcPr>
          <w:p w:rsidR="00287AB2" w:rsidRPr="00FC0787" w:rsidP="001A0720">
            <w:pPr>
              <w:spacing w:before="120"/>
              <w:rPr>
                <w:rFonts w:ascii="Arial" w:hAnsi="Arial" w:cs="Arial"/>
                <w:sz w:val="20"/>
              </w:rPr>
            </w:pPr>
          </w:p>
        </w:tc>
        <w:tc>
          <w:tcPr>
            <w:tcW w:w="1966" w:type="dxa"/>
            <w:tcBorders>
              <w:top w:val="single" w:sz="4" w:space="0" w:color="auto"/>
              <w:left w:val="single" w:sz="4" w:space="0" w:color="auto"/>
              <w:bottom w:val="single" w:sz="4" w:space="0" w:color="auto"/>
              <w:right w:val="single" w:sz="4" w:space="0" w:color="auto"/>
            </w:tcBorders>
            <w:shd w:val="clear" w:color="auto" w:fill="FFFFFF"/>
          </w:tcPr>
          <w:p w:rsidR="00287AB2" w:rsidRPr="00FC0787" w:rsidP="001A0720">
            <w:pPr>
              <w:spacing w:before="120"/>
              <w:rPr>
                <w:rFonts w:ascii="Arial" w:hAnsi="Arial" w:cs="Arial"/>
                <w:sz w:val="20"/>
              </w:rPr>
            </w:pPr>
          </w:p>
        </w:tc>
      </w:tr>
    </w:tbl>
    <w:p w:rsidR="008256E9" w:rsidRPr="00FC0787" w:rsidP="001A0720">
      <w:pPr>
        <w:spacing w:before="120"/>
        <w:rPr>
          <w:rFonts w:ascii="Arial" w:hAnsi="Arial" w:cs="Arial"/>
          <w:b/>
          <w:sz w:val="20"/>
        </w:rPr>
      </w:pPr>
      <w:r w:rsidRPr="00FC0787">
        <w:rPr>
          <w:rFonts w:ascii="Arial" w:hAnsi="Arial" w:cs="Arial"/>
          <w:b/>
          <w:sz w:val="20"/>
        </w:rPr>
        <w:t>Gh</w:t>
      </w:r>
      <w:r w:rsidRPr="00FC0787" w:rsidR="00467787">
        <w:rPr>
          <w:rFonts w:ascii="Arial" w:hAnsi="Arial" w:cs="Arial"/>
          <w:b/>
          <w:sz w:val="20"/>
          <w:lang w:val="en-US"/>
        </w:rPr>
        <w:t>i</w:t>
      </w:r>
      <w:r w:rsidRPr="00FC0787">
        <w:rPr>
          <w:rFonts w:ascii="Arial" w:hAnsi="Arial" w:cs="Arial"/>
          <w:b/>
          <w:sz w:val="20"/>
        </w:rPr>
        <w:t xml:space="preserve"> chú:</w:t>
      </w:r>
    </w:p>
    <w:p w:rsidR="008256E9" w:rsidRPr="00FC0787" w:rsidP="001A0720">
      <w:pPr>
        <w:spacing w:before="120"/>
        <w:rPr>
          <w:rFonts w:ascii="Arial" w:hAnsi="Arial" w:cs="Arial"/>
          <w:sz w:val="20"/>
        </w:rPr>
      </w:pPr>
      <w:r w:rsidRPr="00FC0787" w:rsidR="00467787">
        <w:rPr>
          <w:rFonts w:ascii="Arial" w:hAnsi="Arial" w:cs="Arial"/>
          <w:sz w:val="20"/>
        </w:rPr>
        <w:t xml:space="preserve">- </w:t>
      </w:r>
      <w:r w:rsidRPr="00FC0787">
        <w:rPr>
          <w:rFonts w:ascii="Arial" w:hAnsi="Arial" w:cs="Arial"/>
          <w:sz w:val="20"/>
        </w:rPr>
        <w:t xml:space="preserve">Tiêu đề: Ghi rõ </w:t>
      </w:r>
      <w:r w:rsidRPr="00FC0787" w:rsidR="00F9324E">
        <w:rPr>
          <w:rFonts w:ascii="Arial" w:hAnsi="Arial" w:cs="Arial"/>
          <w:sz w:val="20"/>
        </w:rPr>
        <w:t>“</w:t>
      </w:r>
      <w:r w:rsidRPr="00FC0787" w:rsidR="00467787">
        <w:rPr>
          <w:rFonts w:ascii="Arial" w:hAnsi="Arial" w:cs="Arial"/>
          <w:sz w:val="20"/>
        </w:rPr>
        <w:t>D</w:t>
      </w:r>
      <w:r w:rsidRPr="00FC0787">
        <w:rPr>
          <w:rFonts w:ascii="Arial" w:hAnsi="Arial" w:cs="Arial"/>
          <w:sz w:val="20"/>
        </w:rPr>
        <w:t>anh mục hàng hóa xuất khẩu rủi ro về trị giá</w:t>
      </w:r>
      <w:r w:rsidRPr="00FC0787" w:rsidR="00FD5350">
        <w:rPr>
          <w:rFonts w:ascii="Arial" w:hAnsi="Arial" w:cs="Arial"/>
          <w:sz w:val="20"/>
        </w:rPr>
        <w:t>”</w:t>
      </w:r>
      <w:r w:rsidRPr="00FC0787">
        <w:rPr>
          <w:rFonts w:ascii="Arial" w:hAnsi="Arial" w:cs="Arial"/>
          <w:sz w:val="20"/>
        </w:rPr>
        <w:t xml:space="preserve"> đối với đề xuất bổ sung hàng xuất khẩ</w:t>
      </w:r>
      <w:r w:rsidRPr="00FC0787" w:rsidR="00633844">
        <w:rPr>
          <w:rFonts w:ascii="Arial" w:hAnsi="Arial" w:cs="Arial"/>
          <w:sz w:val="20"/>
        </w:rPr>
        <w:t>u; “</w:t>
      </w:r>
      <w:r w:rsidRPr="00FC0787">
        <w:rPr>
          <w:rFonts w:ascii="Arial" w:hAnsi="Arial" w:cs="Arial"/>
          <w:sz w:val="20"/>
        </w:rPr>
        <w:t xml:space="preserve">Danh mục hàng hóa </w:t>
      </w:r>
      <w:r w:rsidRPr="00FC0787" w:rsidR="005777BB">
        <w:rPr>
          <w:rFonts w:ascii="Arial" w:hAnsi="Arial" w:cs="Arial"/>
          <w:sz w:val="20"/>
        </w:rPr>
        <w:t>nhập khẩu</w:t>
      </w:r>
      <w:r w:rsidRPr="00FC0787">
        <w:rPr>
          <w:rFonts w:ascii="Arial" w:hAnsi="Arial" w:cs="Arial"/>
          <w:sz w:val="20"/>
        </w:rPr>
        <w:t xml:space="preserve"> rủi ro về trị giá</w:t>
      </w:r>
      <w:r w:rsidRPr="00FC0787" w:rsidR="002B7700">
        <w:rPr>
          <w:rFonts w:ascii="Arial" w:hAnsi="Arial" w:cs="Arial"/>
          <w:sz w:val="20"/>
        </w:rPr>
        <w:t xml:space="preserve">” </w:t>
      </w:r>
      <w:r w:rsidRPr="00FC0787">
        <w:rPr>
          <w:rFonts w:ascii="Arial" w:hAnsi="Arial" w:cs="Arial"/>
          <w:sz w:val="20"/>
        </w:rPr>
        <w:t>đối với đề xuất h</w:t>
      </w:r>
      <w:r w:rsidRPr="00FC0787" w:rsidR="00467787">
        <w:rPr>
          <w:rFonts w:ascii="Arial" w:hAnsi="Arial" w:cs="Arial"/>
          <w:sz w:val="20"/>
        </w:rPr>
        <w:t>à</w:t>
      </w:r>
      <w:r w:rsidRPr="00FC0787">
        <w:rPr>
          <w:rFonts w:ascii="Arial" w:hAnsi="Arial" w:cs="Arial"/>
          <w:sz w:val="20"/>
        </w:rPr>
        <w:t>ng nhập khẩu.</w:t>
      </w:r>
    </w:p>
    <w:p w:rsidR="008256E9" w:rsidRPr="00FC0787" w:rsidP="001A0720">
      <w:pPr>
        <w:spacing w:before="120"/>
        <w:rPr>
          <w:rFonts w:ascii="Arial" w:hAnsi="Arial" w:cs="Arial"/>
          <w:sz w:val="20"/>
        </w:rPr>
      </w:pPr>
      <w:r w:rsidRPr="00FC0787" w:rsidR="00467787">
        <w:rPr>
          <w:rFonts w:ascii="Arial" w:hAnsi="Arial" w:cs="Arial"/>
          <w:sz w:val="20"/>
        </w:rPr>
        <w:t xml:space="preserve">- </w:t>
      </w:r>
      <w:r w:rsidRPr="00FC0787">
        <w:rPr>
          <w:rFonts w:ascii="Arial" w:hAnsi="Arial" w:cs="Arial"/>
          <w:sz w:val="20"/>
        </w:rPr>
        <w:t xml:space="preserve">Cột Thông tin (5) (6): ghi rõ mức giá và tên nguồn thông tin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Điều </w:t>
      </w:r>
      <w:r w:rsidRPr="00FC0787">
        <w:rPr>
          <w:rFonts w:ascii="Arial" w:hAnsi="Arial" w:cs="Arial"/>
          <w:sz w:val="20"/>
        </w:rPr>
        <w:t xml:space="preserve">25 sửa đổi, bổ sung (đối </w:t>
      </w:r>
      <w:r w:rsidRPr="00FC0787" w:rsidR="005777BB">
        <w:rPr>
          <w:rFonts w:ascii="Arial" w:hAnsi="Arial" w:cs="Arial"/>
          <w:sz w:val="20"/>
        </w:rPr>
        <w:t>với</w:t>
      </w:r>
      <w:r w:rsidRPr="00FC0787">
        <w:rPr>
          <w:rFonts w:ascii="Arial" w:hAnsi="Arial" w:cs="Arial"/>
          <w:sz w:val="20"/>
        </w:rPr>
        <w:t xml:space="preserve"> hàng hóa </w:t>
      </w:r>
      <w:r w:rsidRPr="00FC0787" w:rsidR="005777BB">
        <w:rPr>
          <w:rFonts w:ascii="Arial" w:hAnsi="Arial" w:cs="Arial"/>
          <w:sz w:val="20"/>
        </w:rPr>
        <w:t>xuất khẩu</w:t>
      </w:r>
      <w:r w:rsidRPr="00FC0787">
        <w:rPr>
          <w:rFonts w:ascii="Arial" w:hAnsi="Arial" w:cs="Arial"/>
          <w:sz w:val="20"/>
        </w:rPr>
        <w:t>) được khai thác, sử dụng để đề xuất m</w:t>
      </w:r>
      <w:r w:rsidRPr="00FC0787" w:rsidR="00004715">
        <w:rPr>
          <w:rFonts w:ascii="Arial" w:hAnsi="Arial" w:cs="Arial"/>
          <w:sz w:val="20"/>
        </w:rPr>
        <w:t>ứ</w:t>
      </w:r>
      <w:r w:rsidRPr="00FC0787">
        <w:rPr>
          <w:rFonts w:ascii="Arial" w:hAnsi="Arial" w:cs="Arial"/>
          <w:sz w:val="20"/>
        </w:rPr>
        <w:t>c giá tại cột (7).</w:t>
      </w:r>
    </w:p>
    <w:p w:rsidR="008256E9" w:rsidRPr="00FC0787" w:rsidP="001A0720">
      <w:pPr>
        <w:spacing w:before="120"/>
        <w:rPr>
          <w:rFonts w:ascii="Arial" w:hAnsi="Arial" w:cs="Arial"/>
          <w:sz w:val="20"/>
        </w:rPr>
      </w:pPr>
      <w:r w:rsidRPr="00FC0787" w:rsidR="00467787">
        <w:rPr>
          <w:rFonts w:ascii="Arial" w:hAnsi="Arial" w:cs="Arial"/>
          <w:sz w:val="20"/>
        </w:rPr>
        <w:t xml:space="preserve">- </w:t>
      </w:r>
      <w:r w:rsidRPr="00FC0787">
        <w:rPr>
          <w:rFonts w:ascii="Arial" w:hAnsi="Arial" w:cs="Arial"/>
          <w:sz w:val="20"/>
        </w:rPr>
        <w:t>Cột Căn cứ đề xuất (8): ghi r</w:t>
      </w:r>
      <w:r w:rsidRPr="00FC0787" w:rsidR="00467787">
        <w:rPr>
          <w:rFonts w:ascii="Arial" w:hAnsi="Arial" w:cs="Arial"/>
          <w:sz w:val="20"/>
        </w:rPr>
        <w:t>õ</w:t>
      </w:r>
      <w:r w:rsidRPr="00FC0787">
        <w:rPr>
          <w:rFonts w:ascii="Arial" w:hAnsi="Arial" w:cs="Arial"/>
          <w:sz w:val="20"/>
        </w:rPr>
        <w:t xml:space="preserve"> cơ sở tính toán, cách tính toán mức giá đề xuất từ các nguồn thông tin tại Cột (5) (6) và gửi kèm Báo cáo này thông tin, tài liệu thuyết minh.</w:t>
      </w:r>
    </w:p>
    <w:p w:rsidR="00467787" w:rsidRPr="00FC0787" w:rsidP="001A0720">
      <w:pPr>
        <w:spacing w:before="120"/>
        <w:rPr>
          <w:rFonts w:ascii="Arial" w:hAnsi="Arial" w:cs="Arial"/>
          <w:sz w:val="20"/>
        </w:rPr>
      </w:pPr>
    </w:p>
    <w:tbl>
      <w:tblPr>
        <w:tblStyle w:val="TableNormal"/>
        <w:tblW w:w="0" w:type="auto"/>
        <w:tblLook w:val="01E0"/>
      </w:tblPr>
      <w:tblGrid>
        <w:gridCol w:w="2885"/>
        <w:gridCol w:w="3298"/>
        <w:gridCol w:w="3104"/>
      </w:tblGrid>
      <w:tr w:rsidTr="00D53934">
        <w:tblPrEx>
          <w:tblW w:w="0" w:type="auto"/>
          <w:tblLook w:val="01E0"/>
        </w:tblPrEx>
        <w:tc>
          <w:tcPr>
            <w:tcW w:w="4392" w:type="dxa"/>
          </w:tcPr>
          <w:p w:rsidR="007766B6" w:rsidRPr="00FC0787" w:rsidP="00D53934">
            <w:pPr>
              <w:spacing w:before="120"/>
              <w:jc w:val="center"/>
              <w:rPr>
                <w:rFonts w:ascii="Arial" w:hAnsi="Arial" w:cs="Arial"/>
                <w:b/>
                <w:sz w:val="20"/>
                <w:lang w:val="en-US"/>
              </w:rPr>
            </w:pPr>
            <w:r w:rsidRPr="00FC0787" w:rsidR="00004C08">
              <w:rPr>
                <w:rFonts w:ascii="Arial" w:hAnsi="Arial" w:cs="Arial"/>
                <w:b/>
                <w:sz w:val="20"/>
              </w:rPr>
              <w:br/>
            </w:r>
            <w:r w:rsidRPr="00FC0787">
              <w:rPr>
                <w:rFonts w:ascii="Arial" w:hAnsi="Arial" w:cs="Arial"/>
                <w:b/>
                <w:sz w:val="20"/>
              </w:rPr>
              <w:t>NGƯỜI LẬP BÁO CÁO</w:t>
            </w:r>
          </w:p>
        </w:tc>
        <w:tc>
          <w:tcPr>
            <w:tcW w:w="5064" w:type="dxa"/>
          </w:tcPr>
          <w:p w:rsidR="007766B6" w:rsidRPr="00FC0787" w:rsidP="00D53934">
            <w:pPr>
              <w:spacing w:before="120"/>
              <w:jc w:val="center"/>
              <w:rPr>
                <w:rFonts w:ascii="Arial" w:hAnsi="Arial" w:cs="Arial"/>
                <w:sz w:val="20"/>
                <w:lang w:val="en-US"/>
              </w:rPr>
            </w:pPr>
            <w:r w:rsidRPr="00FC0787" w:rsidR="00004C08">
              <w:rPr>
                <w:rFonts w:ascii="Arial" w:hAnsi="Arial" w:cs="Arial"/>
                <w:b/>
                <w:sz w:val="20"/>
                <w:lang w:val="en-US"/>
              </w:rPr>
              <w:br/>
            </w:r>
            <w:r w:rsidRPr="00FC0787">
              <w:rPr>
                <w:rFonts w:ascii="Arial" w:hAnsi="Arial" w:cs="Arial"/>
                <w:b/>
                <w:sz w:val="20"/>
              </w:rPr>
              <w:t>LÃNH ĐẠO PHÒNG THUẾ XUẤT NHẬP KHẨU</w:t>
            </w:r>
            <w:r w:rsidRPr="00FC0787">
              <w:rPr>
                <w:rFonts w:ascii="Arial" w:hAnsi="Arial" w:cs="Arial"/>
                <w:b/>
                <w:sz w:val="20"/>
                <w:lang w:val="en-US"/>
              </w:rPr>
              <w:t xml:space="preserve"> </w:t>
            </w:r>
            <w:r w:rsidRPr="00FC0787">
              <w:rPr>
                <w:rFonts w:ascii="Arial" w:hAnsi="Arial" w:cs="Arial"/>
                <w:b/>
                <w:sz w:val="20"/>
              </w:rPr>
              <w:t>HOẶC PHÒNG NGHIỆP VỤ</w:t>
            </w:r>
          </w:p>
        </w:tc>
        <w:tc>
          <w:tcPr>
            <w:tcW w:w="4617" w:type="dxa"/>
          </w:tcPr>
          <w:p w:rsidR="007766B6" w:rsidRPr="00FC0787" w:rsidP="00D53934">
            <w:pPr>
              <w:spacing w:before="120"/>
              <w:jc w:val="center"/>
              <w:rPr>
                <w:rFonts w:ascii="Arial" w:hAnsi="Arial" w:cs="Arial"/>
                <w:sz w:val="20"/>
                <w:lang w:val="en-US"/>
              </w:rPr>
            </w:pPr>
            <w:r w:rsidRPr="00FC0787" w:rsidR="008847BB">
              <w:rPr>
                <w:rFonts w:ascii="Arial" w:hAnsi="Arial" w:cs="Arial"/>
                <w:i/>
                <w:sz w:val="20"/>
                <w:lang w:val="en-US"/>
              </w:rPr>
              <w:t>….. ngày ….. tháng ….. năm ….</w:t>
              <w:br/>
            </w:r>
            <w:r w:rsidRPr="00FC0787" w:rsidR="008847BB">
              <w:rPr>
                <w:rFonts w:ascii="Arial" w:hAnsi="Arial" w:cs="Arial"/>
                <w:b/>
                <w:sz w:val="20"/>
              </w:rPr>
              <w:t>CỤC TRƯỞNG</w:t>
            </w:r>
          </w:p>
        </w:tc>
      </w:tr>
    </w:tbl>
    <w:p w:rsidR="00467787" w:rsidRPr="00FC0787" w:rsidP="001A0720">
      <w:pPr>
        <w:spacing w:before="120"/>
        <w:rPr>
          <w:rFonts w:ascii="Arial" w:hAnsi="Arial" w:cs="Arial"/>
          <w:sz w:val="20"/>
          <w:lang w:val="en-US"/>
        </w:rPr>
      </w:pPr>
    </w:p>
    <w:tbl>
      <w:tblPr>
        <w:tblStyle w:val="TableNormal"/>
        <w:tblW w:w="0" w:type="auto"/>
        <w:tblLook w:val="01E0"/>
      </w:tblPr>
      <w:tblGrid>
        <w:gridCol w:w="4242"/>
        <w:gridCol w:w="5045"/>
      </w:tblGrid>
      <w:tr w:rsidTr="00D53934">
        <w:tblPrEx>
          <w:tblW w:w="0" w:type="auto"/>
          <w:tblLook w:val="01E0"/>
        </w:tblPrEx>
        <w:tc>
          <w:tcPr>
            <w:tcW w:w="6588" w:type="dxa"/>
          </w:tcPr>
          <w:p w:rsidR="00EB5288" w:rsidRPr="00FC0787" w:rsidP="00D53934">
            <w:pPr>
              <w:spacing w:before="120"/>
              <w:rPr>
                <w:rFonts w:ascii="Arial" w:hAnsi="Arial" w:cs="Arial"/>
                <w:b/>
                <w:sz w:val="20"/>
                <w:lang w:val="en-US"/>
              </w:rPr>
            </w:pPr>
            <w:r w:rsidRPr="00FC0787">
              <w:rPr>
                <w:rFonts w:ascii="Arial" w:hAnsi="Arial" w:cs="Arial"/>
                <w:b/>
                <w:sz w:val="20"/>
              </w:rPr>
              <w:t>CỤC HẢI QUAN TỈNH, THÀNH PHỐ</w:t>
            </w:r>
            <w:r w:rsidRPr="00FC0787" w:rsidR="00D7788C">
              <w:rPr>
                <w:rFonts w:ascii="Arial" w:hAnsi="Arial" w:cs="Arial"/>
                <w:b/>
                <w:sz w:val="20"/>
                <w:lang w:val="en-US"/>
              </w:rPr>
              <w:br/>
            </w:r>
            <w:r w:rsidRPr="00FC0787" w:rsidR="00FE0B80">
              <w:rPr>
                <w:rFonts w:ascii="Arial" w:hAnsi="Arial" w:cs="Arial"/>
                <w:sz w:val="20"/>
                <w:lang w:val="en-US"/>
              </w:rPr>
              <w:t>Số</w:t>
            </w:r>
            <w:r w:rsidRPr="00FC0787" w:rsidR="00FE0B80">
              <w:rPr>
                <w:rFonts w:ascii="Arial" w:hAnsi="Arial" w:cs="Arial"/>
                <w:sz w:val="20"/>
              </w:rPr>
              <w:t>:</w:t>
            </w:r>
          </w:p>
        </w:tc>
        <w:tc>
          <w:tcPr>
            <w:tcW w:w="7485" w:type="dxa"/>
          </w:tcPr>
          <w:p w:rsidR="00EB5288" w:rsidRPr="00FC0787" w:rsidP="00D53934">
            <w:pPr>
              <w:spacing w:before="120"/>
              <w:jc w:val="right"/>
              <w:rPr>
                <w:rFonts w:ascii="Arial" w:hAnsi="Arial" w:cs="Arial"/>
                <w:b/>
                <w:sz w:val="20"/>
                <w:lang w:val="en-US"/>
              </w:rPr>
            </w:pPr>
            <w:bookmarkStart w:id="200" w:name="loai_pl5"/>
            <w:r w:rsidRPr="00FC0787" w:rsidR="00FB7A6E">
              <w:rPr>
                <w:rFonts w:ascii="Arial" w:hAnsi="Arial" w:cs="Arial"/>
                <w:b/>
                <w:sz w:val="20"/>
              </w:rPr>
              <w:t>Mẫu số 03/DMSĐ/2015</w:t>
            </w:r>
            <w:bookmarkEnd w:id="200"/>
          </w:p>
        </w:tc>
      </w:tr>
    </w:tbl>
    <w:p w:rsidR="00EB5288" w:rsidRPr="00FC0787" w:rsidP="001A0720">
      <w:pPr>
        <w:spacing w:before="120"/>
        <w:rPr>
          <w:rFonts w:ascii="Arial" w:hAnsi="Arial" w:cs="Arial"/>
          <w:b/>
          <w:sz w:val="20"/>
        </w:rPr>
      </w:pPr>
    </w:p>
    <w:p w:rsidR="008256E9" w:rsidRPr="00FC0787" w:rsidP="001A0720">
      <w:pPr>
        <w:spacing w:before="120"/>
        <w:jc w:val="center"/>
        <w:rPr>
          <w:rFonts w:ascii="Arial" w:hAnsi="Arial" w:cs="Arial"/>
          <w:b/>
          <w:sz w:val="20"/>
        </w:rPr>
      </w:pPr>
      <w:bookmarkStart w:id="201" w:name="loai_pl5_name"/>
      <w:r w:rsidRPr="00FC0787" w:rsidR="00FB7A6E">
        <w:rPr>
          <w:rFonts w:ascii="Arial" w:hAnsi="Arial" w:cs="Arial"/>
          <w:b/>
          <w:sz w:val="20"/>
        </w:rPr>
        <w:t>Báo cáo đề xuất sửa đổi Danh mục hàng hóa xuất khẩu rủi ro về trị giá /Danh mục hóa hàng nhập khẩu rủi ro về trị giá</w:t>
      </w:r>
      <w:bookmarkEnd w:id="201"/>
    </w:p>
    <w:tbl>
      <w:tblPr>
        <w:tblStyle w:val="TableNormal"/>
        <w:tblW w:w="0" w:type="dxa"/>
        <w:tblInd w:w="5" w:type="dxa"/>
        <w:tblCellMar>
          <w:left w:w="0" w:type="dxa"/>
          <w:right w:w="0" w:type="dxa"/>
        </w:tblCellMar>
        <w:tblLook w:val="0000"/>
      </w:tblPr>
      <w:tblGrid>
        <w:gridCol w:w="462"/>
        <w:gridCol w:w="432"/>
        <w:gridCol w:w="721"/>
        <w:gridCol w:w="488"/>
        <w:gridCol w:w="850"/>
        <w:gridCol w:w="1290"/>
        <w:gridCol w:w="1287"/>
        <w:gridCol w:w="687"/>
        <w:gridCol w:w="1018"/>
        <w:gridCol w:w="468"/>
        <w:gridCol w:w="486"/>
        <w:gridCol w:w="292"/>
        <w:gridCol w:w="587"/>
      </w:tblGrid>
      <w:tr>
        <w:tblPrEx>
          <w:tblW w:w="0" w:type="dxa"/>
          <w:tblInd w:w="5" w:type="dxa"/>
          <w:tblCellMar>
            <w:left w:w="0" w:type="dxa"/>
            <w:right w:w="0" w:type="dxa"/>
          </w:tblCellMar>
          <w:tblLook w:val="0000"/>
        </w:tblPrEx>
        <w:tc>
          <w:tcPr>
            <w:tcW w:w="651" w:type="dxa"/>
            <w:vMerge w:val="restart"/>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STT</w:t>
            </w:r>
          </w:p>
        </w:tc>
        <w:tc>
          <w:tcPr>
            <w:tcW w:w="797" w:type="dxa"/>
            <w:vMerge w:val="restart"/>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lang w:val="en-US"/>
              </w:rPr>
            </w:pPr>
            <w:r w:rsidRPr="00FC0787">
              <w:rPr>
                <w:rFonts w:ascii="Arial" w:hAnsi="Arial" w:cs="Arial"/>
                <w:b/>
                <w:sz w:val="20"/>
              </w:rPr>
              <w:t>Mã s</w:t>
            </w:r>
            <w:r w:rsidRPr="00FC0787" w:rsidR="00230117">
              <w:rPr>
                <w:rFonts w:ascii="Arial" w:hAnsi="Arial" w:cs="Arial"/>
                <w:b/>
                <w:sz w:val="20"/>
                <w:lang w:val="en-US"/>
              </w:rPr>
              <w:t>ố</w:t>
            </w:r>
          </w:p>
        </w:tc>
        <w:tc>
          <w:tcPr>
            <w:tcW w:w="1312" w:type="dxa"/>
            <w:vMerge w:val="restart"/>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 xml:space="preserve">Tên hàng (Mô tả </w:t>
            </w:r>
            <w:r w:rsidRPr="00FC0787" w:rsidR="005777BB">
              <w:rPr>
                <w:rFonts w:ascii="Arial" w:hAnsi="Arial" w:cs="Arial"/>
                <w:b/>
                <w:sz w:val="20"/>
              </w:rPr>
              <w:t xml:space="preserve">chi </w:t>
            </w:r>
            <w:r w:rsidRPr="00FC0787" w:rsidR="000E6213">
              <w:rPr>
                <w:rFonts w:ascii="Arial" w:hAnsi="Arial" w:cs="Arial"/>
                <w:b/>
                <w:sz w:val="20"/>
              </w:rPr>
              <w:t>tiết</w:t>
            </w:r>
            <w:r w:rsidRPr="00FC0787">
              <w:rPr>
                <w:rFonts w:ascii="Arial" w:hAnsi="Arial" w:cs="Arial"/>
                <w:b/>
                <w:sz w:val="20"/>
              </w:rPr>
              <w:t>)</w:t>
            </w:r>
          </w:p>
        </w:tc>
        <w:tc>
          <w:tcPr>
            <w:tcW w:w="684" w:type="dxa"/>
            <w:vMerge w:val="restart"/>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ĐVT</w:t>
            </w:r>
          </w:p>
        </w:tc>
        <w:tc>
          <w:tcPr>
            <w:tcW w:w="1570" w:type="dxa"/>
            <w:vMerge w:val="restart"/>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 xml:space="preserve">Mức </w:t>
            </w:r>
            <w:r w:rsidRPr="00FC0787" w:rsidR="00C53F9C">
              <w:rPr>
                <w:rFonts w:ascii="Arial" w:hAnsi="Arial" w:cs="Arial"/>
                <w:b/>
                <w:sz w:val="20"/>
              </w:rPr>
              <w:t>giá</w:t>
            </w:r>
            <w:r w:rsidRPr="00FC0787">
              <w:rPr>
                <w:rFonts w:ascii="Arial" w:hAnsi="Arial" w:cs="Arial"/>
                <w:b/>
                <w:sz w:val="20"/>
              </w:rPr>
              <w:t xml:space="preserve"> tại Danh mục hàng xuất kh</w:t>
            </w:r>
            <w:r w:rsidRPr="00FC0787" w:rsidR="00230117">
              <w:rPr>
                <w:rFonts w:ascii="Arial" w:hAnsi="Arial" w:cs="Arial"/>
                <w:b/>
                <w:sz w:val="20"/>
              </w:rPr>
              <w:t>ẩu</w:t>
            </w:r>
            <w:r w:rsidRPr="00FC0787" w:rsidR="000E6213">
              <w:rPr>
                <w:rFonts w:ascii="Arial" w:hAnsi="Arial" w:cs="Arial"/>
                <w:b/>
                <w:sz w:val="20"/>
              </w:rPr>
              <w:t>/</w:t>
            </w:r>
            <w:r w:rsidRPr="00FC0787" w:rsidR="00230117">
              <w:rPr>
                <w:rFonts w:ascii="Arial" w:hAnsi="Arial" w:cs="Arial"/>
                <w:b/>
                <w:sz w:val="20"/>
              </w:rPr>
              <w:t>D</w:t>
            </w:r>
            <w:r w:rsidRPr="00FC0787">
              <w:rPr>
                <w:rFonts w:ascii="Arial" w:hAnsi="Arial" w:cs="Arial"/>
                <w:b/>
                <w:sz w:val="20"/>
              </w:rPr>
              <w:t>anh mục hàng nhập kh</w:t>
            </w:r>
            <w:r w:rsidRPr="00FC0787" w:rsidR="00230117">
              <w:rPr>
                <w:rFonts w:ascii="Arial" w:hAnsi="Arial" w:cs="Arial"/>
                <w:b/>
                <w:sz w:val="20"/>
              </w:rPr>
              <w:t>ẩ</w:t>
            </w:r>
            <w:r w:rsidRPr="00FC0787">
              <w:rPr>
                <w:rFonts w:ascii="Arial" w:hAnsi="Arial" w:cs="Arial"/>
                <w:b/>
                <w:sz w:val="20"/>
              </w:rPr>
              <w:t>u (USD)</w:t>
            </w:r>
          </w:p>
        </w:tc>
        <w:tc>
          <w:tcPr>
            <w:tcW w:w="2984"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Thông tin trong ngành HQ</w:t>
            </w:r>
          </w:p>
        </w:tc>
        <w:tc>
          <w:tcPr>
            <w:tcW w:w="2974"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Thông t</w:t>
            </w:r>
            <w:r w:rsidRPr="00FC0787" w:rsidR="00A75F8F">
              <w:rPr>
                <w:rFonts w:ascii="Arial" w:hAnsi="Arial" w:cs="Arial"/>
                <w:b/>
                <w:sz w:val="20"/>
              </w:rPr>
              <w:t>i</w:t>
            </w:r>
            <w:r w:rsidRPr="00FC0787">
              <w:rPr>
                <w:rFonts w:ascii="Arial" w:hAnsi="Arial" w:cs="Arial"/>
                <w:b/>
                <w:sz w:val="20"/>
              </w:rPr>
              <w:t>n ngoài ngành HQ</w:t>
            </w:r>
          </w:p>
        </w:tc>
        <w:tc>
          <w:tcPr>
            <w:tcW w:w="994"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 xml:space="preserve">Mức giá đề nghị </w:t>
            </w:r>
            <w:r w:rsidRPr="00FC0787" w:rsidR="00012461">
              <w:rPr>
                <w:rFonts w:ascii="Arial" w:hAnsi="Arial" w:cs="Arial"/>
                <w:b/>
                <w:sz w:val="20"/>
              </w:rPr>
              <w:t xml:space="preserve">điều </w:t>
            </w:r>
            <w:r w:rsidRPr="00FC0787">
              <w:rPr>
                <w:rFonts w:ascii="Arial" w:hAnsi="Arial" w:cs="Arial"/>
                <w:b/>
                <w:sz w:val="20"/>
              </w:rPr>
              <w:t>chỉnh (USD)</w:t>
            </w:r>
          </w:p>
        </w:tc>
        <w:tc>
          <w:tcPr>
            <w:tcW w:w="2023" w:type="dxa"/>
            <w:tcBorders>
              <w:top w:val="single" w:sz="4" w:space="0" w:color="auto"/>
              <w:left w:val="single" w:sz="4" w:space="0" w:color="auto"/>
              <w:bottom w:val="nil"/>
              <w:right w:val="single" w:sz="4" w:space="0" w:color="auto"/>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Cơ</w:t>
            </w:r>
            <w:r w:rsidRPr="00FC0787" w:rsidR="00A75F8F">
              <w:rPr>
                <w:rFonts w:ascii="Arial" w:hAnsi="Arial" w:cs="Arial"/>
                <w:b/>
                <w:sz w:val="20"/>
                <w:lang w:val="en-US"/>
              </w:rPr>
              <w:t xml:space="preserve"> </w:t>
            </w:r>
            <w:r w:rsidRPr="00FC0787">
              <w:rPr>
                <w:rFonts w:ascii="Arial" w:hAnsi="Arial" w:cs="Arial"/>
                <w:b/>
                <w:sz w:val="20"/>
              </w:rPr>
              <w:t>s</w:t>
            </w:r>
            <w:r w:rsidRPr="00FC0787" w:rsidR="00A75F8F">
              <w:rPr>
                <w:rFonts w:ascii="Arial" w:hAnsi="Arial" w:cs="Arial"/>
                <w:b/>
                <w:sz w:val="20"/>
                <w:lang w:val="en-US"/>
              </w:rPr>
              <w:t>ở</w:t>
            </w:r>
            <w:r w:rsidRPr="00FC0787">
              <w:rPr>
                <w:rFonts w:ascii="Arial" w:hAnsi="Arial" w:cs="Arial"/>
                <w:b/>
                <w:sz w:val="20"/>
              </w:rPr>
              <w:t xml:space="preserve"> </w:t>
            </w:r>
            <w:r w:rsidRPr="00FC0787" w:rsidR="00012461">
              <w:rPr>
                <w:rFonts w:ascii="Arial" w:hAnsi="Arial" w:cs="Arial"/>
                <w:b/>
                <w:sz w:val="20"/>
              </w:rPr>
              <w:t xml:space="preserve">điều </w:t>
            </w:r>
            <w:r w:rsidRPr="00FC0787">
              <w:rPr>
                <w:rFonts w:ascii="Arial" w:hAnsi="Arial" w:cs="Arial"/>
                <w:b/>
                <w:sz w:val="20"/>
              </w:rPr>
              <w:t>chỉnh</w:t>
            </w:r>
          </w:p>
        </w:tc>
      </w:tr>
      <w:tr>
        <w:tblPrEx>
          <w:tblW w:w="0" w:type="dxa"/>
          <w:tblInd w:w="5" w:type="dxa"/>
          <w:tblCellMar>
            <w:left w:w="0" w:type="dxa"/>
            <w:right w:w="0" w:type="dxa"/>
          </w:tblCellMar>
          <w:tblLook w:val="0000"/>
        </w:tblPrEx>
        <w:tc>
          <w:tcPr>
            <w:tcW w:w="651" w:type="dxa"/>
            <w:vMerge/>
            <w:tcBorders>
              <w:top w:val="nil"/>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p>
        </w:tc>
        <w:tc>
          <w:tcPr>
            <w:tcW w:w="797" w:type="dxa"/>
            <w:vMerge/>
            <w:tcBorders>
              <w:top w:val="nil"/>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p>
        </w:tc>
        <w:tc>
          <w:tcPr>
            <w:tcW w:w="1312" w:type="dxa"/>
            <w:vMerge/>
            <w:tcBorders>
              <w:top w:val="nil"/>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p>
        </w:tc>
        <w:tc>
          <w:tcPr>
            <w:tcW w:w="684" w:type="dxa"/>
            <w:vMerge/>
            <w:tcBorders>
              <w:top w:val="nil"/>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p>
        </w:tc>
        <w:tc>
          <w:tcPr>
            <w:tcW w:w="1570" w:type="dxa"/>
            <w:vMerge/>
            <w:tcBorders>
              <w:top w:val="nil"/>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p>
        </w:tc>
        <w:tc>
          <w:tcPr>
            <w:tcW w:w="1134"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Mức giá và tên nguồn thông tin</w:t>
            </w:r>
          </w:p>
        </w:tc>
        <w:tc>
          <w:tcPr>
            <w:tcW w:w="896"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lang w:val="en-US"/>
              </w:rPr>
            </w:pPr>
            <w:r w:rsidRPr="00FC0787" w:rsidR="00A75F8F">
              <w:rPr>
                <w:rFonts w:ascii="Arial" w:hAnsi="Arial" w:cs="Arial"/>
                <w:b/>
                <w:sz w:val="20"/>
                <w:lang w:val="en-US"/>
              </w:rPr>
              <w:t>…..</w:t>
            </w:r>
          </w:p>
        </w:tc>
        <w:tc>
          <w:tcPr>
            <w:tcW w:w="954"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lang w:val="en-US"/>
              </w:rPr>
            </w:pPr>
            <w:r w:rsidRPr="00FC0787" w:rsidR="00A75F8F">
              <w:rPr>
                <w:rFonts w:ascii="Arial" w:hAnsi="Arial" w:cs="Arial"/>
                <w:b/>
                <w:sz w:val="20"/>
                <w:lang w:val="en-US"/>
              </w:rPr>
              <w:t>…..</w:t>
            </w:r>
          </w:p>
        </w:tc>
        <w:tc>
          <w:tcPr>
            <w:tcW w:w="1091"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r w:rsidRPr="00FC0787">
              <w:rPr>
                <w:rFonts w:ascii="Arial" w:hAnsi="Arial" w:cs="Arial"/>
                <w:b/>
                <w:sz w:val="20"/>
              </w:rPr>
              <w:t>Mức giá và tên nguồn thông tin</w:t>
            </w:r>
          </w:p>
        </w:tc>
        <w:tc>
          <w:tcPr>
            <w:tcW w:w="839"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lang w:val="en-US"/>
              </w:rPr>
            </w:pPr>
            <w:r w:rsidRPr="00FC0787" w:rsidR="00A75F8F">
              <w:rPr>
                <w:rFonts w:ascii="Arial" w:hAnsi="Arial" w:cs="Arial"/>
                <w:b/>
                <w:sz w:val="20"/>
                <w:lang w:val="en-US"/>
              </w:rPr>
              <w:t>…..</w:t>
            </w:r>
          </w:p>
        </w:tc>
        <w:tc>
          <w:tcPr>
            <w:tcW w:w="1044"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lang w:val="en-US"/>
              </w:rPr>
            </w:pPr>
            <w:r w:rsidRPr="00FC0787" w:rsidR="00A75F8F">
              <w:rPr>
                <w:rFonts w:ascii="Arial" w:hAnsi="Arial" w:cs="Arial"/>
                <w:b/>
                <w:sz w:val="20"/>
                <w:lang w:val="en-US"/>
              </w:rPr>
              <w:t>….</w:t>
            </w:r>
          </w:p>
        </w:tc>
        <w:tc>
          <w:tcPr>
            <w:tcW w:w="994" w:type="dxa"/>
            <w:tcBorders>
              <w:top w:val="nil"/>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b/>
                <w:sz w:val="20"/>
              </w:rPr>
            </w:pPr>
          </w:p>
        </w:tc>
        <w:tc>
          <w:tcPr>
            <w:tcW w:w="2023" w:type="dxa"/>
            <w:tcBorders>
              <w:top w:val="nil"/>
              <w:left w:val="single" w:sz="4" w:space="0" w:color="auto"/>
              <w:bottom w:val="nil"/>
              <w:right w:val="single" w:sz="4" w:space="0" w:color="auto"/>
            </w:tcBorders>
            <w:shd w:val="clear" w:color="auto" w:fill="FFFFFF"/>
            <w:vAlign w:val="center"/>
          </w:tcPr>
          <w:p w:rsidR="008256E9" w:rsidRPr="00FC0787" w:rsidP="001A0720">
            <w:pPr>
              <w:spacing w:before="120"/>
              <w:jc w:val="center"/>
              <w:rPr>
                <w:rFonts w:ascii="Arial" w:hAnsi="Arial" w:cs="Arial"/>
                <w:b/>
                <w:sz w:val="20"/>
              </w:rPr>
            </w:pPr>
          </w:p>
        </w:tc>
      </w:tr>
      <w:tr>
        <w:tblPrEx>
          <w:tblW w:w="0" w:type="dxa"/>
          <w:tblInd w:w="5" w:type="dxa"/>
          <w:tblCellMar>
            <w:left w:w="0" w:type="dxa"/>
            <w:right w:w="0" w:type="dxa"/>
          </w:tblCellMar>
          <w:tblLook w:val="0000"/>
        </w:tblPrEx>
        <w:tc>
          <w:tcPr>
            <w:tcW w:w="651"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i/>
                <w:sz w:val="20"/>
                <w:lang w:val="en-US"/>
              </w:rPr>
            </w:pPr>
            <w:r w:rsidRPr="00FC0787" w:rsidR="00235C2A">
              <w:rPr>
                <w:rFonts w:ascii="Arial" w:hAnsi="Arial" w:cs="Arial"/>
                <w:i/>
                <w:sz w:val="20"/>
              </w:rPr>
              <w:t>(</w:t>
            </w:r>
            <w:r w:rsidRPr="00FC0787" w:rsidR="00235C2A">
              <w:rPr>
                <w:rFonts w:ascii="Arial" w:hAnsi="Arial" w:cs="Arial"/>
                <w:i/>
                <w:sz w:val="20"/>
                <w:lang w:val="en-US"/>
              </w:rPr>
              <w:t>1)</w:t>
            </w:r>
          </w:p>
        </w:tc>
        <w:tc>
          <w:tcPr>
            <w:tcW w:w="797"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i/>
                <w:sz w:val="20"/>
                <w:lang w:val="en-US"/>
              </w:rPr>
            </w:pPr>
            <w:r w:rsidRPr="00FC0787" w:rsidR="00235C2A">
              <w:rPr>
                <w:rFonts w:ascii="Arial" w:hAnsi="Arial" w:cs="Arial"/>
                <w:i/>
                <w:sz w:val="20"/>
              </w:rPr>
              <w:t>(2)</w:t>
            </w:r>
          </w:p>
        </w:tc>
        <w:tc>
          <w:tcPr>
            <w:tcW w:w="1312"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i/>
                <w:sz w:val="20"/>
                <w:lang w:val="en-US"/>
              </w:rPr>
            </w:pPr>
            <w:r w:rsidRPr="00FC0787" w:rsidR="00235C2A">
              <w:rPr>
                <w:rFonts w:ascii="Arial" w:hAnsi="Arial" w:cs="Arial"/>
                <w:i/>
                <w:sz w:val="20"/>
              </w:rPr>
              <w:t>(3)</w:t>
            </w:r>
          </w:p>
        </w:tc>
        <w:tc>
          <w:tcPr>
            <w:tcW w:w="684"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i/>
                <w:sz w:val="20"/>
                <w:lang w:val="en-US"/>
              </w:rPr>
            </w:pPr>
            <w:r w:rsidRPr="00FC0787" w:rsidR="00235C2A">
              <w:rPr>
                <w:rFonts w:ascii="Arial" w:hAnsi="Arial" w:cs="Arial"/>
                <w:i/>
                <w:sz w:val="20"/>
                <w:lang w:val="en-US"/>
              </w:rPr>
              <w:t>(4)</w:t>
            </w:r>
          </w:p>
        </w:tc>
        <w:tc>
          <w:tcPr>
            <w:tcW w:w="1570"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i/>
                <w:sz w:val="20"/>
                <w:lang w:val="en-US"/>
              </w:rPr>
            </w:pPr>
            <w:r w:rsidRPr="00FC0787" w:rsidR="00235C2A">
              <w:rPr>
                <w:rFonts w:ascii="Arial" w:hAnsi="Arial" w:cs="Arial"/>
                <w:i/>
                <w:sz w:val="20"/>
                <w:lang w:val="en-US"/>
              </w:rPr>
              <w:t>(5)</w:t>
            </w:r>
          </w:p>
        </w:tc>
        <w:tc>
          <w:tcPr>
            <w:tcW w:w="2984"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i/>
                <w:sz w:val="20"/>
              </w:rPr>
            </w:pPr>
            <w:r w:rsidRPr="00FC0787">
              <w:rPr>
                <w:rFonts w:ascii="Arial" w:hAnsi="Arial" w:cs="Arial"/>
                <w:i/>
                <w:sz w:val="20"/>
              </w:rPr>
              <w:t>(6)</w:t>
            </w:r>
          </w:p>
        </w:tc>
        <w:tc>
          <w:tcPr>
            <w:tcW w:w="2974"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i/>
                <w:sz w:val="20"/>
                <w:lang w:val="en-US"/>
              </w:rPr>
            </w:pPr>
            <w:r w:rsidRPr="00FC0787" w:rsidR="00235C2A">
              <w:rPr>
                <w:rFonts w:ascii="Arial" w:hAnsi="Arial" w:cs="Arial"/>
                <w:i/>
                <w:sz w:val="20"/>
                <w:lang w:val="en-US"/>
              </w:rPr>
              <w:t>(7)</w:t>
            </w:r>
          </w:p>
        </w:tc>
        <w:tc>
          <w:tcPr>
            <w:tcW w:w="994" w:type="dxa"/>
            <w:tcBorders>
              <w:top w:val="single" w:sz="4" w:space="0" w:color="auto"/>
              <w:left w:val="single" w:sz="4" w:space="0" w:color="auto"/>
              <w:bottom w:val="nil"/>
              <w:right w:val="nil"/>
            </w:tcBorders>
            <w:shd w:val="clear" w:color="auto" w:fill="FFFFFF"/>
            <w:vAlign w:val="center"/>
          </w:tcPr>
          <w:p w:rsidR="008256E9" w:rsidRPr="00FC0787" w:rsidP="001A0720">
            <w:pPr>
              <w:spacing w:before="120"/>
              <w:jc w:val="center"/>
              <w:rPr>
                <w:rFonts w:ascii="Arial" w:hAnsi="Arial" w:cs="Arial"/>
                <w:i/>
                <w:sz w:val="20"/>
                <w:lang w:val="en-US"/>
              </w:rPr>
            </w:pPr>
            <w:r w:rsidRPr="00FC0787" w:rsidR="00235C2A">
              <w:rPr>
                <w:rFonts w:ascii="Arial" w:hAnsi="Arial" w:cs="Arial"/>
                <w:i/>
                <w:sz w:val="20"/>
                <w:lang w:val="en-US"/>
              </w:rPr>
              <w:t>(8)</w:t>
            </w:r>
          </w:p>
        </w:tc>
        <w:tc>
          <w:tcPr>
            <w:tcW w:w="2023" w:type="dxa"/>
            <w:tcBorders>
              <w:top w:val="single" w:sz="4" w:space="0" w:color="auto"/>
              <w:left w:val="single" w:sz="4" w:space="0" w:color="auto"/>
              <w:bottom w:val="nil"/>
              <w:right w:val="single" w:sz="4" w:space="0" w:color="auto"/>
            </w:tcBorders>
            <w:shd w:val="clear" w:color="auto" w:fill="FFFFFF"/>
            <w:vAlign w:val="center"/>
          </w:tcPr>
          <w:p w:rsidR="008256E9" w:rsidRPr="00FC0787" w:rsidP="001A0720">
            <w:pPr>
              <w:spacing w:before="120"/>
              <w:jc w:val="center"/>
              <w:rPr>
                <w:rFonts w:ascii="Arial" w:hAnsi="Arial" w:cs="Arial"/>
                <w:i/>
                <w:sz w:val="20"/>
                <w:lang w:val="en-US"/>
              </w:rPr>
            </w:pPr>
            <w:r w:rsidRPr="00FC0787" w:rsidR="00235C2A">
              <w:rPr>
                <w:rFonts w:ascii="Arial" w:hAnsi="Arial" w:cs="Arial"/>
                <w:i/>
                <w:sz w:val="20"/>
                <w:lang w:val="en-US"/>
              </w:rPr>
              <w:t>(9)</w:t>
            </w:r>
          </w:p>
        </w:tc>
      </w:tr>
      <w:tr>
        <w:tblPrEx>
          <w:tblW w:w="0" w:type="dxa"/>
          <w:tblInd w:w="5" w:type="dxa"/>
          <w:tblCellMar>
            <w:left w:w="0" w:type="dxa"/>
            <w:right w:w="0" w:type="dxa"/>
          </w:tblCellMar>
          <w:tblLook w:val="0000"/>
        </w:tblPrEx>
        <w:tc>
          <w:tcPr>
            <w:tcW w:w="651"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9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12"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68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57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13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5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91"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3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4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9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23"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51"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9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12"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68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57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13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5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91"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3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4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9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23"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51"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797"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312"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68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570"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13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96"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5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91"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839"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104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994" w:type="dxa"/>
            <w:tcBorders>
              <w:top w:val="single" w:sz="4" w:space="0" w:color="auto"/>
              <w:left w:val="single" w:sz="4" w:space="0" w:color="auto"/>
              <w:bottom w:val="nil"/>
              <w:right w:val="nil"/>
            </w:tcBorders>
            <w:shd w:val="clear" w:color="auto" w:fill="FFFFFF"/>
          </w:tcPr>
          <w:p w:rsidR="008256E9" w:rsidRPr="00FC0787" w:rsidP="001A0720">
            <w:pPr>
              <w:spacing w:before="120"/>
              <w:rPr>
                <w:rFonts w:ascii="Arial" w:hAnsi="Arial" w:cs="Arial"/>
                <w:sz w:val="20"/>
              </w:rPr>
            </w:pPr>
          </w:p>
        </w:tc>
        <w:tc>
          <w:tcPr>
            <w:tcW w:w="2023" w:type="dxa"/>
            <w:tcBorders>
              <w:top w:val="single" w:sz="4" w:space="0" w:color="auto"/>
              <w:left w:val="single" w:sz="4" w:space="0" w:color="auto"/>
              <w:bottom w:val="nil"/>
              <w:right w:val="single" w:sz="4" w:space="0" w:color="auto"/>
            </w:tcBorders>
            <w:shd w:val="clear" w:color="auto" w:fill="FFFFFF"/>
          </w:tcPr>
          <w:p w:rsidR="008256E9" w:rsidRPr="00FC0787" w:rsidP="001A0720">
            <w:pPr>
              <w:spacing w:before="120"/>
              <w:rPr>
                <w:rFonts w:ascii="Arial" w:hAnsi="Arial" w:cs="Arial"/>
                <w:sz w:val="20"/>
              </w:rPr>
            </w:pPr>
          </w:p>
        </w:tc>
      </w:tr>
      <w:tr>
        <w:tblPrEx>
          <w:tblW w:w="0" w:type="dxa"/>
          <w:tblInd w:w="5" w:type="dxa"/>
          <w:tblCellMar>
            <w:left w:w="0" w:type="dxa"/>
            <w:right w:w="0" w:type="dxa"/>
          </w:tblCellMar>
          <w:tblLook w:val="0000"/>
        </w:tblPrEx>
        <w:tc>
          <w:tcPr>
            <w:tcW w:w="651"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797"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1312"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684"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1570"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1134"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896"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954"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1091"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839"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1044"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994" w:type="dxa"/>
            <w:tcBorders>
              <w:top w:val="single" w:sz="4" w:space="0" w:color="auto"/>
              <w:left w:val="single" w:sz="4" w:space="0" w:color="auto"/>
              <w:bottom w:val="single" w:sz="4" w:space="0" w:color="auto"/>
              <w:right w:val="nil"/>
            </w:tcBorders>
            <w:shd w:val="clear" w:color="auto" w:fill="FFFFFF"/>
          </w:tcPr>
          <w:p w:rsidR="008256E9" w:rsidRPr="00FC0787" w:rsidP="001A0720">
            <w:pPr>
              <w:spacing w:before="120"/>
              <w:rPr>
                <w:rFonts w:ascii="Arial" w:hAnsi="Arial" w:cs="Arial"/>
                <w:sz w:val="20"/>
              </w:rPr>
            </w:pPr>
          </w:p>
        </w:tc>
        <w:tc>
          <w:tcPr>
            <w:tcW w:w="2023" w:type="dxa"/>
            <w:tcBorders>
              <w:top w:val="single" w:sz="4" w:space="0" w:color="auto"/>
              <w:left w:val="single" w:sz="4" w:space="0" w:color="auto"/>
              <w:bottom w:val="single" w:sz="4" w:space="0" w:color="auto"/>
              <w:right w:val="single" w:sz="4" w:space="0" w:color="auto"/>
            </w:tcBorders>
            <w:shd w:val="clear" w:color="auto" w:fill="FFFFFF"/>
          </w:tcPr>
          <w:p w:rsidR="008256E9" w:rsidRPr="00FC0787" w:rsidP="001A0720">
            <w:pPr>
              <w:spacing w:before="120"/>
              <w:rPr>
                <w:rFonts w:ascii="Arial" w:hAnsi="Arial" w:cs="Arial"/>
                <w:sz w:val="20"/>
              </w:rPr>
            </w:pPr>
          </w:p>
        </w:tc>
      </w:tr>
    </w:tbl>
    <w:p w:rsidR="008256E9" w:rsidRPr="00FC0787" w:rsidP="001A0720">
      <w:pPr>
        <w:spacing w:before="120"/>
        <w:rPr>
          <w:rFonts w:ascii="Arial" w:hAnsi="Arial" w:cs="Arial"/>
          <w:b/>
          <w:sz w:val="20"/>
          <w:lang w:val="en-US"/>
        </w:rPr>
      </w:pPr>
      <w:r w:rsidRPr="00FC0787">
        <w:rPr>
          <w:rFonts w:ascii="Arial" w:hAnsi="Arial" w:cs="Arial"/>
          <w:b/>
          <w:sz w:val="20"/>
        </w:rPr>
        <w:t>Gh</w:t>
      </w:r>
      <w:r w:rsidRPr="00FC0787" w:rsidR="00C41651">
        <w:rPr>
          <w:rFonts w:ascii="Arial" w:hAnsi="Arial" w:cs="Arial"/>
          <w:b/>
          <w:sz w:val="20"/>
        </w:rPr>
        <w:t>i chú:</w:t>
      </w:r>
    </w:p>
    <w:p w:rsidR="008256E9" w:rsidRPr="00FC0787" w:rsidP="001A0720">
      <w:pPr>
        <w:spacing w:before="120"/>
        <w:rPr>
          <w:rFonts w:ascii="Arial" w:hAnsi="Arial" w:cs="Arial"/>
          <w:sz w:val="20"/>
        </w:rPr>
      </w:pPr>
      <w:r w:rsidRPr="00FC0787" w:rsidR="00C41651">
        <w:rPr>
          <w:rFonts w:ascii="Arial" w:hAnsi="Arial" w:cs="Arial"/>
          <w:sz w:val="20"/>
          <w:lang w:val="en-US"/>
        </w:rPr>
        <w:t xml:space="preserve">- </w:t>
      </w:r>
      <w:r w:rsidRPr="00FC0787">
        <w:rPr>
          <w:rFonts w:ascii="Arial" w:hAnsi="Arial" w:cs="Arial"/>
          <w:sz w:val="20"/>
        </w:rPr>
        <w:t xml:space="preserve">Tiêu đề: </w:t>
      </w:r>
      <w:r w:rsidRPr="00FC0787" w:rsidR="00C41651">
        <w:rPr>
          <w:rFonts w:ascii="Arial" w:hAnsi="Arial" w:cs="Arial"/>
          <w:sz w:val="20"/>
          <w:lang w:val="en-US"/>
        </w:rPr>
        <w:t>G</w:t>
      </w:r>
      <w:r w:rsidRPr="00FC0787">
        <w:rPr>
          <w:rFonts w:ascii="Arial" w:hAnsi="Arial" w:cs="Arial"/>
          <w:sz w:val="20"/>
        </w:rPr>
        <w:t>hi r</w:t>
      </w:r>
      <w:r w:rsidRPr="00FC0787" w:rsidR="00C41651">
        <w:rPr>
          <w:rFonts w:ascii="Arial" w:hAnsi="Arial" w:cs="Arial"/>
          <w:sz w:val="20"/>
          <w:lang w:val="en-US"/>
        </w:rPr>
        <w:t>õ</w:t>
      </w:r>
      <w:r w:rsidRPr="00FC0787">
        <w:rPr>
          <w:rFonts w:ascii="Arial" w:hAnsi="Arial" w:cs="Arial"/>
          <w:sz w:val="20"/>
        </w:rPr>
        <w:t xml:space="preserve"> </w:t>
      </w:r>
      <w:r w:rsidRPr="00FC0787" w:rsidR="00C5255D">
        <w:rPr>
          <w:rFonts w:ascii="Arial" w:hAnsi="Arial" w:cs="Arial"/>
          <w:sz w:val="20"/>
          <w:lang w:val="en-US"/>
        </w:rPr>
        <w:t>“</w:t>
      </w:r>
      <w:r w:rsidRPr="00FC0787">
        <w:rPr>
          <w:rFonts w:ascii="Arial" w:hAnsi="Arial" w:cs="Arial"/>
          <w:sz w:val="20"/>
        </w:rPr>
        <w:t>Danh mục hàng hóa xuất khẩu r</w:t>
      </w:r>
      <w:r w:rsidRPr="00FC0787" w:rsidR="00981CBC">
        <w:rPr>
          <w:rFonts w:ascii="Arial" w:hAnsi="Arial" w:cs="Arial"/>
          <w:sz w:val="20"/>
          <w:lang w:val="en-US"/>
        </w:rPr>
        <w:t>ủ</w:t>
      </w:r>
      <w:r w:rsidRPr="00FC0787">
        <w:rPr>
          <w:rFonts w:ascii="Arial" w:hAnsi="Arial" w:cs="Arial"/>
          <w:sz w:val="20"/>
        </w:rPr>
        <w:t>i ro về trị giá</w:t>
      </w:r>
      <w:r w:rsidRPr="00FC0787" w:rsidR="006F110D">
        <w:rPr>
          <w:rFonts w:ascii="Arial" w:hAnsi="Arial" w:cs="Arial"/>
          <w:sz w:val="20"/>
          <w:lang w:val="en-US"/>
        </w:rPr>
        <w:t>”</w:t>
      </w:r>
      <w:r w:rsidRPr="00FC0787">
        <w:rPr>
          <w:rFonts w:ascii="Arial" w:hAnsi="Arial" w:cs="Arial"/>
          <w:sz w:val="20"/>
        </w:rPr>
        <w:t xml:space="preserve"> đối với đề xuất b</w:t>
      </w:r>
      <w:r w:rsidRPr="00FC0787" w:rsidR="00981CBC">
        <w:rPr>
          <w:rFonts w:ascii="Arial" w:hAnsi="Arial" w:cs="Arial"/>
          <w:sz w:val="20"/>
          <w:lang w:val="en-US"/>
        </w:rPr>
        <w:t>ổ</w:t>
      </w:r>
      <w:r w:rsidRPr="00FC0787">
        <w:rPr>
          <w:rFonts w:ascii="Arial" w:hAnsi="Arial" w:cs="Arial"/>
          <w:sz w:val="20"/>
        </w:rPr>
        <w:t xml:space="preserve"> sung hàng xuất khẩu; </w:t>
      </w:r>
      <w:r w:rsidRPr="00FC0787" w:rsidR="0015647E">
        <w:rPr>
          <w:rFonts w:ascii="Arial" w:hAnsi="Arial" w:cs="Arial"/>
          <w:sz w:val="20"/>
          <w:lang w:val="en-US"/>
        </w:rPr>
        <w:t>“</w:t>
      </w:r>
      <w:r w:rsidRPr="00FC0787">
        <w:rPr>
          <w:rFonts w:ascii="Arial" w:hAnsi="Arial" w:cs="Arial"/>
          <w:sz w:val="20"/>
        </w:rPr>
        <w:t>Danh mục hàng hó</w:t>
      </w:r>
      <w:r w:rsidRPr="00FC0787" w:rsidR="00981CBC">
        <w:rPr>
          <w:rFonts w:ascii="Arial" w:hAnsi="Arial" w:cs="Arial"/>
          <w:sz w:val="20"/>
          <w:lang w:val="en-US"/>
        </w:rPr>
        <w:t>a</w:t>
      </w:r>
      <w:r w:rsidRPr="00FC0787">
        <w:rPr>
          <w:rFonts w:ascii="Arial" w:hAnsi="Arial" w:cs="Arial"/>
          <w:sz w:val="20"/>
        </w:rPr>
        <w:t xml:space="preserve"> nhập khẩu</w:t>
      </w:r>
      <w:r w:rsidRPr="00FC0787" w:rsidR="003F7C8A">
        <w:rPr>
          <w:rFonts w:ascii="Arial" w:hAnsi="Arial" w:cs="Arial"/>
          <w:sz w:val="20"/>
          <w:lang w:val="en-US"/>
        </w:rPr>
        <w:t xml:space="preserve"> </w:t>
      </w:r>
      <w:r w:rsidRPr="00FC0787">
        <w:rPr>
          <w:rFonts w:ascii="Arial" w:hAnsi="Arial" w:cs="Arial"/>
          <w:sz w:val="20"/>
        </w:rPr>
        <w:t>rủi ro về trị giá” đối với đề xuất hàng nhập khẩu.</w:t>
      </w:r>
    </w:p>
    <w:p w:rsidR="008256E9" w:rsidRPr="00FC0787" w:rsidP="001A0720">
      <w:pPr>
        <w:spacing w:before="120"/>
        <w:rPr>
          <w:rFonts w:ascii="Arial" w:hAnsi="Arial" w:cs="Arial"/>
          <w:sz w:val="20"/>
        </w:rPr>
      </w:pPr>
      <w:r w:rsidRPr="00FC0787" w:rsidR="00981CBC">
        <w:rPr>
          <w:rFonts w:ascii="Arial" w:hAnsi="Arial" w:cs="Arial"/>
          <w:sz w:val="20"/>
        </w:rPr>
        <w:t xml:space="preserve">- </w:t>
      </w:r>
      <w:r w:rsidRPr="00FC0787">
        <w:rPr>
          <w:rFonts w:ascii="Arial" w:hAnsi="Arial" w:cs="Arial"/>
          <w:sz w:val="20"/>
        </w:rPr>
        <w:t>Cột Thông tin (6) (7): ghi r</w:t>
      </w:r>
      <w:r w:rsidRPr="00FC0787" w:rsidR="00981CBC">
        <w:rPr>
          <w:rFonts w:ascii="Arial" w:hAnsi="Arial" w:cs="Arial"/>
          <w:sz w:val="20"/>
        </w:rPr>
        <w:t>õ</w:t>
      </w:r>
      <w:r w:rsidRPr="00FC0787">
        <w:rPr>
          <w:rFonts w:ascii="Arial" w:hAnsi="Arial" w:cs="Arial"/>
          <w:sz w:val="20"/>
        </w:rPr>
        <w:t xml:space="preserve"> mức giá và tên nguồn thông tin </w:t>
      </w:r>
      <w:r w:rsidRPr="00FC0787" w:rsidR="00012461">
        <w:rPr>
          <w:rFonts w:ascii="Arial" w:hAnsi="Arial" w:cs="Arial"/>
          <w:sz w:val="20"/>
        </w:rPr>
        <w:t>quy định</w:t>
      </w:r>
      <w:r w:rsidRPr="00FC0787">
        <w:rPr>
          <w:rFonts w:ascii="Arial" w:hAnsi="Arial" w:cs="Arial"/>
          <w:sz w:val="20"/>
        </w:rPr>
        <w:t xml:space="preserve"> tại </w:t>
      </w:r>
      <w:r w:rsidRPr="00FC0787" w:rsidR="00012461">
        <w:rPr>
          <w:rFonts w:ascii="Arial" w:hAnsi="Arial" w:cs="Arial"/>
          <w:sz w:val="20"/>
        </w:rPr>
        <w:t xml:space="preserve">Điều </w:t>
      </w:r>
      <w:r w:rsidRPr="00FC0787">
        <w:rPr>
          <w:rFonts w:ascii="Arial" w:hAnsi="Arial" w:cs="Arial"/>
          <w:sz w:val="20"/>
        </w:rPr>
        <w:t>25 sửa đổi, bổ sung được khai thác, sử dụng đ</w:t>
      </w:r>
      <w:r w:rsidRPr="00FC0787" w:rsidR="00981CBC">
        <w:rPr>
          <w:rFonts w:ascii="Arial" w:hAnsi="Arial" w:cs="Arial"/>
          <w:sz w:val="20"/>
        </w:rPr>
        <w:t>ể</w:t>
      </w:r>
      <w:r w:rsidRPr="00FC0787">
        <w:rPr>
          <w:rFonts w:ascii="Arial" w:hAnsi="Arial" w:cs="Arial"/>
          <w:sz w:val="20"/>
        </w:rPr>
        <w:t xml:space="preserve"> đề xuất mức</w:t>
      </w:r>
      <w:r w:rsidRPr="00FC0787" w:rsidR="00AC1947">
        <w:rPr>
          <w:rFonts w:ascii="Arial" w:hAnsi="Arial" w:cs="Arial"/>
          <w:sz w:val="20"/>
        </w:rPr>
        <w:t xml:space="preserve"> </w:t>
      </w:r>
      <w:r w:rsidRPr="00FC0787">
        <w:rPr>
          <w:rFonts w:ascii="Arial" w:hAnsi="Arial" w:cs="Arial"/>
          <w:sz w:val="20"/>
        </w:rPr>
        <w:t>giá tại cột (8).</w:t>
      </w:r>
    </w:p>
    <w:p w:rsidR="008256E9" w:rsidRPr="00FC0787" w:rsidP="001A0720">
      <w:pPr>
        <w:spacing w:before="120"/>
        <w:rPr>
          <w:rFonts w:ascii="Arial" w:hAnsi="Arial" w:cs="Arial"/>
          <w:sz w:val="20"/>
        </w:rPr>
      </w:pPr>
      <w:r w:rsidRPr="00FC0787" w:rsidR="00981CBC">
        <w:rPr>
          <w:rFonts w:ascii="Arial" w:hAnsi="Arial" w:cs="Arial"/>
          <w:sz w:val="20"/>
        </w:rPr>
        <w:t xml:space="preserve">- </w:t>
      </w:r>
      <w:r w:rsidRPr="00FC0787">
        <w:rPr>
          <w:rFonts w:ascii="Arial" w:hAnsi="Arial" w:cs="Arial"/>
          <w:sz w:val="20"/>
        </w:rPr>
        <w:t xml:space="preserve">Cột Cơ sở </w:t>
      </w:r>
      <w:r w:rsidRPr="00FC0787" w:rsidR="00012461">
        <w:rPr>
          <w:rFonts w:ascii="Arial" w:hAnsi="Arial" w:cs="Arial"/>
          <w:sz w:val="20"/>
        </w:rPr>
        <w:t xml:space="preserve">điều </w:t>
      </w:r>
      <w:r w:rsidRPr="00FC0787">
        <w:rPr>
          <w:rFonts w:ascii="Arial" w:hAnsi="Arial" w:cs="Arial"/>
          <w:sz w:val="20"/>
        </w:rPr>
        <w:t>ch</w:t>
      </w:r>
      <w:r w:rsidRPr="00FC0787" w:rsidR="00981CBC">
        <w:rPr>
          <w:rFonts w:ascii="Arial" w:hAnsi="Arial" w:cs="Arial"/>
          <w:sz w:val="20"/>
        </w:rPr>
        <w:t>ỉ</w:t>
      </w:r>
      <w:r w:rsidRPr="00FC0787">
        <w:rPr>
          <w:rFonts w:ascii="Arial" w:hAnsi="Arial" w:cs="Arial"/>
          <w:sz w:val="20"/>
        </w:rPr>
        <w:t>nh (9): ghi rõ c</w:t>
      </w:r>
      <w:r w:rsidRPr="00FC0787" w:rsidR="00981CBC">
        <w:rPr>
          <w:rFonts w:ascii="Arial" w:hAnsi="Arial" w:cs="Arial"/>
          <w:sz w:val="20"/>
        </w:rPr>
        <w:t>ơ</w:t>
      </w:r>
      <w:r w:rsidRPr="00FC0787">
        <w:rPr>
          <w:rFonts w:ascii="Arial" w:hAnsi="Arial" w:cs="Arial"/>
          <w:sz w:val="20"/>
        </w:rPr>
        <w:t xml:space="preserve"> sở tính toán, cách tính toán mức giá đề xuất </w:t>
      </w:r>
      <w:r w:rsidRPr="00FC0787" w:rsidR="00012461">
        <w:rPr>
          <w:rFonts w:ascii="Arial" w:hAnsi="Arial" w:cs="Arial"/>
          <w:sz w:val="20"/>
        </w:rPr>
        <w:t xml:space="preserve">điều </w:t>
      </w:r>
      <w:r w:rsidRPr="00FC0787">
        <w:rPr>
          <w:rFonts w:ascii="Arial" w:hAnsi="Arial" w:cs="Arial"/>
          <w:sz w:val="20"/>
        </w:rPr>
        <w:t>chỉnh từ các nguồn thông tin tại Cột (6) (7) và gửi</w:t>
      </w:r>
      <w:r w:rsidRPr="00FC0787" w:rsidR="00C1628B">
        <w:rPr>
          <w:rFonts w:ascii="Arial" w:hAnsi="Arial" w:cs="Arial"/>
          <w:sz w:val="20"/>
        </w:rPr>
        <w:t xml:space="preserve"> </w:t>
      </w:r>
      <w:r w:rsidRPr="00FC0787">
        <w:rPr>
          <w:rFonts w:ascii="Arial" w:hAnsi="Arial" w:cs="Arial"/>
          <w:sz w:val="20"/>
        </w:rPr>
        <w:t xml:space="preserve">kèm </w:t>
      </w:r>
      <w:r w:rsidRPr="00FC0787" w:rsidR="00981CBC">
        <w:rPr>
          <w:rFonts w:ascii="Arial" w:hAnsi="Arial" w:cs="Arial"/>
          <w:sz w:val="20"/>
        </w:rPr>
        <w:t>B</w:t>
      </w:r>
      <w:r w:rsidRPr="00FC0787">
        <w:rPr>
          <w:rFonts w:ascii="Arial" w:hAnsi="Arial" w:cs="Arial"/>
          <w:sz w:val="20"/>
        </w:rPr>
        <w:t>áo cáo này thông t</w:t>
      </w:r>
      <w:r w:rsidRPr="00FC0787" w:rsidR="00981CBC">
        <w:rPr>
          <w:rFonts w:ascii="Arial" w:hAnsi="Arial" w:cs="Arial"/>
          <w:sz w:val="20"/>
        </w:rPr>
        <w:t>i</w:t>
      </w:r>
      <w:r w:rsidRPr="00FC0787">
        <w:rPr>
          <w:rFonts w:ascii="Arial" w:hAnsi="Arial" w:cs="Arial"/>
          <w:sz w:val="20"/>
        </w:rPr>
        <w:t xml:space="preserve">n, </w:t>
      </w:r>
      <w:bookmarkStart w:id="202" w:name="cumtu_pl"/>
      <w:r w:rsidRPr="00FC0787" w:rsidR="000C519C">
        <w:rPr>
          <w:rFonts w:ascii="Arial" w:hAnsi="Arial" w:cs="Arial"/>
          <w:sz w:val="20"/>
        </w:rPr>
        <w:t>tài liệu thuyết minh.</w:t>
      </w:r>
      <w:bookmarkEnd w:id="202"/>
    </w:p>
    <w:p w:rsidR="00C76EA8" w:rsidRPr="00FC0787" w:rsidP="001A0720">
      <w:pPr>
        <w:spacing w:before="120"/>
        <w:rPr>
          <w:rFonts w:ascii="Arial" w:hAnsi="Arial" w:cs="Arial"/>
          <w:sz w:val="20"/>
        </w:rPr>
      </w:pPr>
    </w:p>
    <w:tbl>
      <w:tblPr>
        <w:tblStyle w:val="TableNormal"/>
        <w:tblW w:w="0" w:type="auto"/>
        <w:tblLook w:val="01E0"/>
      </w:tblPr>
      <w:tblGrid>
        <w:gridCol w:w="2875"/>
        <w:gridCol w:w="3190"/>
        <w:gridCol w:w="3222"/>
      </w:tblGrid>
      <w:tr w:rsidTr="00D53934">
        <w:tblPrEx>
          <w:tblW w:w="0" w:type="auto"/>
          <w:tblLook w:val="01E0"/>
        </w:tblPrEx>
        <w:tc>
          <w:tcPr>
            <w:tcW w:w="4392" w:type="dxa"/>
          </w:tcPr>
          <w:p w:rsidR="00C76EA8" w:rsidRPr="00FC0787" w:rsidP="00D53934">
            <w:pPr>
              <w:spacing w:before="120"/>
              <w:jc w:val="center"/>
              <w:rPr>
                <w:rFonts w:ascii="Arial" w:hAnsi="Arial" w:cs="Arial"/>
                <w:b/>
                <w:sz w:val="20"/>
                <w:lang w:val="en-US"/>
              </w:rPr>
            </w:pPr>
            <w:r w:rsidRPr="00FC0787" w:rsidR="0085440B">
              <w:rPr>
                <w:rFonts w:ascii="Arial" w:hAnsi="Arial" w:cs="Arial"/>
                <w:b/>
                <w:sz w:val="20"/>
              </w:rPr>
              <w:br/>
            </w:r>
            <w:r w:rsidRPr="00FC0787">
              <w:rPr>
                <w:rFonts w:ascii="Arial" w:hAnsi="Arial" w:cs="Arial"/>
                <w:b/>
                <w:sz w:val="20"/>
              </w:rPr>
              <w:t>NGƯỜI LẬP BÁO CÁO</w:t>
            </w:r>
          </w:p>
        </w:tc>
        <w:tc>
          <w:tcPr>
            <w:tcW w:w="4893" w:type="dxa"/>
          </w:tcPr>
          <w:p w:rsidR="00C76EA8" w:rsidRPr="00FC0787" w:rsidP="00D53934">
            <w:pPr>
              <w:spacing w:before="120"/>
              <w:jc w:val="center"/>
              <w:rPr>
                <w:rFonts w:ascii="Arial" w:hAnsi="Arial" w:cs="Arial"/>
                <w:sz w:val="20"/>
                <w:lang w:val="en-US"/>
              </w:rPr>
            </w:pPr>
            <w:r w:rsidRPr="00FC0787" w:rsidR="0085440B">
              <w:rPr>
                <w:rFonts w:ascii="Arial" w:hAnsi="Arial" w:cs="Arial"/>
                <w:b/>
                <w:sz w:val="20"/>
                <w:lang w:val="en-US"/>
              </w:rPr>
              <w:br/>
            </w:r>
            <w:r w:rsidRPr="00FC0787">
              <w:rPr>
                <w:rFonts w:ascii="Arial" w:hAnsi="Arial" w:cs="Arial"/>
                <w:b/>
                <w:sz w:val="20"/>
              </w:rPr>
              <w:t>LÃNH ĐẠO PHÒNG THUẾ XUẤT NHẬP KHẨU</w:t>
            </w:r>
            <w:r w:rsidRPr="00FC0787">
              <w:rPr>
                <w:rFonts w:ascii="Arial" w:hAnsi="Arial" w:cs="Arial"/>
                <w:b/>
                <w:sz w:val="20"/>
                <w:lang w:val="en-US"/>
              </w:rPr>
              <w:t xml:space="preserve"> </w:t>
            </w:r>
            <w:r w:rsidRPr="00FC0787">
              <w:rPr>
                <w:rFonts w:ascii="Arial" w:hAnsi="Arial" w:cs="Arial"/>
                <w:b/>
                <w:sz w:val="20"/>
              </w:rPr>
              <w:t>HOẶC PHÒNG NGHIỆP VỤ</w:t>
            </w:r>
          </w:p>
        </w:tc>
        <w:tc>
          <w:tcPr>
            <w:tcW w:w="4845" w:type="dxa"/>
          </w:tcPr>
          <w:p w:rsidR="00C76EA8" w:rsidRPr="00FC0787" w:rsidP="00D53934">
            <w:pPr>
              <w:spacing w:before="120"/>
              <w:jc w:val="center"/>
              <w:rPr>
                <w:rFonts w:ascii="Arial" w:hAnsi="Arial" w:cs="Arial"/>
                <w:sz w:val="20"/>
                <w:lang w:val="en-US"/>
              </w:rPr>
            </w:pPr>
            <w:r w:rsidRPr="00FC0787">
              <w:rPr>
                <w:rFonts w:ascii="Arial" w:hAnsi="Arial" w:cs="Arial"/>
                <w:i/>
                <w:sz w:val="20"/>
                <w:lang w:val="en-US"/>
              </w:rPr>
              <w:t>….. ngày ….. tháng ….. năm ….</w:t>
              <w:br/>
            </w:r>
            <w:r w:rsidRPr="00FC0787">
              <w:rPr>
                <w:rFonts w:ascii="Arial" w:hAnsi="Arial" w:cs="Arial"/>
                <w:b/>
                <w:sz w:val="20"/>
              </w:rPr>
              <w:t>CỤC TRƯỞNG</w:t>
            </w:r>
          </w:p>
        </w:tc>
      </w:tr>
    </w:tbl>
    <w:p w:rsidR="00C76EA8" w:rsidRPr="00FC0787" w:rsidP="001A0720">
      <w:pPr>
        <w:spacing w:before="120"/>
        <w:rPr>
          <w:rFonts w:ascii="Arial" w:hAnsi="Arial" w:cs="Arial"/>
          <w:sz w:val="20"/>
          <w:lang w:val="en-US"/>
        </w:rPr>
      </w:pPr>
    </w:p>
    <w:p w:rsidR="00ED5F17" w:rsidRPr="00FC0787" w:rsidP="001A0720">
      <w:pPr>
        <w:spacing w:before="120"/>
        <w:rPr>
          <w:rFonts w:ascii="Arial" w:hAnsi="Arial" w:cs="Arial"/>
          <w:sz w:val="20"/>
          <w:lang w:val="en-US"/>
        </w:rPr>
        <w:sectPr w:rsidSect="00352716">
          <w:pgSz w:w="11906" w:h="16838" w:code="9"/>
          <w:pgMar w:top="567" w:right="1134" w:bottom="567" w:left="1701" w:header="720" w:footer="720" w:gutter="0"/>
          <w:cols w:space="720"/>
          <w:docGrid w:linePitch="360"/>
        </w:sectPr>
      </w:pPr>
    </w:p>
    <w:tbl>
      <w:tblPr>
        <w:tblStyle w:val="TableNormal"/>
        <w:tblW w:w="0" w:type="auto"/>
        <w:tblLook w:val="01E0"/>
      </w:tblPr>
      <w:tblGrid>
        <w:gridCol w:w="7290"/>
        <w:gridCol w:w="1539"/>
      </w:tblGrid>
      <w:tr w:rsidTr="00D53934">
        <w:tblPrEx>
          <w:tblW w:w="0" w:type="auto"/>
          <w:tblLook w:val="01E0"/>
        </w:tblPrEx>
        <w:trPr>
          <w:trHeight w:val="741"/>
        </w:trPr>
        <w:tc>
          <w:tcPr>
            <w:tcW w:w="7290" w:type="dxa"/>
            <w:vMerge w:val="restart"/>
          </w:tcPr>
          <w:p w:rsidR="002B268D" w:rsidRPr="00FC0787" w:rsidP="00D53934">
            <w:pPr>
              <w:spacing w:before="120"/>
              <w:jc w:val="center"/>
              <w:rPr>
                <w:rFonts w:ascii="Arial" w:hAnsi="Arial" w:cs="Arial"/>
                <w:b/>
                <w:lang w:val="en-US"/>
              </w:rPr>
            </w:pPr>
            <w:bookmarkStart w:id="203" w:name="loai_pl6"/>
            <w:r w:rsidRPr="00FC0787">
              <w:rPr>
                <w:rFonts w:ascii="Arial" w:hAnsi="Arial" w:cs="Arial"/>
                <w:b/>
              </w:rPr>
              <w:t>PHỤ LỤC III</w:t>
            </w:r>
          </w:p>
          <w:p w:rsidR="002B268D" w:rsidRPr="00FC0787" w:rsidP="00D53934">
            <w:pPr>
              <w:spacing w:before="120"/>
              <w:jc w:val="center"/>
              <w:rPr>
                <w:rFonts w:ascii="Arial" w:hAnsi="Arial" w:cs="Arial"/>
                <w:i/>
                <w:sz w:val="20"/>
                <w:lang w:val="en-US"/>
              </w:rPr>
            </w:pPr>
            <w:bookmarkStart w:id="204" w:name="loai_pl6_name"/>
            <w:bookmarkEnd w:id="203"/>
            <w:r w:rsidRPr="00FC0787">
              <w:rPr>
                <w:rFonts w:ascii="Arial" w:hAnsi="Arial" w:cs="Arial"/>
                <w:sz w:val="20"/>
              </w:rPr>
              <w:t>MẪU TỜ KHAI TRỊ GIÁ HẢI QUAN</w:t>
              <w:br/>
            </w:r>
            <w:bookmarkEnd w:id="204"/>
            <w:r w:rsidRPr="00FC0787">
              <w:rPr>
                <w:rFonts w:ascii="Arial" w:hAnsi="Arial" w:cs="Arial"/>
                <w:i/>
                <w:sz w:val="20"/>
              </w:rPr>
              <w:t xml:space="preserve">(Ban hành kèm theo </w:t>
            </w:r>
            <w:r w:rsidRPr="00FC0787" w:rsidR="00012461">
              <w:rPr>
                <w:rFonts w:ascii="Arial" w:hAnsi="Arial" w:cs="Arial"/>
                <w:i/>
                <w:sz w:val="20"/>
              </w:rPr>
              <w:t xml:space="preserve">Thông tư </w:t>
            </w:r>
            <w:r w:rsidRPr="00FC0787">
              <w:rPr>
                <w:rFonts w:ascii="Arial" w:hAnsi="Arial" w:cs="Arial"/>
                <w:i/>
                <w:sz w:val="20"/>
              </w:rPr>
              <w:t>s</w:t>
            </w:r>
            <w:r w:rsidRPr="00FC0787">
              <w:rPr>
                <w:rFonts w:ascii="Arial" w:hAnsi="Arial" w:cs="Arial"/>
                <w:i/>
                <w:sz w:val="20"/>
                <w:lang w:val="en-US"/>
              </w:rPr>
              <w:t>ố</w:t>
            </w:r>
            <w:r w:rsidRPr="00FC0787">
              <w:rPr>
                <w:rFonts w:ascii="Arial" w:hAnsi="Arial" w:cs="Arial"/>
                <w:i/>
                <w:sz w:val="20"/>
              </w:rPr>
              <w:t xml:space="preserve"> 39</w:t>
            </w:r>
            <w:r w:rsidRPr="00FC0787" w:rsidR="000E6213">
              <w:rPr>
                <w:rFonts w:ascii="Arial" w:hAnsi="Arial" w:cs="Arial"/>
                <w:i/>
                <w:sz w:val="20"/>
              </w:rPr>
              <w:t>/</w:t>
            </w:r>
            <w:r w:rsidRPr="00FC0787">
              <w:rPr>
                <w:rFonts w:ascii="Arial" w:hAnsi="Arial" w:cs="Arial"/>
                <w:i/>
                <w:sz w:val="20"/>
              </w:rPr>
              <w:t>2015</w:t>
            </w:r>
            <w:r w:rsidRPr="00FC0787" w:rsidR="000E6213">
              <w:rPr>
                <w:rFonts w:ascii="Arial" w:hAnsi="Arial" w:cs="Arial"/>
                <w:i/>
                <w:sz w:val="20"/>
              </w:rPr>
              <w:t>/</w:t>
            </w:r>
            <w:r w:rsidRPr="00FC0787">
              <w:rPr>
                <w:rFonts w:ascii="Arial" w:hAnsi="Arial" w:cs="Arial"/>
                <w:i/>
                <w:sz w:val="20"/>
              </w:rPr>
              <w:t>TT-BTC ngày 25 tháng 3 năm 2015)</w:t>
            </w:r>
          </w:p>
        </w:tc>
        <w:tc>
          <w:tcPr>
            <w:tcW w:w="1539" w:type="dxa"/>
            <w:vAlign w:val="center"/>
          </w:tcPr>
          <w:p w:rsidR="002B268D" w:rsidRPr="00FC0787" w:rsidP="00D53934">
            <w:pPr>
              <w:spacing w:before="120"/>
              <w:jc w:val="center"/>
              <w:rPr>
                <w:rFonts w:ascii="Arial" w:hAnsi="Arial" w:cs="Arial"/>
                <w:sz w:val="20"/>
                <w:lang w:val="en-US"/>
              </w:rPr>
            </w:pPr>
          </w:p>
        </w:tc>
      </w:tr>
      <w:tr w:rsidTr="00D53934">
        <w:tblPrEx>
          <w:tblW w:w="0" w:type="auto"/>
          <w:tblLook w:val="01E0"/>
        </w:tblPrEx>
        <w:trPr>
          <w:trHeight w:val="365"/>
        </w:trPr>
        <w:tc>
          <w:tcPr>
            <w:tcW w:w="7290" w:type="dxa"/>
            <w:vMerge/>
            <w:tcBorders>
              <w:right w:val="single" w:sz="4" w:space="0" w:color="auto"/>
            </w:tcBorders>
          </w:tcPr>
          <w:p w:rsidR="002B268D" w:rsidRPr="00FC0787" w:rsidP="00D53934">
            <w:pPr>
              <w:spacing w:before="120"/>
              <w:jc w:val="center"/>
              <w:rPr>
                <w:rFonts w:ascii="Arial" w:hAnsi="Arial" w:cs="Arial"/>
                <w:b/>
              </w:rPr>
            </w:pPr>
          </w:p>
        </w:tc>
        <w:tc>
          <w:tcPr>
            <w:tcW w:w="1539" w:type="dxa"/>
            <w:tcBorders>
              <w:top w:val="single" w:sz="4" w:space="0" w:color="auto"/>
              <w:left w:val="single" w:sz="4" w:space="0" w:color="auto"/>
              <w:bottom w:val="single" w:sz="4" w:space="0" w:color="auto"/>
              <w:right w:val="single" w:sz="4" w:space="0" w:color="auto"/>
            </w:tcBorders>
            <w:vAlign w:val="center"/>
          </w:tcPr>
          <w:p w:rsidR="002B268D" w:rsidRPr="00FC0787" w:rsidP="00D53934">
            <w:pPr>
              <w:spacing w:before="120"/>
              <w:jc w:val="center"/>
              <w:rPr>
                <w:rFonts w:ascii="Arial" w:hAnsi="Arial" w:cs="Arial"/>
                <w:b/>
                <w:sz w:val="20"/>
                <w:lang w:val="en-US"/>
              </w:rPr>
            </w:pPr>
            <w:r w:rsidRPr="00FC0787">
              <w:rPr>
                <w:rFonts w:ascii="Arial" w:hAnsi="Arial" w:cs="Arial"/>
                <w:b/>
                <w:sz w:val="20"/>
                <w:lang w:val="en-US"/>
              </w:rPr>
              <w:t>HQ</w:t>
            </w:r>
            <w:r w:rsidRPr="00FC0787" w:rsidR="000E6213">
              <w:rPr>
                <w:rFonts w:ascii="Arial" w:hAnsi="Arial" w:cs="Arial"/>
                <w:b/>
                <w:sz w:val="20"/>
                <w:lang w:val="en-US"/>
              </w:rPr>
              <w:t>/</w:t>
            </w:r>
            <w:r w:rsidRPr="00FC0787">
              <w:rPr>
                <w:rFonts w:ascii="Arial" w:hAnsi="Arial" w:cs="Arial"/>
                <w:b/>
                <w:sz w:val="20"/>
                <w:lang w:val="en-US"/>
              </w:rPr>
              <w:t>2015-TG1</w:t>
            </w:r>
          </w:p>
        </w:tc>
      </w:tr>
    </w:tbl>
    <w:p w:rsidR="008256E9" w:rsidRPr="00FC0787" w:rsidP="001A0720">
      <w:pPr>
        <w:spacing w:before="120"/>
        <w:rPr>
          <w:rFonts w:ascii="Arial" w:hAnsi="Arial" w:cs="Arial"/>
          <w:b/>
          <w:sz w:val="20"/>
        </w:rPr>
      </w:pPr>
      <w:r w:rsidRPr="00FC0787" w:rsidR="002B268D">
        <w:rPr>
          <w:rFonts w:ascii="Arial" w:hAnsi="Arial" w:cs="Arial"/>
          <w:sz w:val="20"/>
          <w:lang w:val="en-US"/>
        </w:rPr>
        <w:t xml:space="preserve">       </w:t>
      </w:r>
      <w:r w:rsidRPr="00FC0787" w:rsidR="002B268D">
        <w:rPr>
          <w:rFonts w:ascii="Arial" w:hAnsi="Arial" w:cs="Arial"/>
          <w:sz w:val="20"/>
        </w:rPr>
        <w:t>BỘ TÀI CHÍNH</w:t>
        <w:br/>
      </w:r>
      <w:r w:rsidRPr="00FC0787" w:rsidR="002B268D">
        <w:rPr>
          <w:rFonts w:ascii="Arial" w:hAnsi="Arial" w:cs="Arial"/>
          <w:b/>
          <w:sz w:val="20"/>
        </w:rPr>
        <w:t>TỔNG CỤC HẢI QUAN</w:t>
      </w:r>
    </w:p>
    <w:p w:rsidR="008256E9" w:rsidRPr="00FC0787" w:rsidP="001A0720">
      <w:pPr>
        <w:spacing w:before="120"/>
        <w:jc w:val="center"/>
        <w:rPr>
          <w:rFonts w:ascii="Arial" w:hAnsi="Arial" w:cs="Arial"/>
          <w:b/>
          <w:sz w:val="20"/>
        </w:rPr>
      </w:pPr>
      <w:r w:rsidRPr="00FC0787" w:rsidR="002B268D">
        <w:rPr>
          <w:rFonts w:ascii="Arial" w:hAnsi="Arial" w:cs="Arial"/>
          <w:b/>
          <w:sz w:val="20"/>
        </w:rPr>
        <w:t>TỜ KHAI TRỊ GIÁ HẢI QUAN</w:t>
      </w:r>
    </w:p>
    <w:p w:rsidR="008256E9" w:rsidRPr="00FC0787" w:rsidP="001A0720">
      <w:pPr>
        <w:spacing w:before="120"/>
        <w:jc w:val="center"/>
        <w:rPr>
          <w:rFonts w:ascii="Arial" w:hAnsi="Arial" w:cs="Arial"/>
          <w:i/>
          <w:sz w:val="20"/>
        </w:rPr>
      </w:pPr>
      <w:r w:rsidRPr="00FC0787">
        <w:rPr>
          <w:rFonts w:ascii="Arial" w:hAnsi="Arial" w:cs="Arial"/>
          <w:i/>
          <w:sz w:val="20"/>
        </w:rPr>
        <w:t xml:space="preserve">Kèm theo tờ khai hàng </w:t>
      </w:r>
      <w:r w:rsidRPr="00FC0787" w:rsidR="005777BB">
        <w:rPr>
          <w:rFonts w:ascii="Arial" w:hAnsi="Arial" w:cs="Arial"/>
          <w:i/>
          <w:sz w:val="20"/>
        </w:rPr>
        <w:t>hóa</w:t>
      </w:r>
      <w:r w:rsidRPr="00FC0787">
        <w:rPr>
          <w:rFonts w:ascii="Arial" w:hAnsi="Arial" w:cs="Arial"/>
          <w:i/>
          <w:sz w:val="20"/>
        </w:rPr>
        <w:t xml:space="preserve"> nhập khẩu s</w:t>
      </w:r>
      <w:r w:rsidRPr="00FC0787" w:rsidR="002B268D">
        <w:rPr>
          <w:rFonts w:ascii="Arial" w:hAnsi="Arial" w:cs="Arial"/>
          <w:i/>
          <w:sz w:val="20"/>
        </w:rPr>
        <w:t>ố</w:t>
      </w:r>
      <w:r w:rsidRPr="00FC0787" w:rsidR="00281DEA">
        <w:rPr>
          <w:rFonts w:ascii="Arial" w:hAnsi="Arial" w:cs="Arial"/>
          <w:i/>
          <w:sz w:val="20"/>
        </w:rPr>
        <w:t xml:space="preserve"> </w:t>
      </w:r>
      <w:r w:rsidRPr="00FC0787" w:rsidR="002B268D">
        <w:rPr>
          <w:rFonts w:ascii="Arial" w:hAnsi="Arial" w:cs="Arial"/>
          <w:i/>
          <w:sz w:val="20"/>
        </w:rPr>
        <w:t xml:space="preserve">……………. </w:t>
      </w:r>
      <w:r w:rsidRPr="00FC0787">
        <w:rPr>
          <w:rFonts w:ascii="Arial" w:hAnsi="Arial" w:cs="Arial"/>
          <w:i/>
          <w:sz w:val="20"/>
        </w:rPr>
        <w:t>ngày</w:t>
      </w:r>
      <w:r w:rsidRPr="00FC0787" w:rsidR="002B268D">
        <w:rPr>
          <w:rFonts w:ascii="Arial" w:hAnsi="Arial" w:cs="Arial"/>
          <w:i/>
          <w:sz w:val="20"/>
        </w:rPr>
        <w:t xml:space="preserve"> …..</w:t>
      </w:r>
      <w:r w:rsidRPr="00FC0787" w:rsidR="000E6213">
        <w:rPr>
          <w:rFonts w:ascii="Arial" w:hAnsi="Arial" w:cs="Arial"/>
          <w:i/>
          <w:sz w:val="20"/>
        </w:rPr>
        <w:t>/</w:t>
      </w:r>
      <w:r w:rsidRPr="00FC0787" w:rsidR="002B268D">
        <w:rPr>
          <w:rFonts w:ascii="Arial" w:hAnsi="Arial" w:cs="Arial"/>
          <w:i/>
          <w:sz w:val="20"/>
        </w:rPr>
        <w:t>…..</w:t>
      </w:r>
      <w:r w:rsidRPr="00FC0787">
        <w:rPr>
          <w:rFonts w:ascii="Arial" w:hAnsi="Arial" w:cs="Arial"/>
          <w:i/>
          <w:sz w:val="20"/>
        </w:rPr>
        <w:t>.</w:t>
      </w:r>
      <w:r w:rsidRPr="00FC0787" w:rsidR="00281DEA">
        <w:rPr>
          <w:rFonts w:ascii="Arial" w:hAnsi="Arial" w:cs="Arial"/>
          <w:i/>
          <w:sz w:val="20"/>
        </w:rPr>
        <w:t xml:space="preserve"> </w:t>
      </w:r>
      <w:r w:rsidRPr="00FC0787" w:rsidR="000E6213">
        <w:rPr>
          <w:rFonts w:ascii="Arial" w:hAnsi="Arial" w:cs="Arial"/>
          <w:i/>
          <w:sz w:val="20"/>
        </w:rPr>
        <w:t>/</w:t>
      </w:r>
      <w:r w:rsidRPr="00FC0787">
        <w:rPr>
          <w:rFonts w:ascii="Arial" w:hAnsi="Arial" w:cs="Arial"/>
          <w:i/>
          <w:sz w:val="20"/>
        </w:rPr>
        <w:t>20</w:t>
      </w:r>
    </w:p>
    <w:p w:rsidR="008256E9" w:rsidRPr="00FC0787" w:rsidP="001A0720">
      <w:pPr>
        <w:spacing w:before="120"/>
        <w:jc w:val="right"/>
        <w:rPr>
          <w:rFonts w:ascii="Arial" w:hAnsi="Arial" w:cs="Arial"/>
          <w:i/>
          <w:sz w:val="20"/>
        </w:rPr>
      </w:pPr>
      <w:r w:rsidRPr="00FC0787">
        <w:rPr>
          <w:rFonts w:ascii="Arial" w:hAnsi="Arial" w:cs="Arial"/>
          <w:i/>
          <w:sz w:val="20"/>
        </w:rPr>
        <w:t>Trang</w:t>
      </w:r>
      <w:r w:rsidRPr="00FC0787" w:rsidR="002B268D">
        <w:rPr>
          <w:rFonts w:ascii="Arial" w:hAnsi="Arial" w:cs="Arial"/>
          <w:i/>
          <w:sz w:val="20"/>
          <w:lang w:val="fr-FR"/>
        </w:rPr>
        <w:t xml:space="preserve"> </w:t>
      </w:r>
      <w:r w:rsidRPr="00FC0787">
        <w:rPr>
          <w:rFonts w:ascii="Arial" w:hAnsi="Arial" w:cs="Arial"/>
          <w:i/>
          <w:sz w:val="20"/>
        </w:rPr>
        <w:t>s</w:t>
      </w:r>
      <w:r w:rsidRPr="00FC0787" w:rsidR="002B268D">
        <w:rPr>
          <w:rFonts w:ascii="Arial" w:hAnsi="Arial" w:cs="Arial"/>
          <w:i/>
          <w:sz w:val="20"/>
          <w:lang w:val="fr-FR"/>
        </w:rPr>
        <w:t>ố ……</w:t>
      </w:r>
      <w:r w:rsidRPr="00FC0787" w:rsidR="00281DEA">
        <w:rPr>
          <w:rFonts w:ascii="Arial" w:hAnsi="Arial" w:cs="Arial"/>
          <w:i/>
          <w:sz w:val="20"/>
        </w:rPr>
        <w:t xml:space="preserve"> </w:t>
      </w:r>
      <w:r w:rsidRPr="00FC0787" w:rsidR="000E6213">
        <w:rPr>
          <w:rFonts w:ascii="Arial" w:hAnsi="Arial" w:cs="Arial"/>
          <w:i/>
          <w:sz w:val="20"/>
        </w:rPr>
        <w:t>/</w:t>
      </w:r>
      <w:r w:rsidRPr="00FC0787" w:rsidR="002B268D">
        <w:rPr>
          <w:rFonts w:ascii="Arial" w:hAnsi="Arial" w:cs="Arial"/>
          <w:i/>
          <w:sz w:val="20"/>
          <w:lang w:val="fr-FR"/>
        </w:rPr>
        <w:t>………</w:t>
      </w:r>
      <w:r w:rsidRPr="00FC0787" w:rsidR="00281DEA">
        <w:rPr>
          <w:rFonts w:ascii="Arial" w:hAnsi="Arial" w:cs="Arial"/>
          <w:i/>
          <w:sz w:val="20"/>
        </w:rPr>
        <w:t xml:space="preserve"> </w:t>
      </w:r>
      <w:r w:rsidRPr="00FC0787">
        <w:rPr>
          <w:rFonts w:ascii="Arial" w:hAnsi="Arial" w:cs="Arial"/>
          <w:i/>
          <w:sz w:val="20"/>
        </w:rPr>
        <w:t>(t</w:t>
      </w:r>
      <w:r w:rsidRPr="00FC0787" w:rsidR="002B268D">
        <w:rPr>
          <w:rFonts w:ascii="Arial" w:hAnsi="Arial" w:cs="Arial"/>
          <w:i/>
          <w:sz w:val="20"/>
          <w:lang w:val="fr-FR"/>
        </w:rPr>
        <w:t>ổ</w:t>
      </w:r>
      <w:r w:rsidRPr="00FC0787">
        <w:rPr>
          <w:rFonts w:ascii="Arial" w:hAnsi="Arial" w:cs="Arial"/>
          <w:i/>
          <w:sz w:val="20"/>
        </w:rPr>
        <w:t>ng</w:t>
      </w:r>
      <w:r w:rsidRPr="00FC0787" w:rsidR="002B268D">
        <w:rPr>
          <w:rFonts w:ascii="Arial" w:hAnsi="Arial" w:cs="Arial"/>
          <w:i/>
          <w:sz w:val="20"/>
          <w:lang w:val="fr-FR"/>
        </w:rPr>
        <w:t xml:space="preserve"> </w:t>
      </w:r>
      <w:r w:rsidRPr="00FC0787">
        <w:rPr>
          <w:rFonts w:ascii="Arial" w:hAnsi="Arial" w:cs="Arial"/>
          <w:i/>
          <w:sz w:val="20"/>
        </w:rPr>
        <w:t>s</w:t>
      </w:r>
      <w:r w:rsidRPr="00FC0787" w:rsidR="002B268D">
        <w:rPr>
          <w:rFonts w:ascii="Arial" w:hAnsi="Arial" w:cs="Arial"/>
          <w:i/>
          <w:sz w:val="20"/>
          <w:lang w:val="fr-FR"/>
        </w:rPr>
        <w:t>ố</w:t>
      </w:r>
      <w:r w:rsidRPr="00FC0787">
        <w:rPr>
          <w:rFonts w:ascii="Arial" w:hAnsi="Arial" w:cs="Arial"/>
          <w:i/>
          <w:sz w:val="20"/>
        </w:rPr>
        <w:t xml:space="preserve"> trang)</w:t>
      </w:r>
    </w:p>
    <w:tbl>
      <w:tblPr>
        <w:tblStyle w:val="TableNormal"/>
        <w:tblW w:w="0" w:type="dxa"/>
        <w:tblInd w:w="5" w:type="dxa"/>
        <w:tblCellMar>
          <w:left w:w="0" w:type="dxa"/>
          <w:right w:w="0" w:type="dxa"/>
        </w:tblCellMar>
        <w:tblLook w:val="0000"/>
      </w:tblPr>
      <w:tblGrid>
        <w:gridCol w:w="1524"/>
        <w:gridCol w:w="1348"/>
        <w:gridCol w:w="934"/>
        <w:gridCol w:w="690"/>
        <w:gridCol w:w="645"/>
        <w:gridCol w:w="755"/>
        <w:gridCol w:w="623"/>
        <w:gridCol w:w="603"/>
        <w:gridCol w:w="241"/>
        <w:gridCol w:w="293"/>
        <w:gridCol w:w="534"/>
        <w:gridCol w:w="593"/>
        <w:gridCol w:w="282"/>
      </w:tblGrid>
      <w:tr>
        <w:tblPrEx>
          <w:tblW w:w="0" w:type="dxa"/>
          <w:tblInd w:w="5" w:type="dxa"/>
          <w:tblCellMar>
            <w:left w:w="0" w:type="dxa"/>
            <w:right w:w="0" w:type="dxa"/>
          </w:tblCellMar>
          <w:tblLook w:val="0000"/>
        </w:tblPrEx>
        <w:tc>
          <w:tcPr>
            <w:tcW w:w="8785" w:type="dxa"/>
            <w:tcBorders>
              <w:top w:val="single" w:sz="4" w:space="0" w:color="auto"/>
              <w:left w:val="single" w:sz="4" w:space="0" w:color="auto"/>
              <w:bottom w:val="nil"/>
              <w:right w:val="single" w:sz="4" w:space="0" w:color="auto"/>
            </w:tcBorders>
            <w:shd w:val="clear" w:color="auto" w:fill="FFFFFF"/>
          </w:tcPr>
          <w:p w:rsidR="005E48C8" w:rsidRPr="00FC0787" w:rsidP="001A0720">
            <w:pPr>
              <w:spacing w:before="120"/>
              <w:rPr>
                <w:rFonts w:ascii="Arial" w:hAnsi="Arial" w:cs="Arial"/>
                <w:sz w:val="20"/>
                <w:szCs w:val="26"/>
              </w:rPr>
            </w:pPr>
            <w:r w:rsidRPr="00FC0787">
              <w:rPr>
                <w:rFonts w:ascii="Arial" w:hAnsi="Arial" w:cs="Arial"/>
                <w:sz w:val="20"/>
                <w:szCs w:val="26"/>
              </w:rPr>
              <w:t>1. Ngày xuất khẩu:            Ngày      tháng      năm 20 ……</w:t>
            </w:r>
          </w:p>
        </w:tc>
      </w:tr>
      <w:tr>
        <w:tblPrEx>
          <w:tblW w:w="0" w:type="dxa"/>
          <w:tblInd w:w="5" w:type="dxa"/>
          <w:tblCellMar>
            <w:left w:w="0" w:type="dxa"/>
            <w:right w:w="0" w:type="dxa"/>
          </w:tblCellMar>
          <w:tblLook w:val="0000"/>
        </w:tblPrEx>
        <w:tc>
          <w:tcPr>
            <w:tcW w:w="8785" w:type="dxa"/>
            <w:tcBorders>
              <w:top w:val="single" w:sz="4" w:space="0" w:color="auto"/>
              <w:left w:val="single" w:sz="4" w:space="0" w:color="auto"/>
              <w:bottom w:val="nil"/>
              <w:right w:val="single" w:sz="4" w:space="0" w:color="auto"/>
            </w:tcBorders>
            <w:shd w:val="clear" w:color="auto" w:fill="FFFFFF"/>
          </w:tcPr>
          <w:p w:rsidR="005E48C8" w:rsidRPr="00FC0787" w:rsidP="001A0720">
            <w:pPr>
              <w:spacing w:before="120"/>
              <w:jc w:val="center"/>
              <w:rPr>
                <w:rFonts w:ascii="Arial" w:hAnsi="Arial" w:cs="Arial"/>
                <w:b/>
                <w:sz w:val="20"/>
                <w:szCs w:val="26"/>
              </w:rPr>
            </w:pPr>
            <w:r w:rsidRPr="00FC0787" w:rsidR="00012461">
              <w:rPr>
                <w:rFonts w:ascii="Arial" w:hAnsi="Arial" w:cs="Arial"/>
                <w:b/>
                <w:sz w:val="20"/>
                <w:szCs w:val="26"/>
              </w:rPr>
              <w:t xml:space="preserve">ĐIỀU </w:t>
            </w:r>
            <w:r w:rsidRPr="00FC0787">
              <w:rPr>
                <w:rFonts w:ascii="Arial" w:hAnsi="Arial" w:cs="Arial"/>
                <w:b/>
                <w:sz w:val="20"/>
                <w:szCs w:val="26"/>
              </w:rPr>
              <w:t>KIỆN ÁP DỤNG TRỊ GIÁ GIAO DỊCH</w:t>
            </w:r>
          </w:p>
        </w:tc>
      </w:tr>
      <w:tr>
        <w:tblPrEx>
          <w:tblW w:w="0" w:type="dxa"/>
          <w:tblInd w:w="5" w:type="dxa"/>
          <w:tblCellMar>
            <w:left w:w="0" w:type="dxa"/>
            <w:right w:w="0" w:type="dxa"/>
          </w:tblCellMar>
          <w:tblLook w:val="0000"/>
        </w:tblPrEx>
        <w:tc>
          <w:tcPr>
            <w:tcW w:w="7411" w:type="dxa"/>
            <w:tcBorders>
              <w:top w:val="single" w:sz="4" w:space="0" w:color="auto"/>
              <w:left w:val="single" w:sz="4" w:space="0" w:color="auto"/>
              <w:bottom w:val="nil"/>
              <w:right w:val="nil"/>
            </w:tcBorders>
            <w:shd w:val="clear" w:color="auto" w:fill="FFFFFF"/>
          </w:tcPr>
          <w:p w:rsidR="005E48C8" w:rsidRPr="00FC0787" w:rsidP="001A0720">
            <w:pPr>
              <w:spacing w:before="120"/>
              <w:rPr>
                <w:rFonts w:ascii="Arial" w:hAnsi="Arial" w:cs="Arial"/>
                <w:sz w:val="20"/>
                <w:szCs w:val="26"/>
              </w:rPr>
            </w:pPr>
            <w:r w:rsidRPr="00FC0787">
              <w:rPr>
                <w:rFonts w:ascii="Arial" w:hAnsi="Arial" w:cs="Arial"/>
                <w:sz w:val="20"/>
                <w:szCs w:val="26"/>
              </w:rPr>
              <w:t>2. Người mua có đầy đủ quyền định đoạt, quyền sử dụng hàng hóa sau khi nhập khẩu không?</w:t>
            </w:r>
          </w:p>
        </w:tc>
        <w:tc>
          <w:tcPr>
            <w:tcW w:w="538" w:type="dxa"/>
            <w:tcBorders>
              <w:top w:val="single" w:sz="4" w:space="0" w:color="auto"/>
              <w:left w:val="single" w:sz="4" w:space="0" w:color="auto"/>
              <w:bottom w:val="single" w:sz="4" w:space="0" w:color="auto"/>
            </w:tcBorders>
            <w:shd w:val="clear" w:color="auto" w:fill="FFFFFF"/>
          </w:tcPr>
          <w:p w:rsidR="005E48C8"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5E48C8" w:rsidRPr="00FC0787" w:rsidP="001A0720">
            <w:pPr>
              <w:spacing w:before="120"/>
              <w:rPr>
                <w:rFonts w:ascii="Arial" w:hAnsi="Arial" w:cs="Arial"/>
                <w:sz w:val="20"/>
                <w:szCs w:val="26"/>
                <w:lang w:val="en-US"/>
              </w:rPr>
            </w:pPr>
            <w:r w:rsidRPr="00FC0787">
              <w:rPr>
                <w:rFonts w:ascii="Arial" w:hAnsi="Arial" w:cs="Arial"/>
                <w:sz w:val="20"/>
                <w:szCs w:val="26"/>
                <w:lang w:val="en-US"/>
              </w:rPr>
              <w:t>Có</w:t>
            </w:r>
          </w:p>
        </w:tc>
        <w:tc>
          <w:tcPr>
            <w:tcW w:w="837" w:type="dxa"/>
            <w:tcBorders>
              <w:top w:val="single" w:sz="4" w:space="0" w:color="auto"/>
              <w:left w:val="nil"/>
              <w:bottom w:val="single" w:sz="4" w:space="0" w:color="auto"/>
              <w:right w:val="single" w:sz="4" w:space="0" w:color="auto"/>
            </w:tcBorders>
            <w:shd w:val="clear" w:color="auto" w:fill="FFFFFF"/>
          </w:tcPr>
          <w:p w:rsidR="005E48C8"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5E48C8" w:rsidRPr="00FC0787" w:rsidP="001A0720">
            <w:pPr>
              <w:spacing w:before="120"/>
              <w:rPr>
                <w:rFonts w:ascii="Arial" w:hAnsi="Arial" w:cs="Arial"/>
                <w:sz w:val="20"/>
                <w:szCs w:val="26"/>
                <w:lang w:val="en-US"/>
              </w:rPr>
            </w:pPr>
            <w:r w:rsidRPr="00FC0787">
              <w:rPr>
                <w:rFonts w:ascii="Arial" w:hAnsi="Arial" w:cs="Arial"/>
                <w:sz w:val="20"/>
                <w:szCs w:val="26"/>
                <w:lang w:val="en-US"/>
              </w:rPr>
              <w:t>Không</w:t>
            </w:r>
          </w:p>
        </w:tc>
      </w:tr>
      <w:tr>
        <w:tblPrEx>
          <w:tblW w:w="0" w:type="dxa"/>
          <w:tblInd w:w="5" w:type="dxa"/>
          <w:tblCellMar>
            <w:left w:w="0" w:type="dxa"/>
            <w:right w:w="0" w:type="dxa"/>
          </w:tblCellMar>
          <w:tblLook w:val="0000"/>
        </w:tblPrEx>
        <w:tc>
          <w:tcPr>
            <w:tcW w:w="7411" w:type="dxa"/>
            <w:tcBorders>
              <w:top w:val="single" w:sz="4" w:space="0" w:color="auto"/>
              <w:left w:val="single" w:sz="4" w:space="0" w:color="auto"/>
              <w:bottom w:val="single" w:sz="4" w:space="0" w:color="auto"/>
              <w:right w:val="nil"/>
            </w:tcBorders>
            <w:shd w:val="clear" w:color="auto" w:fill="FFFFFF"/>
          </w:tcPr>
          <w:p w:rsidR="005E48C8" w:rsidRPr="00FC0787" w:rsidP="001A0720">
            <w:pPr>
              <w:spacing w:before="120"/>
              <w:rPr>
                <w:rFonts w:ascii="Arial" w:hAnsi="Arial" w:cs="Arial"/>
                <w:sz w:val="20"/>
                <w:szCs w:val="26"/>
              </w:rPr>
            </w:pPr>
            <w:r w:rsidRPr="00FC0787">
              <w:rPr>
                <w:rFonts w:ascii="Arial" w:hAnsi="Arial" w:cs="Arial"/>
                <w:sz w:val="20"/>
                <w:szCs w:val="26"/>
              </w:rPr>
              <w:t xml:space="preserve">3. Việc bán hàng hay giá cả có phụ thuộc vào </w:t>
            </w:r>
            <w:r w:rsidRPr="00FC0787" w:rsidR="00012461">
              <w:rPr>
                <w:rFonts w:ascii="Arial" w:hAnsi="Arial" w:cs="Arial"/>
                <w:sz w:val="20"/>
                <w:szCs w:val="26"/>
              </w:rPr>
              <w:t xml:space="preserve">điều </w:t>
            </w:r>
            <w:r w:rsidRPr="00FC0787">
              <w:rPr>
                <w:rFonts w:ascii="Arial" w:hAnsi="Arial" w:cs="Arial"/>
                <w:sz w:val="20"/>
                <w:szCs w:val="26"/>
              </w:rPr>
              <w:t>kiện nào dẫn đến việc không xác định được trị giá củ</w:t>
            </w:r>
            <w:r w:rsidRPr="00FC0787" w:rsidR="009E5264">
              <w:rPr>
                <w:rFonts w:ascii="Arial" w:hAnsi="Arial" w:cs="Arial"/>
                <w:sz w:val="20"/>
                <w:szCs w:val="26"/>
              </w:rPr>
              <w:t>a hàng hóa</w:t>
            </w:r>
            <w:r w:rsidRPr="00FC0787">
              <w:rPr>
                <w:rFonts w:ascii="Arial" w:hAnsi="Arial" w:cs="Arial"/>
                <w:sz w:val="20"/>
                <w:szCs w:val="26"/>
              </w:rPr>
              <w:t xml:space="preserve"> nhập khẩu không?</w:t>
            </w:r>
          </w:p>
        </w:tc>
        <w:tc>
          <w:tcPr>
            <w:tcW w:w="538" w:type="dxa"/>
            <w:tcBorders>
              <w:top w:val="single" w:sz="4" w:space="0" w:color="auto"/>
              <w:left w:val="single" w:sz="4" w:space="0" w:color="auto"/>
              <w:bottom w:val="single" w:sz="4" w:space="0" w:color="auto"/>
            </w:tcBorders>
            <w:shd w:val="clear" w:color="auto" w:fill="FFFFFF"/>
          </w:tcPr>
          <w:p w:rsidR="005E48C8"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5E48C8" w:rsidRPr="00FC0787" w:rsidP="001A0720">
            <w:pPr>
              <w:spacing w:before="120"/>
              <w:rPr>
                <w:rFonts w:ascii="Arial" w:hAnsi="Arial" w:cs="Arial"/>
                <w:sz w:val="20"/>
                <w:szCs w:val="26"/>
                <w:lang w:val="en-US"/>
              </w:rPr>
            </w:pPr>
            <w:r w:rsidRPr="00FC0787">
              <w:rPr>
                <w:rFonts w:ascii="Arial" w:hAnsi="Arial" w:cs="Arial"/>
                <w:sz w:val="20"/>
                <w:szCs w:val="26"/>
                <w:lang w:val="en-US"/>
              </w:rPr>
              <w:t>Có</w:t>
            </w:r>
          </w:p>
        </w:tc>
        <w:tc>
          <w:tcPr>
            <w:tcW w:w="837" w:type="dxa"/>
            <w:tcBorders>
              <w:top w:val="single" w:sz="4" w:space="0" w:color="auto"/>
              <w:left w:val="nil"/>
              <w:bottom w:val="single" w:sz="4" w:space="0" w:color="auto"/>
              <w:right w:val="single" w:sz="4" w:space="0" w:color="auto"/>
            </w:tcBorders>
            <w:shd w:val="clear" w:color="auto" w:fill="FFFFFF"/>
          </w:tcPr>
          <w:p w:rsidR="005E48C8"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5E48C8" w:rsidRPr="00FC0787" w:rsidP="001A0720">
            <w:pPr>
              <w:spacing w:before="120"/>
              <w:rPr>
                <w:rFonts w:ascii="Arial" w:hAnsi="Arial" w:cs="Arial"/>
                <w:sz w:val="20"/>
                <w:szCs w:val="26"/>
                <w:lang w:val="en-US"/>
              </w:rPr>
            </w:pPr>
            <w:r w:rsidRPr="00FC0787">
              <w:rPr>
                <w:rFonts w:ascii="Arial" w:hAnsi="Arial" w:cs="Arial"/>
                <w:sz w:val="20"/>
                <w:szCs w:val="26"/>
                <w:lang w:val="en-US"/>
              </w:rPr>
              <w:t>Không</w:t>
            </w:r>
          </w:p>
        </w:tc>
      </w:tr>
      <w:tr>
        <w:tblPrEx>
          <w:tblW w:w="0" w:type="dxa"/>
          <w:tblInd w:w="5" w:type="dxa"/>
          <w:tblCellMar>
            <w:left w:w="0" w:type="dxa"/>
            <w:right w:w="0" w:type="dxa"/>
          </w:tblCellMar>
          <w:tblLook w:val="0000"/>
        </w:tblPrEx>
        <w:tc>
          <w:tcPr>
            <w:tcW w:w="7411" w:type="dxa"/>
            <w:tcBorders>
              <w:top w:val="single" w:sz="4" w:space="0" w:color="auto"/>
              <w:left w:val="single" w:sz="4" w:space="0" w:color="auto"/>
              <w:right w:val="nil"/>
            </w:tcBorders>
            <w:shd w:val="clear" w:color="auto" w:fill="FFFFFF"/>
          </w:tcPr>
          <w:p w:rsidR="005E48C8" w:rsidRPr="00FC0787" w:rsidP="001A0720">
            <w:pPr>
              <w:spacing w:before="120"/>
              <w:rPr>
                <w:rFonts w:ascii="Arial" w:hAnsi="Arial" w:cs="Arial"/>
                <w:sz w:val="20"/>
                <w:szCs w:val="26"/>
              </w:rPr>
            </w:pPr>
            <w:r w:rsidRPr="00FC0787">
              <w:rPr>
                <w:rFonts w:ascii="Arial" w:hAnsi="Arial" w:cs="Arial"/>
                <w:sz w:val="20"/>
                <w:szCs w:val="26"/>
              </w:rPr>
              <w:t xml:space="preserve">4. Người mua có phải trả thêm </w:t>
            </w:r>
            <w:r w:rsidRPr="00FC0787" w:rsidR="00012461">
              <w:rPr>
                <w:rFonts w:ascii="Arial" w:hAnsi="Arial" w:cs="Arial"/>
                <w:sz w:val="20"/>
                <w:szCs w:val="26"/>
              </w:rPr>
              <w:t>khoản</w:t>
            </w:r>
            <w:r w:rsidRPr="00FC0787">
              <w:rPr>
                <w:rFonts w:ascii="Arial" w:hAnsi="Arial" w:cs="Arial"/>
                <w:sz w:val="20"/>
                <w:szCs w:val="26"/>
              </w:rPr>
              <w:t xml:space="preserve"> tiền nào từ số tiền thu được do việc định đoạt, sử dụng hàng hóa nhập khẩu không?</w:t>
            </w:r>
          </w:p>
        </w:tc>
        <w:tc>
          <w:tcPr>
            <w:tcW w:w="538" w:type="dxa"/>
            <w:tcBorders>
              <w:top w:val="single" w:sz="4" w:space="0" w:color="auto"/>
              <w:left w:val="single" w:sz="4" w:space="0" w:color="auto"/>
            </w:tcBorders>
            <w:shd w:val="clear" w:color="auto" w:fill="FFFFFF"/>
          </w:tcPr>
          <w:p w:rsidR="005E48C8"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5E48C8" w:rsidRPr="00FC0787" w:rsidP="001A0720">
            <w:pPr>
              <w:spacing w:before="120"/>
              <w:rPr>
                <w:rFonts w:ascii="Arial" w:hAnsi="Arial" w:cs="Arial"/>
                <w:sz w:val="20"/>
                <w:szCs w:val="26"/>
                <w:lang w:val="en-US"/>
              </w:rPr>
            </w:pPr>
            <w:r w:rsidRPr="00FC0787">
              <w:rPr>
                <w:rFonts w:ascii="Arial" w:hAnsi="Arial" w:cs="Arial"/>
                <w:sz w:val="20"/>
                <w:szCs w:val="26"/>
                <w:lang w:val="en-US"/>
              </w:rPr>
              <w:t>Có</w:t>
            </w:r>
          </w:p>
        </w:tc>
        <w:tc>
          <w:tcPr>
            <w:tcW w:w="837" w:type="dxa"/>
            <w:tcBorders>
              <w:top w:val="single" w:sz="4" w:space="0" w:color="auto"/>
              <w:left w:val="nil"/>
              <w:right w:val="single" w:sz="4" w:space="0" w:color="auto"/>
            </w:tcBorders>
            <w:shd w:val="clear" w:color="auto" w:fill="FFFFFF"/>
          </w:tcPr>
          <w:p w:rsidR="005E48C8"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5E48C8" w:rsidRPr="00FC0787" w:rsidP="001A0720">
            <w:pPr>
              <w:spacing w:before="120"/>
              <w:rPr>
                <w:rFonts w:ascii="Arial" w:hAnsi="Arial" w:cs="Arial"/>
                <w:sz w:val="20"/>
                <w:szCs w:val="26"/>
                <w:lang w:val="en-US"/>
              </w:rPr>
            </w:pPr>
            <w:r w:rsidRPr="00FC0787">
              <w:rPr>
                <w:rFonts w:ascii="Arial" w:hAnsi="Arial" w:cs="Arial"/>
                <w:sz w:val="20"/>
                <w:szCs w:val="26"/>
                <w:lang w:val="en-US"/>
              </w:rPr>
              <w:t>Không</w:t>
            </w:r>
          </w:p>
        </w:tc>
      </w:tr>
      <w:tr>
        <w:tblPrEx>
          <w:tblW w:w="0" w:type="dxa"/>
          <w:tblInd w:w="5" w:type="dxa"/>
          <w:tblCellMar>
            <w:left w:w="0" w:type="dxa"/>
            <w:right w:w="0" w:type="dxa"/>
          </w:tblCellMar>
          <w:tblLook w:val="0000"/>
        </w:tblPrEx>
        <w:tc>
          <w:tcPr>
            <w:tcW w:w="7411" w:type="dxa"/>
            <w:tcBorders>
              <w:left w:val="single" w:sz="4" w:space="0" w:color="auto"/>
              <w:bottom w:val="single" w:sz="4" w:space="0" w:color="auto"/>
              <w:right w:val="nil"/>
            </w:tcBorders>
            <w:shd w:val="clear" w:color="auto" w:fill="FFFFFF"/>
          </w:tcPr>
          <w:p w:rsidR="00580439" w:rsidRPr="00FC0787" w:rsidP="001A0720">
            <w:pPr>
              <w:spacing w:before="120"/>
              <w:rPr>
                <w:rFonts w:ascii="Arial" w:hAnsi="Arial" w:cs="Arial"/>
                <w:sz w:val="20"/>
                <w:szCs w:val="26"/>
              </w:rPr>
            </w:pPr>
            <w:r w:rsidRPr="00FC0787">
              <w:rPr>
                <w:rFonts w:ascii="Arial" w:hAnsi="Arial" w:cs="Arial"/>
                <w:sz w:val="20"/>
                <w:szCs w:val="26"/>
              </w:rPr>
              <w:t xml:space="preserve">Nếu Có, có phải là </w:t>
            </w:r>
            <w:r w:rsidRPr="00FC0787" w:rsidR="00012461">
              <w:rPr>
                <w:rFonts w:ascii="Arial" w:hAnsi="Arial" w:cs="Arial"/>
                <w:sz w:val="20"/>
                <w:szCs w:val="26"/>
              </w:rPr>
              <w:t>khoản</w:t>
            </w:r>
            <w:r w:rsidRPr="00FC0787">
              <w:rPr>
                <w:rFonts w:ascii="Arial" w:hAnsi="Arial" w:cs="Arial"/>
                <w:sz w:val="20"/>
                <w:szCs w:val="26"/>
              </w:rPr>
              <w:t xml:space="preserve"> tiền khai báo tại tiêu thức 9 (P) không?</w:t>
            </w:r>
          </w:p>
        </w:tc>
        <w:tc>
          <w:tcPr>
            <w:tcW w:w="538" w:type="dxa"/>
            <w:tcBorders>
              <w:left w:val="single" w:sz="4" w:space="0" w:color="auto"/>
              <w:bottom w:val="single" w:sz="4" w:space="0" w:color="auto"/>
            </w:tcBorders>
            <w:shd w:val="clear" w:color="auto" w:fill="FFFFFF"/>
          </w:tcPr>
          <w:p w:rsidR="00580439"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580439" w:rsidRPr="00FC0787" w:rsidP="001A0720">
            <w:pPr>
              <w:spacing w:before="120"/>
              <w:rPr>
                <w:rFonts w:ascii="Arial" w:hAnsi="Arial" w:cs="Arial"/>
                <w:sz w:val="20"/>
                <w:szCs w:val="26"/>
                <w:lang w:val="en-US"/>
              </w:rPr>
            </w:pPr>
            <w:r w:rsidRPr="00FC0787">
              <w:rPr>
                <w:rFonts w:ascii="Arial" w:hAnsi="Arial" w:cs="Arial"/>
                <w:sz w:val="20"/>
                <w:szCs w:val="26"/>
                <w:lang w:val="en-US"/>
              </w:rPr>
              <w:t>Có</w:t>
            </w:r>
          </w:p>
        </w:tc>
        <w:tc>
          <w:tcPr>
            <w:tcW w:w="837" w:type="dxa"/>
            <w:tcBorders>
              <w:left w:val="nil"/>
              <w:bottom w:val="single" w:sz="4" w:space="0" w:color="auto"/>
              <w:right w:val="single" w:sz="4" w:space="0" w:color="auto"/>
            </w:tcBorders>
            <w:shd w:val="clear" w:color="auto" w:fill="FFFFFF"/>
          </w:tcPr>
          <w:p w:rsidR="00580439"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580439" w:rsidRPr="00FC0787" w:rsidP="001A0720">
            <w:pPr>
              <w:spacing w:before="120"/>
              <w:rPr>
                <w:rFonts w:ascii="Arial" w:hAnsi="Arial" w:cs="Arial"/>
                <w:sz w:val="20"/>
                <w:szCs w:val="26"/>
                <w:lang w:val="en-US"/>
              </w:rPr>
            </w:pPr>
            <w:r w:rsidRPr="00FC0787">
              <w:rPr>
                <w:rFonts w:ascii="Arial" w:hAnsi="Arial" w:cs="Arial"/>
                <w:sz w:val="20"/>
                <w:szCs w:val="26"/>
                <w:lang w:val="en-US"/>
              </w:rPr>
              <w:t>Không</w:t>
            </w:r>
          </w:p>
        </w:tc>
      </w:tr>
      <w:tr>
        <w:tblPrEx>
          <w:tblW w:w="0" w:type="dxa"/>
          <w:tblInd w:w="5" w:type="dxa"/>
          <w:tblCellMar>
            <w:left w:w="0" w:type="dxa"/>
            <w:right w:w="0" w:type="dxa"/>
          </w:tblCellMar>
          <w:tblLook w:val="0000"/>
        </w:tblPrEx>
        <w:tc>
          <w:tcPr>
            <w:tcW w:w="7411" w:type="dxa"/>
            <w:tcBorders>
              <w:top w:val="single" w:sz="4" w:space="0" w:color="auto"/>
              <w:left w:val="single" w:sz="4" w:space="0" w:color="auto"/>
              <w:bottom w:val="nil"/>
              <w:right w:val="nil"/>
            </w:tcBorders>
            <w:shd w:val="clear" w:color="auto" w:fill="FFFFFF"/>
          </w:tcPr>
          <w:p w:rsidR="00580439" w:rsidRPr="00FC0787" w:rsidP="001A0720">
            <w:pPr>
              <w:spacing w:before="120"/>
              <w:rPr>
                <w:rFonts w:ascii="Arial" w:hAnsi="Arial" w:cs="Arial"/>
                <w:sz w:val="20"/>
                <w:szCs w:val="26"/>
              </w:rPr>
            </w:pPr>
            <w:r w:rsidRPr="00FC0787">
              <w:rPr>
                <w:rFonts w:ascii="Arial" w:hAnsi="Arial" w:cs="Arial"/>
                <w:sz w:val="20"/>
                <w:szCs w:val="26"/>
              </w:rPr>
              <w:t>5. Người mua và người bán có mối quan hệ đặc biệ</w:t>
            </w:r>
            <w:r w:rsidRPr="00FC0787" w:rsidR="00D33709">
              <w:rPr>
                <w:rFonts w:ascii="Arial" w:hAnsi="Arial" w:cs="Arial"/>
                <w:sz w:val="20"/>
                <w:szCs w:val="26"/>
              </w:rPr>
              <w:t>t hay không?</w:t>
            </w:r>
          </w:p>
        </w:tc>
        <w:tc>
          <w:tcPr>
            <w:tcW w:w="538" w:type="dxa"/>
            <w:tcBorders>
              <w:top w:val="single" w:sz="4" w:space="0" w:color="auto"/>
              <w:left w:val="single" w:sz="4" w:space="0" w:color="auto"/>
              <w:bottom w:val="nil"/>
            </w:tcBorders>
            <w:shd w:val="clear" w:color="auto" w:fill="FFFFFF"/>
          </w:tcPr>
          <w:p w:rsidR="00580439"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580439" w:rsidRPr="00FC0787" w:rsidP="001A0720">
            <w:pPr>
              <w:spacing w:before="120"/>
              <w:rPr>
                <w:rFonts w:ascii="Arial" w:hAnsi="Arial" w:cs="Arial"/>
                <w:sz w:val="20"/>
                <w:szCs w:val="26"/>
                <w:lang w:val="en-US"/>
              </w:rPr>
            </w:pPr>
            <w:r w:rsidRPr="00FC0787" w:rsidR="007D2D11">
              <w:rPr>
                <w:rFonts w:ascii="Arial" w:hAnsi="Arial" w:cs="Arial"/>
                <w:sz w:val="20"/>
                <w:szCs w:val="26"/>
                <w:lang w:val="en-US"/>
              </w:rPr>
              <w:t>Có</w:t>
            </w:r>
          </w:p>
        </w:tc>
        <w:tc>
          <w:tcPr>
            <w:tcW w:w="837" w:type="dxa"/>
            <w:tcBorders>
              <w:top w:val="single" w:sz="4" w:space="0" w:color="auto"/>
              <w:left w:val="nil"/>
              <w:bottom w:val="nil"/>
              <w:right w:val="single" w:sz="4" w:space="0" w:color="auto"/>
            </w:tcBorders>
            <w:shd w:val="clear" w:color="auto" w:fill="FFFFFF"/>
          </w:tcPr>
          <w:p w:rsidR="00580439"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580439" w:rsidRPr="00FC0787" w:rsidP="001A0720">
            <w:pPr>
              <w:spacing w:before="120"/>
              <w:rPr>
                <w:rFonts w:ascii="Arial" w:hAnsi="Arial" w:cs="Arial"/>
                <w:sz w:val="20"/>
                <w:szCs w:val="26"/>
                <w:lang w:val="en-US"/>
              </w:rPr>
            </w:pPr>
            <w:r w:rsidRPr="00FC0787" w:rsidR="007D2D11">
              <w:rPr>
                <w:rFonts w:ascii="Arial" w:hAnsi="Arial" w:cs="Arial"/>
                <w:sz w:val="20"/>
                <w:szCs w:val="26"/>
                <w:lang w:val="en-US"/>
              </w:rPr>
              <w:t>Không</w:t>
            </w:r>
          </w:p>
        </w:tc>
      </w:tr>
      <w:tr>
        <w:tblPrEx>
          <w:tblW w:w="0" w:type="dxa"/>
          <w:tblInd w:w="5" w:type="dxa"/>
          <w:tblCellMar>
            <w:left w:w="0" w:type="dxa"/>
            <w:right w:w="0" w:type="dxa"/>
          </w:tblCellMar>
          <w:tblLook w:val="0000"/>
        </w:tblPrEx>
        <w:tc>
          <w:tcPr>
            <w:tcW w:w="7411" w:type="dxa"/>
            <w:tcBorders>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r w:rsidRPr="00FC0787">
              <w:rPr>
                <w:rFonts w:ascii="Arial" w:hAnsi="Arial" w:cs="Arial"/>
                <w:sz w:val="20"/>
                <w:szCs w:val="26"/>
              </w:rPr>
              <w:t>Nếu Có, nêu rõ mối quan hệ đó</w:t>
            </w:r>
          </w:p>
          <w:p w:rsidR="00D33709" w:rsidRPr="00FC0787" w:rsidP="001A0720">
            <w:pPr>
              <w:spacing w:before="120"/>
              <w:rPr>
                <w:rFonts w:ascii="Arial" w:hAnsi="Arial" w:cs="Arial"/>
                <w:sz w:val="20"/>
                <w:szCs w:val="26"/>
              </w:rPr>
            </w:pPr>
            <w:r w:rsidRPr="00FC0787">
              <w:rPr>
                <w:rFonts w:ascii="Arial" w:hAnsi="Arial" w:cs="Arial"/>
                <w:sz w:val="20"/>
                <w:szCs w:val="26"/>
              </w:rPr>
              <w:t>Mối quan hệ đặc biệt có ảnh hưởng đến trị giá giao dịch không?</w:t>
            </w:r>
          </w:p>
        </w:tc>
        <w:tc>
          <w:tcPr>
            <w:tcW w:w="538" w:type="dxa"/>
            <w:tcBorders>
              <w:left w:val="single" w:sz="4" w:space="0" w:color="auto"/>
              <w:bottom w:val="nil"/>
            </w:tcBorders>
            <w:shd w:val="clear" w:color="auto" w:fill="FFFFFF"/>
          </w:tcPr>
          <w:p w:rsidR="00D33709"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D33709" w:rsidRPr="00FC0787" w:rsidP="001A0720">
            <w:pPr>
              <w:spacing w:before="120"/>
              <w:rPr>
                <w:rFonts w:ascii="Arial" w:hAnsi="Arial" w:cs="Arial"/>
                <w:sz w:val="20"/>
                <w:szCs w:val="26"/>
                <w:lang w:val="en-US"/>
              </w:rPr>
            </w:pPr>
            <w:r w:rsidRPr="00FC0787">
              <w:rPr>
                <w:rFonts w:ascii="Arial" w:hAnsi="Arial" w:cs="Arial"/>
                <w:sz w:val="20"/>
                <w:szCs w:val="26"/>
                <w:lang w:val="en-US"/>
              </w:rPr>
              <w:t>Có</w:t>
            </w:r>
          </w:p>
        </w:tc>
        <w:tc>
          <w:tcPr>
            <w:tcW w:w="837" w:type="dxa"/>
            <w:tcBorders>
              <w:left w:val="nil"/>
              <w:bottom w:val="nil"/>
              <w:right w:val="single" w:sz="4" w:space="0" w:color="auto"/>
            </w:tcBorders>
            <w:shd w:val="clear" w:color="auto" w:fill="FFFFFF"/>
          </w:tcPr>
          <w:p w:rsidR="00D33709" w:rsidRPr="00FC0787" w:rsidP="001A0720">
            <w:pPr>
              <w:spacing w:before="120"/>
              <w:rPr>
                <w:rFonts w:ascii="Arial" w:hAnsi="Arial" w:cs="Arial"/>
                <w:sz w:val="20"/>
                <w:szCs w:val="26"/>
                <w:lang w:val="en-US"/>
              </w:rPr>
            </w:pPr>
            <w:r w:rsidRPr="00FC0787">
              <w:rPr>
                <w:rFonts w:ascii="Wingdings 2" w:hAnsi="Wingdings 2" w:cs="Arial"/>
                <w:sz w:val="20"/>
                <w:szCs w:val="26"/>
              </w:rPr>
              <w:sym w:font="Wingdings 2" w:char="F02A"/>
            </w:r>
          </w:p>
          <w:p w:rsidR="00D33709" w:rsidRPr="00FC0787" w:rsidP="001A0720">
            <w:pPr>
              <w:spacing w:before="120"/>
              <w:rPr>
                <w:rFonts w:ascii="Arial" w:hAnsi="Arial" w:cs="Arial"/>
                <w:sz w:val="20"/>
                <w:szCs w:val="26"/>
                <w:lang w:val="en-US"/>
              </w:rPr>
            </w:pPr>
            <w:r w:rsidRPr="00FC0787">
              <w:rPr>
                <w:rFonts w:ascii="Arial" w:hAnsi="Arial" w:cs="Arial"/>
                <w:sz w:val="20"/>
                <w:szCs w:val="26"/>
                <w:lang w:val="en-US"/>
              </w:rPr>
              <w:t>Không</w:t>
            </w:r>
          </w:p>
        </w:tc>
      </w:tr>
      <w:tr>
        <w:tblPrEx>
          <w:tblW w:w="0" w:type="dxa"/>
          <w:tblInd w:w="5" w:type="dxa"/>
          <w:tblCellMar>
            <w:left w:w="0" w:type="dxa"/>
            <w:right w:w="0" w:type="dxa"/>
          </w:tblCellMar>
          <w:tblLook w:val="0000"/>
        </w:tblPrEx>
        <w:tc>
          <w:tcPr>
            <w:tcW w:w="8785" w:type="dxa"/>
            <w:tcBorders>
              <w:top w:val="single" w:sz="4" w:space="0" w:color="auto"/>
              <w:left w:val="single" w:sz="4" w:space="0" w:color="auto"/>
              <w:bottom w:val="nil"/>
              <w:right w:val="single" w:sz="4" w:space="0" w:color="auto"/>
            </w:tcBorders>
            <w:shd w:val="clear" w:color="auto" w:fill="FFFFFF"/>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 xml:space="preserve">TRỊ GIÁ HÓA ĐƠN VÀ CÁC </w:t>
            </w:r>
            <w:r w:rsidRPr="00FC0787" w:rsidR="00012461">
              <w:rPr>
                <w:rFonts w:ascii="Arial" w:hAnsi="Arial" w:cs="Arial"/>
                <w:b/>
                <w:sz w:val="20"/>
                <w:szCs w:val="26"/>
              </w:rPr>
              <w:t>KHOẢN</w:t>
            </w:r>
            <w:r w:rsidRPr="00FC0787">
              <w:rPr>
                <w:rFonts w:ascii="Arial" w:hAnsi="Arial" w:cs="Arial"/>
                <w:b/>
                <w:sz w:val="20"/>
                <w:szCs w:val="26"/>
              </w:rPr>
              <w:t xml:space="preserve"> </w:t>
            </w:r>
            <w:r w:rsidRPr="00FC0787" w:rsidR="00012461">
              <w:rPr>
                <w:rFonts w:ascii="Arial" w:hAnsi="Arial" w:cs="Arial"/>
                <w:b/>
                <w:sz w:val="20"/>
                <w:szCs w:val="26"/>
              </w:rPr>
              <w:t xml:space="preserve">ĐIỀU </w:t>
            </w:r>
            <w:r w:rsidRPr="00FC0787">
              <w:rPr>
                <w:rFonts w:ascii="Arial" w:hAnsi="Arial" w:cs="Arial"/>
                <w:b/>
                <w:sz w:val="20"/>
                <w:szCs w:val="26"/>
              </w:rPr>
              <w:t>CHỈNH</w:t>
            </w:r>
          </w:p>
        </w:tc>
      </w:tr>
      <w:tr>
        <w:tblPrEx>
          <w:tblW w:w="0" w:type="dxa"/>
          <w:tblInd w:w="5" w:type="dxa"/>
          <w:tblCellMar>
            <w:left w:w="0" w:type="dxa"/>
            <w:right w:w="0" w:type="dxa"/>
          </w:tblCellMar>
          <w:tblLook w:val="0000"/>
        </w:tblPrEx>
        <w:tc>
          <w:tcPr>
            <w:tcW w:w="562" w:type="dxa"/>
            <w:vMerge w:val="restart"/>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STT</w:t>
            </w:r>
          </w:p>
        </w:tc>
        <w:tc>
          <w:tcPr>
            <w:tcW w:w="992" w:type="dxa"/>
            <w:vMerge w:val="restart"/>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lang w:val="en-US"/>
              </w:rPr>
            </w:pPr>
            <w:r w:rsidRPr="00FC0787">
              <w:rPr>
                <w:rFonts w:ascii="Arial" w:hAnsi="Arial" w:cs="Arial"/>
                <w:b/>
                <w:sz w:val="20"/>
                <w:szCs w:val="26"/>
                <w:lang w:val="en-US"/>
              </w:rPr>
              <w:t>Mặt hàng số</w:t>
            </w:r>
          </w:p>
        </w:tc>
        <w:tc>
          <w:tcPr>
            <w:tcW w:w="1983"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lang w:val="en-US"/>
              </w:rPr>
              <w:t xml:space="preserve">Trị giá </w:t>
            </w:r>
            <w:r w:rsidRPr="00FC0787">
              <w:rPr>
                <w:rFonts w:ascii="Arial" w:hAnsi="Arial" w:cs="Arial"/>
                <w:b/>
                <w:sz w:val="20"/>
                <w:szCs w:val="26"/>
              </w:rPr>
              <w:t>giao dịch</w:t>
            </w:r>
          </w:p>
        </w:tc>
        <w:tc>
          <w:tcPr>
            <w:tcW w:w="1543"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 xml:space="preserve">Các </w:t>
            </w:r>
            <w:r w:rsidRPr="00FC0787" w:rsidR="00012461">
              <w:rPr>
                <w:rFonts w:ascii="Arial" w:hAnsi="Arial" w:cs="Arial"/>
                <w:b/>
                <w:sz w:val="20"/>
                <w:szCs w:val="26"/>
              </w:rPr>
              <w:t>khoản</w:t>
            </w:r>
            <w:r w:rsidRPr="00FC0787">
              <w:rPr>
                <w:rFonts w:ascii="Arial" w:hAnsi="Arial" w:cs="Arial"/>
                <w:b/>
                <w:sz w:val="20"/>
                <w:szCs w:val="26"/>
              </w:rPr>
              <w:t xml:space="preserve"> </w:t>
            </w:r>
            <w:r w:rsidRPr="00FC0787" w:rsidR="00012461">
              <w:rPr>
                <w:rFonts w:ascii="Arial" w:hAnsi="Arial" w:cs="Arial"/>
                <w:b/>
                <w:sz w:val="20"/>
                <w:szCs w:val="26"/>
              </w:rPr>
              <w:t xml:space="preserve">điều </w:t>
            </w:r>
            <w:r w:rsidRPr="00FC0787">
              <w:rPr>
                <w:rFonts w:ascii="Arial" w:hAnsi="Arial" w:cs="Arial"/>
                <w:b/>
                <w:sz w:val="20"/>
                <w:szCs w:val="26"/>
              </w:rPr>
              <w:t>chỉnh cộng</w:t>
            </w:r>
          </w:p>
        </w:tc>
        <w:tc>
          <w:tcPr>
            <w:tcW w:w="1016"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 xml:space="preserve">Các </w:t>
            </w:r>
            <w:r w:rsidRPr="00FC0787" w:rsidR="00012461">
              <w:rPr>
                <w:rFonts w:ascii="Arial" w:hAnsi="Arial" w:cs="Arial"/>
                <w:b/>
                <w:sz w:val="20"/>
                <w:szCs w:val="26"/>
              </w:rPr>
              <w:t>khoản</w:t>
            </w:r>
            <w:r w:rsidRPr="00FC0787">
              <w:rPr>
                <w:rFonts w:ascii="Arial" w:hAnsi="Arial" w:cs="Arial"/>
                <w:b/>
                <w:sz w:val="20"/>
                <w:szCs w:val="26"/>
              </w:rPr>
              <w:t xml:space="preserve"> </w:t>
            </w:r>
            <w:r w:rsidRPr="00FC0787" w:rsidR="00012461">
              <w:rPr>
                <w:rFonts w:ascii="Arial" w:hAnsi="Arial" w:cs="Arial"/>
                <w:b/>
                <w:sz w:val="20"/>
                <w:szCs w:val="26"/>
              </w:rPr>
              <w:t xml:space="preserve">điều </w:t>
            </w:r>
            <w:r w:rsidRPr="00FC0787">
              <w:rPr>
                <w:rFonts w:ascii="Arial" w:hAnsi="Arial" w:cs="Arial"/>
                <w:b/>
                <w:sz w:val="20"/>
                <w:szCs w:val="26"/>
              </w:rPr>
              <w:t>chỉnh trừ</w:t>
            </w:r>
          </w:p>
        </w:tc>
        <w:tc>
          <w:tcPr>
            <w:tcW w:w="1076" w:type="dxa"/>
            <w:vMerge w:val="restart"/>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TGHQ (</w:t>
            </w:r>
            <w:r w:rsidRPr="00FC0787">
              <w:rPr>
                <w:rFonts w:ascii="Arial" w:hAnsi="Arial" w:cs="Arial"/>
                <w:b/>
                <w:sz w:val="20"/>
                <w:szCs w:val="26"/>
                <w:lang w:val="en-US"/>
              </w:rPr>
              <w:t>nguyên tệ</w:t>
            </w:r>
            <w:r w:rsidRPr="00FC0787">
              <w:rPr>
                <w:rFonts w:ascii="Arial" w:hAnsi="Arial" w:cs="Arial"/>
                <w:b/>
                <w:sz w:val="20"/>
                <w:szCs w:val="26"/>
              </w:rPr>
              <w:t>)</w:t>
            </w:r>
          </w:p>
        </w:tc>
        <w:tc>
          <w:tcPr>
            <w:tcW w:w="956" w:type="dxa"/>
            <w:vMerge w:val="restart"/>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TGHQ</w:t>
            </w:r>
            <w:r w:rsidRPr="00FC0787">
              <w:rPr>
                <w:rFonts w:ascii="Arial" w:hAnsi="Arial" w:cs="Arial"/>
                <w:b/>
                <w:sz w:val="20"/>
                <w:szCs w:val="26"/>
                <w:lang w:val="en-US"/>
              </w:rPr>
              <w:t xml:space="preserve"> </w:t>
            </w:r>
            <w:r w:rsidRPr="00FC0787">
              <w:rPr>
                <w:rFonts w:ascii="Arial" w:hAnsi="Arial" w:cs="Arial"/>
                <w:b/>
                <w:sz w:val="20"/>
                <w:szCs w:val="26"/>
              </w:rPr>
              <w:t>(USD)</w:t>
            </w:r>
          </w:p>
        </w:tc>
        <w:tc>
          <w:tcPr>
            <w:tcW w:w="657" w:type="dxa"/>
            <w:vMerge w:val="restart"/>
            <w:tcBorders>
              <w:top w:val="single" w:sz="4" w:space="0" w:color="auto"/>
              <w:left w:val="single" w:sz="4" w:space="0" w:color="auto"/>
              <w:bottom w:val="nil"/>
              <w:right w:val="single" w:sz="4" w:space="0" w:color="auto"/>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TGHQ</w:t>
            </w:r>
            <w:r w:rsidRPr="00FC0787">
              <w:rPr>
                <w:rFonts w:ascii="Arial" w:hAnsi="Arial" w:cs="Arial"/>
                <w:b/>
                <w:sz w:val="20"/>
                <w:szCs w:val="26"/>
                <w:lang w:val="en-US"/>
              </w:rPr>
              <w:t xml:space="preserve"> </w:t>
            </w:r>
            <w:r w:rsidRPr="00FC0787">
              <w:rPr>
                <w:rFonts w:ascii="Arial" w:hAnsi="Arial" w:cs="Arial"/>
                <w:b/>
                <w:sz w:val="20"/>
                <w:szCs w:val="26"/>
              </w:rPr>
              <w:t>(VND)</w:t>
            </w:r>
          </w:p>
        </w:tc>
      </w:tr>
      <w:tr>
        <w:tblPrEx>
          <w:tblW w:w="0" w:type="dxa"/>
          <w:tblInd w:w="5" w:type="dxa"/>
          <w:tblCellMar>
            <w:left w:w="0" w:type="dxa"/>
            <w:right w:w="0" w:type="dxa"/>
          </w:tblCellMar>
          <w:tblLook w:val="0000"/>
        </w:tblPrEx>
        <w:tc>
          <w:tcPr>
            <w:tcW w:w="562" w:type="dxa"/>
            <w:vMerge/>
            <w:tcBorders>
              <w:top w:val="nil"/>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sz w:val="20"/>
                <w:szCs w:val="26"/>
              </w:rPr>
            </w:pPr>
          </w:p>
        </w:tc>
        <w:tc>
          <w:tcPr>
            <w:tcW w:w="992" w:type="dxa"/>
            <w:vMerge/>
            <w:tcBorders>
              <w:top w:val="nil"/>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sz w:val="20"/>
                <w:szCs w:val="26"/>
              </w:rPr>
            </w:pPr>
          </w:p>
        </w:tc>
        <w:tc>
          <w:tcPr>
            <w:tcW w:w="1983"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8</w:t>
            </w:r>
          </w:p>
        </w:tc>
        <w:tc>
          <w:tcPr>
            <w:tcW w:w="1543"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9</w:t>
            </w:r>
          </w:p>
        </w:tc>
        <w:tc>
          <w:tcPr>
            <w:tcW w:w="1016"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10</w:t>
            </w:r>
          </w:p>
        </w:tc>
        <w:tc>
          <w:tcPr>
            <w:tcW w:w="1076" w:type="dxa"/>
            <w:vMerge/>
            <w:tcBorders>
              <w:top w:val="nil"/>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sz w:val="20"/>
                <w:szCs w:val="26"/>
              </w:rPr>
            </w:pPr>
          </w:p>
        </w:tc>
        <w:tc>
          <w:tcPr>
            <w:tcW w:w="956" w:type="dxa"/>
            <w:vMerge/>
            <w:tcBorders>
              <w:top w:val="nil"/>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sz w:val="20"/>
                <w:szCs w:val="26"/>
              </w:rPr>
            </w:pPr>
          </w:p>
        </w:tc>
        <w:tc>
          <w:tcPr>
            <w:tcW w:w="657" w:type="dxa"/>
            <w:vMerge/>
            <w:tcBorders>
              <w:top w:val="nil"/>
              <w:left w:val="single" w:sz="4" w:space="0" w:color="auto"/>
              <w:bottom w:val="nil"/>
              <w:right w:val="single" w:sz="4" w:space="0" w:color="auto"/>
            </w:tcBorders>
            <w:shd w:val="clear" w:color="auto" w:fill="FFFFFF"/>
            <w:vAlign w:val="center"/>
          </w:tcPr>
          <w:p w:rsidR="00D33709" w:rsidRPr="00FC0787" w:rsidP="001A0720">
            <w:pPr>
              <w:spacing w:before="120"/>
              <w:jc w:val="center"/>
              <w:rPr>
                <w:rFonts w:ascii="Arial" w:hAnsi="Arial" w:cs="Arial"/>
                <w:sz w:val="20"/>
                <w:szCs w:val="26"/>
              </w:rPr>
            </w:pPr>
          </w:p>
        </w:tc>
      </w:tr>
      <w:tr>
        <w:tblPrEx>
          <w:tblW w:w="0" w:type="dxa"/>
          <w:tblInd w:w="5" w:type="dxa"/>
          <w:tblCellMar>
            <w:left w:w="0" w:type="dxa"/>
            <w:right w:w="0" w:type="dxa"/>
          </w:tblCellMar>
          <w:tblLook w:val="0000"/>
        </w:tblPrEx>
        <w:tc>
          <w:tcPr>
            <w:tcW w:w="562"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6</w:t>
            </w:r>
          </w:p>
        </w:tc>
        <w:tc>
          <w:tcPr>
            <w:tcW w:w="992"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7</w:t>
            </w:r>
          </w:p>
        </w:tc>
        <w:tc>
          <w:tcPr>
            <w:tcW w:w="598"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lang w:val="en-US"/>
              </w:rPr>
            </w:pPr>
            <w:r w:rsidRPr="00FC0787">
              <w:rPr>
                <w:rFonts w:ascii="Arial" w:hAnsi="Arial" w:cs="Arial"/>
                <w:b/>
                <w:sz w:val="20"/>
                <w:szCs w:val="26"/>
                <w:lang w:val="en-US"/>
              </w:rPr>
              <w:t>(8a)</w:t>
            </w:r>
          </w:p>
        </w:tc>
        <w:tc>
          <w:tcPr>
            <w:tcW w:w="698"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lang w:val="en-US"/>
              </w:rPr>
            </w:pPr>
            <w:r w:rsidRPr="00FC0787">
              <w:rPr>
                <w:rFonts w:ascii="Arial" w:hAnsi="Arial" w:cs="Arial"/>
                <w:b/>
                <w:sz w:val="20"/>
                <w:szCs w:val="26"/>
                <w:lang w:val="en-US"/>
              </w:rPr>
              <w:t>(8b)</w:t>
            </w:r>
          </w:p>
        </w:tc>
        <w:tc>
          <w:tcPr>
            <w:tcW w:w="687"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lang w:val="en-US"/>
              </w:rPr>
            </w:pPr>
            <w:r w:rsidRPr="00FC0787">
              <w:rPr>
                <w:rFonts w:ascii="Arial" w:hAnsi="Arial" w:cs="Arial"/>
                <w:b/>
                <w:sz w:val="20"/>
                <w:szCs w:val="26"/>
                <w:lang w:val="en-US"/>
              </w:rPr>
              <w:t>(8c)</w:t>
            </w:r>
          </w:p>
        </w:tc>
        <w:tc>
          <w:tcPr>
            <w:tcW w:w="527"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sz w:val="20"/>
                <w:szCs w:val="26"/>
                <w:lang w:val="en-US"/>
              </w:rPr>
            </w:pPr>
            <w:r w:rsidRPr="00FC0787">
              <w:rPr>
                <w:rFonts w:ascii="Arial" w:hAnsi="Arial" w:cs="Arial"/>
                <w:sz w:val="20"/>
                <w:szCs w:val="26"/>
                <w:lang w:val="en-US"/>
              </w:rPr>
              <w:t>…</w:t>
            </w:r>
          </w:p>
        </w:tc>
        <w:tc>
          <w:tcPr>
            <w:tcW w:w="538"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sz w:val="20"/>
                <w:szCs w:val="26"/>
                <w:lang w:val="en-US"/>
              </w:rPr>
            </w:pPr>
            <w:r w:rsidRPr="00FC0787">
              <w:rPr>
                <w:rFonts w:ascii="Arial" w:hAnsi="Arial" w:cs="Arial"/>
                <w:sz w:val="20"/>
                <w:szCs w:val="26"/>
                <w:lang w:val="en-US"/>
              </w:rPr>
              <w:t>…</w:t>
            </w:r>
          </w:p>
        </w:tc>
        <w:tc>
          <w:tcPr>
            <w:tcW w:w="478"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sz w:val="20"/>
                <w:szCs w:val="26"/>
                <w:lang w:val="en-US"/>
              </w:rPr>
            </w:pPr>
            <w:r w:rsidRPr="00FC0787">
              <w:rPr>
                <w:rFonts w:ascii="Arial" w:hAnsi="Arial" w:cs="Arial"/>
                <w:sz w:val="20"/>
                <w:szCs w:val="26"/>
                <w:lang w:val="en-US"/>
              </w:rPr>
              <w:t>…</w:t>
            </w:r>
          </w:p>
        </w:tc>
        <w:tc>
          <w:tcPr>
            <w:tcW w:w="478"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sz w:val="20"/>
                <w:szCs w:val="26"/>
                <w:lang w:val="en-US"/>
              </w:rPr>
            </w:pPr>
            <w:r w:rsidRPr="00FC0787">
              <w:rPr>
                <w:rFonts w:ascii="Arial" w:hAnsi="Arial" w:cs="Arial"/>
                <w:sz w:val="20"/>
                <w:szCs w:val="26"/>
                <w:lang w:val="en-US"/>
              </w:rPr>
              <w:t>…</w:t>
            </w:r>
          </w:p>
        </w:tc>
        <w:tc>
          <w:tcPr>
            <w:tcW w:w="538"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sz w:val="20"/>
                <w:szCs w:val="26"/>
                <w:lang w:val="en-US"/>
              </w:rPr>
            </w:pPr>
            <w:r w:rsidRPr="00FC0787">
              <w:rPr>
                <w:rFonts w:ascii="Arial" w:hAnsi="Arial" w:cs="Arial"/>
                <w:sz w:val="20"/>
                <w:szCs w:val="26"/>
                <w:lang w:val="en-US"/>
              </w:rPr>
              <w:t>…</w:t>
            </w:r>
          </w:p>
        </w:tc>
        <w:tc>
          <w:tcPr>
            <w:tcW w:w="1076"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lang w:val="en-US"/>
              </w:rPr>
            </w:pPr>
            <w:r w:rsidRPr="00FC0787">
              <w:rPr>
                <w:rFonts w:ascii="Arial" w:hAnsi="Arial" w:cs="Arial"/>
                <w:b/>
                <w:sz w:val="20"/>
                <w:szCs w:val="26"/>
                <w:lang w:val="en-US"/>
              </w:rPr>
              <w:t>11(a)</w:t>
            </w:r>
          </w:p>
        </w:tc>
        <w:tc>
          <w:tcPr>
            <w:tcW w:w="956" w:type="dxa"/>
            <w:tcBorders>
              <w:top w:val="single" w:sz="4" w:space="0" w:color="auto"/>
              <w:left w:val="single" w:sz="4" w:space="0" w:color="auto"/>
              <w:bottom w:val="nil"/>
              <w:right w:val="nil"/>
            </w:tcBorders>
            <w:shd w:val="clear" w:color="auto" w:fill="FFFFFF"/>
            <w:vAlign w:val="center"/>
          </w:tcPr>
          <w:p w:rsidR="00D33709" w:rsidRPr="00FC0787" w:rsidP="001A0720">
            <w:pPr>
              <w:spacing w:before="120"/>
              <w:jc w:val="center"/>
              <w:rPr>
                <w:rFonts w:ascii="Arial" w:hAnsi="Arial" w:cs="Arial"/>
                <w:b/>
                <w:sz w:val="20"/>
                <w:szCs w:val="26"/>
                <w:lang w:val="en-US"/>
              </w:rPr>
            </w:pPr>
            <w:r w:rsidRPr="00FC0787">
              <w:rPr>
                <w:rFonts w:ascii="Arial" w:hAnsi="Arial" w:cs="Arial"/>
                <w:b/>
                <w:sz w:val="20"/>
                <w:szCs w:val="26"/>
                <w:lang w:val="en-US"/>
              </w:rPr>
              <w:t>(11(b)</w:t>
            </w:r>
          </w:p>
        </w:tc>
        <w:tc>
          <w:tcPr>
            <w:tcW w:w="657" w:type="dxa"/>
            <w:tcBorders>
              <w:top w:val="single" w:sz="4" w:space="0" w:color="auto"/>
              <w:left w:val="single" w:sz="4" w:space="0" w:color="auto"/>
              <w:bottom w:val="nil"/>
              <w:right w:val="single" w:sz="4" w:space="0" w:color="auto"/>
            </w:tcBorders>
            <w:shd w:val="clear" w:color="auto" w:fill="FFFFFF"/>
            <w:vAlign w:val="center"/>
          </w:tcPr>
          <w:p w:rsidR="00D33709" w:rsidRPr="00FC0787" w:rsidP="001A0720">
            <w:pPr>
              <w:spacing w:before="120"/>
              <w:jc w:val="center"/>
              <w:rPr>
                <w:rFonts w:ascii="Arial" w:hAnsi="Arial" w:cs="Arial"/>
                <w:b/>
                <w:sz w:val="20"/>
                <w:szCs w:val="26"/>
                <w:lang w:val="en-US"/>
              </w:rPr>
            </w:pPr>
            <w:r w:rsidRPr="00FC0787">
              <w:rPr>
                <w:rFonts w:ascii="Arial" w:hAnsi="Arial" w:cs="Arial"/>
                <w:b/>
                <w:sz w:val="20"/>
                <w:szCs w:val="26"/>
                <w:lang w:val="en-US"/>
              </w:rPr>
              <w:t>12</w:t>
            </w:r>
          </w:p>
        </w:tc>
      </w:tr>
      <w:tr>
        <w:tblPrEx>
          <w:tblW w:w="0" w:type="dxa"/>
          <w:tblInd w:w="5" w:type="dxa"/>
          <w:tblCellMar>
            <w:left w:w="0" w:type="dxa"/>
            <w:right w:w="0" w:type="dxa"/>
          </w:tblCellMar>
          <w:tblLook w:val="0000"/>
        </w:tblPrEx>
        <w:tc>
          <w:tcPr>
            <w:tcW w:w="562"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992"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9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69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687"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27"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3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47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47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3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1076"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956"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657" w:type="dxa"/>
            <w:tcBorders>
              <w:top w:val="single" w:sz="4" w:space="0" w:color="auto"/>
              <w:left w:val="single" w:sz="4" w:space="0" w:color="auto"/>
              <w:bottom w:val="nil"/>
              <w:right w:val="single" w:sz="4" w:space="0" w:color="auto"/>
            </w:tcBorders>
            <w:shd w:val="clear" w:color="auto" w:fill="FFFFFF"/>
          </w:tcPr>
          <w:p w:rsidR="00D33709" w:rsidRPr="00FC0787" w:rsidP="001A0720">
            <w:pPr>
              <w:spacing w:before="120"/>
              <w:rPr>
                <w:rFonts w:ascii="Arial" w:hAnsi="Arial" w:cs="Arial"/>
                <w:sz w:val="20"/>
                <w:szCs w:val="26"/>
              </w:rPr>
            </w:pPr>
          </w:p>
        </w:tc>
      </w:tr>
      <w:tr>
        <w:tblPrEx>
          <w:tblW w:w="0" w:type="dxa"/>
          <w:tblInd w:w="5" w:type="dxa"/>
          <w:tblCellMar>
            <w:left w:w="0" w:type="dxa"/>
            <w:right w:w="0" w:type="dxa"/>
          </w:tblCellMar>
          <w:tblLook w:val="0000"/>
        </w:tblPrEx>
        <w:tc>
          <w:tcPr>
            <w:tcW w:w="562"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992"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9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69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687"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27"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3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47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47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3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1076"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956"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657" w:type="dxa"/>
            <w:tcBorders>
              <w:top w:val="single" w:sz="4" w:space="0" w:color="auto"/>
              <w:left w:val="single" w:sz="4" w:space="0" w:color="auto"/>
              <w:bottom w:val="nil"/>
              <w:right w:val="single" w:sz="4" w:space="0" w:color="auto"/>
            </w:tcBorders>
            <w:shd w:val="clear" w:color="auto" w:fill="FFFFFF"/>
          </w:tcPr>
          <w:p w:rsidR="00D33709" w:rsidRPr="00FC0787" w:rsidP="001A0720">
            <w:pPr>
              <w:spacing w:before="120"/>
              <w:rPr>
                <w:rFonts w:ascii="Arial" w:hAnsi="Arial" w:cs="Arial"/>
                <w:sz w:val="20"/>
                <w:szCs w:val="26"/>
              </w:rPr>
            </w:pPr>
          </w:p>
        </w:tc>
      </w:tr>
      <w:tr>
        <w:tblPrEx>
          <w:tblW w:w="0" w:type="dxa"/>
          <w:tblInd w:w="5" w:type="dxa"/>
          <w:tblCellMar>
            <w:left w:w="0" w:type="dxa"/>
            <w:right w:w="0" w:type="dxa"/>
          </w:tblCellMar>
          <w:tblLook w:val="0000"/>
        </w:tblPrEx>
        <w:tc>
          <w:tcPr>
            <w:tcW w:w="562"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992"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9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69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687"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27"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3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47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47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538"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1076"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956" w:type="dxa"/>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sz w:val="20"/>
                <w:szCs w:val="26"/>
              </w:rPr>
            </w:pPr>
          </w:p>
        </w:tc>
        <w:tc>
          <w:tcPr>
            <w:tcW w:w="657" w:type="dxa"/>
            <w:tcBorders>
              <w:top w:val="single" w:sz="4" w:space="0" w:color="auto"/>
              <w:left w:val="single" w:sz="4" w:space="0" w:color="auto"/>
              <w:bottom w:val="nil"/>
              <w:right w:val="single" w:sz="4" w:space="0" w:color="auto"/>
            </w:tcBorders>
            <w:shd w:val="clear" w:color="auto" w:fill="FFFFFF"/>
          </w:tcPr>
          <w:p w:rsidR="00D33709" w:rsidRPr="00FC0787" w:rsidP="001A0720">
            <w:pPr>
              <w:spacing w:before="120"/>
              <w:rPr>
                <w:rFonts w:ascii="Arial" w:hAnsi="Arial" w:cs="Arial"/>
                <w:sz w:val="20"/>
                <w:szCs w:val="26"/>
              </w:rPr>
            </w:pPr>
          </w:p>
        </w:tc>
      </w:tr>
      <w:tr>
        <w:tblPrEx>
          <w:tblW w:w="0" w:type="dxa"/>
          <w:tblInd w:w="5" w:type="dxa"/>
          <w:tblCellMar>
            <w:left w:w="0" w:type="dxa"/>
            <w:right w:w="0" w:type="dxa"/>
          </w:tblCellMar>
          <w:tblLook w:val="0000"/>
        </w:tblPrEx>
        <w:tc>
          <w:tcPr>
            <w:tcW w:w="1554"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b/>
                <w:sz w:val="20"/>
                <w:szCs w:val="26"/>
                <w:lang w:val="en-US"/>
              </w:rPr>
            </w:pPr>
            <w:r w:rsidRPr="00FC0787">
              <w:rPr>
                <w:rFonts w:ascii="Arial" w:hAnsi="Arial" w:cs="Arial"/>
                <w:b/>
                <w:sz w:val="20"/>
                <w:szCs w:val="26"/>
              </w:rPr>
              <w:t>13. T</w:t>
            </w:r>
            <w:r w:rsidRPr="00FC0787">
              <w:rPr>
                <w:rFonts w:ascii="Arial" w:hAnsi="Arial" w:cs="Arial"/>
                <w:b/>
                <w:sz w:val="20"/>
                <w:szCs w:val="26"/>
                <w:lang w:val="en-US"/>
              </w:rPr>
              <w:t>ổng</w:t>
            </w:r>
          </w:p>
        </w:tc>
        <w:tc>
          <w:tcPr>
            <w:tcW w:w="598"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r w:rsidRPr="00FC0787">
              <w:rPr>
                <w:rFonts w:ascii="Symbol" w:hAnsi="Symbol" w:cs="Arial"/>
                <w:sz w:val="20"/>
                <w:szCs w:val="26"/>
              </w:rPr>
              <w:sym w:font="Symbol" w:char="F053"/>
            </w:r>
          </w:p>
        </w:tc>
        <w:tc>
          <w:tcPr>
            <w:tcW w:w="698"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r w:rsidRPr="00FC0787">
              <w:rPr>
                <w:rFonts w:ascii="Symbol" w:hAnsi="Symbol" w:cs="Arial"/>
                <w:sz w:val="20"/>
                <w:szCs w:val="26"/>
              </w:rPr>
              <w:sym w:font="Symbol" w:char="F053"/>
            </w:r>
          </w:p>
        </w:tc>
        <w:tc>
          <w:tcPr>
            <w:tcW w:w="687"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r w:rsidRPr="00FC0787">
              <w:rPr>
                <w:rFonts w:ascii="Symbol" w:hAnsi="Symbol" w:cs="Arial"/>
                <w:sz w:val="20"/>
                <w:szCs w:val="26"/>
              </w:rPr>
              <w:sym w:font="Symbol" w:char="F053"/>
            </w:r>
          </w:p>
        </w:tc>
        <w:tc>
          <w:tcPr>
            <w:tcW w:w="527"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r w:rsidRPr="00FC0787">
              <w:rPr>
                <w:rFonts w:ascii="Symbol" w:hAnsi="Symbol" w:cs="Arial"/>
                <w:sz w:val="20"/>
                <w:szCs w:val="26"/>
              </w:rPr>
              <w:sym w:font="Symbol" w:char="F053"/>
            </w:r>
          </w:p>
        </w:tc>
        <w:tc>
          <w:tcPr>
            <w:tcW w:w="538"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r w:rsidRPr="00FC0787">
              <w:rPr>
                <w:rFonts w:ascii="Symbol" w:hAnsi="Symbol" w:cs="Arial"/>
                <w:sz w:val="20"/>
                <w:szCs w:val="26"/>
              </w:rPr>
              <w:sym w:font="Symbol" w:char="F053"/>
            </w:r>
          </w:p>
        </w:tc>
        <w:tc>
          <w:tcPr>
            <w:tcW w:w="478"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r w:rsidRPr="00FC0787">
              <w:rPr>
                <w:rFonts w:ascii="Symbol" w:hAnsi="Symbol" w:cs="Arial"/>
                <w:sz w:val="20"/>
                <w:szCs w:val="26"/>
              </w:rPr>
              <w:sym w:font="Symbol" w:char="F053"/>
            </w:r>
          </w:p>
        </w:tc>
        <w:tc>
          <w:tcPr>
            <w:tcW w:w="478"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r w:rsidRPr="00FC0787">
              <w:rPr>
                <w:rFonts w:ascii="Symbol" w:hAnsi="Symbol" w:cs="Arial"/>
                <w:sz w:val="20"/>
                <w:szCs w:val="26"/>
              </w:rPr>
              <w:sym w:font="Symbol" w:char="F053"/>
            </w:r>
          </w:p>
        </w:tc>
        <w:tc>
          <w:tcPr>
            <w:tcW w:w="538"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r w:rsidRPr="00FC0787">
              <w:rPr>
                <w:rFonts w:ascii="Symbol" w:hAnsi="Symbol" w:cs="Arial"/>
                <w:sz w:val="20"/>
                <w:szCs w:val="26"/>
              </w:rPr>
              <w:sym w:font="Symbol" w:char="F053"/>
            </w:r>
          </w:p>
        </w:tc>
        <w:tc>
          <w:tcPr>
            <w:tcW w:w="1076"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r w:rsidRPr="00FC0787">
              <w:rPr>
                <w:rFonts w:ascii="Symbol" w:hAnsi="Symbol" w:cs="Arial"/>
                <w:sz w:val="20"/>
                <w:szCs w:val="26"/>
              </w:rPr>
              <w:sym w:font="Symbol" w:char="F053"/>
            </w:r>
          </w:p>
        </w:tc>
        <w:tc>
          <w:tcPr>
            <w:tcW w:w="956"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p>
        </w:tc>
        <w:tc>
          <w:tcPr>
            <w:tcW w:w="657" w:type="dxa"/>
            <w:tcBorders>
              <w:top w:val="single" w:sz="4" w:space="0" w:color="auto"/>
              <w:left w:val="single" w:sz="4" w:space="0" w:color="auto"/>
              <w:bottom w:val="nil"/>
              <w:right w:val="single" w:sz="4" w:space="0" w:color="auto"/>
            </w:tcBorders>
            <w:shd w:val="clear" w:color="auto" w:fill="FFFFFF"/>
          </w:tcPr>
          <w:p w:rsidR="00D33709" w:rsidRPr="00FC0787" w:rsidP="001A0720">
            <w:pPr>
              <w:spacing w:before="120"/>
              <w:jc w:val="center"/>
              <w:rPr>
                <w:rFonts w:ascii="Arial" w:hAnsi="Arial" w:cs="Arial"/>
                <w:sz w:val="20"/>
                <w:szCs w:val="26"/>
              </w:rPr>
            </w:pPr>
          </w:p>
        </w:tc>
      </w:tr>
      <w:tr>
        <w:tblPrEx>
          <w:tblW w:w="0" w:type="dxa"/>
          <w:tblInd w:w="5" w:type="dxa"/>
          <w:tblCellMar>
            <w:left w:w="0" w:type="dxa"/>
            <w:right w:w="0" w:type="dxa"/>
          </w:tblCellMar>
          <w:tblLook w:val="0000"/>
        </w:tblPrEx>
        <w:tc>
          <w:tcPr>
            <w:tcW w:w="1554"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14. Tổng cộng</w:t>
            </w:r>
          </w:p>
        </w:tc>
        <w:tc>
          <w:tcPr>
            <w:tcW w:w="1983" w:type="dxa"/>
            <w:tcBorders>
              <w:top w:val="single" w:sz="4" w:space="0" w:color="auto"/>
              <w:left w:val="single" w:sz="4" w:space="0" w:color="auto"/>
              <w:bottom w:val="nil"/>
              <w:right w:val="nil"/>
            </w:tcBorders>
            <w:shd w:val="clear" w:color="auto" w:fill="FFFFFF"/>
          </w:tcPr>
          <w:p w:rsidR="00D33709" w:rsidRPr="00FC0787" w:rsidP="001A0720">
            <w:pPr>
              <w:spacing w:before="120"/>
              <w:jc w:val="right"/>
              <w:rPr>
                <w:rFonts w:ascii="Arial" w:hAnsi="Arial" w:cs="Arial"/>
                <w:sz w:val="20"/>
                <w:szCs w:val="26"/>
              </w:rPr>
            </w:pPr>
            <w:r w:rsidRPr="00FC0787">
              <w:rPr>
                <w:rFonts w:ascii="Symbol" w:hAnsi="Symbol" w:cs="Arial"/>
                <w:sz w:val="20"/>
                <w:szCs w:val="26"/>
              </w:rPr>
              <w:sym w:font="Symbol" w:char="F053"/>
            </w:r>
          </w:p>
        </w:tc>
        <w:tc>
          <w:tcPr>
            <w:tcW w:w="1543" w:type="dxa"/>
            <w:tcBorders>
              <w:top w:val="single" w:sz="4" w:space="0" w:color="auto"/>
              <w:left w:val="single" w:sz="4" w:space="0" w:color="auto"/>
              <w:bottom w:val="nil"/>
              <w:right w:val="nil"/>
            </w:tcBorders>
            <w:shd w:val="clear" w:color="auto" w:fill="FFFFFF"/>
          </w:tcPr>
          <w:p w:rsidR="00D33709" w:rsidRPr="00FC0787" w:rsidP="001A0720">
            <w:pPr>
              <w:spacing w:before="120"/>
              <w:jc w:val="right"/>
              <w:rPr>
                <w:rFonts w:ascii="Arial" w:hAnsi="Arial" w:cs="Arial"/>
                <w:sz w:val="20"/>
                <w:szCs w:val="26"/>
              </w:rPr>
            </w:pPr>
            <w:r w:rsidRPr="00FC0787">
              <w:rPr>
                <w:rFonts w:ascii="Symbol" w:hAnsi="Symbol" w:cs="Arial"/>
                <w:sz w:val="20"/>
                <w:szCs w:val="26"/>
              </w:rPr>
              <w:sym w:font="Symbol" w:char="F053"/>
            </w:r>
          </w:p>
        </w:tc>
        <w:tc>
          <w:tcPr>
            <w:tcW w:w="1016" w:type="dxa"/>
            <w:tcBorders>
              <w:top w:val="single" w:sz="4" w:space="0" w:color="auto"/>
              <w:left w:val="single" w:sz="4" w:space="0" w:color="auto"/>
              <w:bottom w:val="nil"/>
              <w:right w:val="nil"/>
            </w:tcBorders>
            <w:shd w:val="clear" w:color="auto" w:fill="FFFFFF"/>
          </w:tcPr>
          <w:p w:rsidR="00D33709" w:rsidRPr="00FC0787" w:rsidP="001A0720">
            <w:pPr>
              <w:spacing w:before="120"/>
              <w:jc w:val="right"/>
              <w:rPr>
                <w:rFonts w:ascii="Arial" w:hAnsi="Arial" w:cs="Arial"/>
                <w:sz w:val="20"/>
                <w:szCs w:val="26"/>
              </w:rPr>
            </w:pPr>
            <w:r w:rsidRPr="00FC0787">
              <w:rPr>
                <w:rFonts w:ascii="Symbol" w:hAnsi="Symbol" w:cs="Arial"/>
                <w:sz w:val="20"/>
                <w:szCs w:val="26"/>
              </w:rPr>
              <w:sym w:font="Symbol" w:char="F053"/>
            </w:r>
          </w:p>
        </w:tc>
        <w:tc>
          <w:tcPr>
            <w:tcW w:w="1076"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r w:rsidRPr="00FC0787">
              <w:rPr>
                <w:rFonts w:ascii="Symbol" w:hAnsi="Symbol" w:cs="Arial"/>
                <w:sz w:val="20"/>
                <w:szCs w:val="26"/>
              </w:rPr>
              <w:sym w:font="Symbol" w:char="F053"/>
            </w:r>
          </w:p>
        </w:tc>
        <w:tc>
          <w:tcPr>
            <w:tcW w:w="956" w:type="dxa"/>
            <w:tcBorders>
              <w:top w:val="single" w:sz="4" w:space="0" w:color="auto"/>
              <w:left w:val="single" w:sz="4" w:space="0" w:color="auto"/>
              <w:bottom w:val="nil"/>
              <w:right w:val="nil"/>
            </w:tcBorders>
            <w:shd w:val="clear" w:color="auto" w:fill="FFFFFF"/>
          </w:tcPr>
          <w:p w:rsidR="00D33709" w:rsidRPr="00FC0787" w:rsidP="001A0720">
            <w:pPr>
              <w:spacing w:before="120"/>
              <w:jc w:val="center"/>
              <w:rPr>
                <w:rFonts w:ascii="Arial" w:hAnsi="Arial" w:cs="Arial"/>
                <w:sz w:val="20"/>
                <w:szCs w:val="26"/>
              </w:rPr>
            </w:pPr>
          </w:p>
        </w:tc>
        <w:tc>
          <w:tcPr>
            <w:tcW w:w="657" w:type="dxa"/>
            <w:tcBorders>
              <w:top w:val="single" w:sz="4" w:space="0" w:color="auto"/>
              <w:left w:val="single" w:sz="4" w:space="0" w:color="auto"/>
              <w:bottom w:val="nil"/>
              <w:right w:val="single" w:sz="4" w:space="0" w:color="auto"/>
            </w:tcBorders>
            <w:shd w:val="clear" w:color="auto" w:fill="FFFFFF"/>
          </w:tcPr>
          <w:p w:rsidR="00D33709" w:rsidRPr="00FC0787" w:rsidP="001A0720">
            <w:pPr>
              <w:spacing w:before="120"/>
              <w:jc w:val="center"/>
              <w:rPr>
                <w:rFonts w:ascii="Arial" w:hAnsi="Arial" w:cs="Arial"/>
                <w:sz w:val="20"/>
                <w:szCs w:val="26"/>
              </w:rPr>
            </w:pPr>
            <w:r w:rsidRPr="00FC0787">
              <w:rPr>
                <w:rFonts w:ascii="Symbol" w:hAnsi="Symbol" w:cs="Arial"/>
                <w:sz w:val="20"/>
                <w:szCs w:val="26"/>
              </w:rPr>
              <w:sym w:font="Symbol" w:char="F053"/>
            </w:r>
          </w:p>
        </w:tc>
      </w:tr>
      <w:tr>
        <w:tblPrEx>
          <w:tblW w:w="0" w:type="dxa"/>
          <w:tblInd w:w="5" w:type="dxa"/>
          <w:tblCellMar>
            <w:left w:w="0" w:type="dxa"/>
            <w:right w:w="0" w:type="dxa"/>
          </w:tblCellMar>
          <w:tblLook w:val="0000"/>
        </w:tblPrEx>
        <w:tc>
          <w:tcPr>
            <w:tcW w:w="890" w:type="dxa"/>
            <w:tcBorders>
              <w:top w:val="single" w:sz="4" w:space="0" w:color="auto"/>
              <w:left w:val="single" w:sz="4" w:space="0" w:color="auto"/>
              <w:bottom w:val="nil"/>
              <w:right w:val="single" w:sz="4" w:space="0" w:color="auto"/>
            </w:tcBorders>
            <w:shd w:val="clear" w:color="auto" w:fill="FFFFFF"/>
          </w:tcPr>
          <w:p w:rsidR="00D33709" w:rsidRPr="00FC0787" w:rsidP="001A0720">
            <w:pPr>
              <w:spacing w:before="120"/>
              <w:rPr>
                <w:rFonts w:ascii="Arial" w:hAnsi="Arial" w:cs="Arial"/>
                <w:sz w:val="20"/>
                <w:szCs w:val="26"/>
              </w:rPr>
            </w:pPr>
          </w:p>
        </w:tc>
        <w:tc>
          <w:tcPr>
            <w:tcW w:w="7895" w:type="dxa"/>
            <w:tcBorders>
              <w:top w:val="single" w:sz="4" w:space="0" w:color="auto"/>
              <w:left w:val="single" w:sz="4" w:space="0" w:color="auto"/>
              <w:bottom w:val="nil"/>
              <w:right w:val="single" w:sz="4" w:space="0" w:color="auto"/>
            </w:tcBorders>
            <w:shd w:val="clear" w:color="auto" w:fill="FFFFFF"/>
          </w:tcPr>
          <w:p w:rsidR="00D33709" w:rsidRPr="00FC0787" w:rsidP="001A0720">
            <w:pPr>
              <w:spacing w:before="120"/>
              <w:rPr>
                <w:rFonts w:ascii="Arial" w:hAnsi="Arial" w:cs="Arial"/>
                <w:b/>
                <w:sz w:val="20"/>
                <w:szCs w:val="26"/>
              </w:rPr>
            </w:pPr>
            <w:r w:rsidRPr="00FC0787">
              <w:rPr>
                <w:rFonts w:ascii="Arial" w:hAnsi="Arial" w:cs="Arial"/>
                <w:b/>
                <w:sz w:val="20"/>
                <w:szCs w:val="26"/>
                <w:lang w:val="en-US"/>
              </w:rPr>
              <w:t xml:space="preserve">Ghi </w:t>
            </w:r>
            <w:r w:rsidRPr="00FC0787">
              <w:rPr>
                <w:rFonts w:ascii="Arial" w:hAnsi="Arial" w:cs="Arial"/>
                <w:b/>
                <w:sz w:val="20"/>
                <w:szCs w:val="26"/>
              </w:rPr>
              <w:t>chú</w:t>
            </w:r>
          </w:p>
        </w:tc>
      </w:tr>
      <w:tr>
        <w:tblPrEx>
          <w:tblW w:w="0" w:type="dxa"/>
          <w:tblInd w:w="5" w:type="dxa"/>
          <w:tblCellMar>
            <w:left w:w="0" w:type="dxa"/>
            <w:right w:w="0" w:type="dxa"/>
          </w:tblCellMar>
          <w:tblLook w:val="0000"/>
        </w:tblPrEx>
        <w:tc>
          <w:tcPr>
            <w:tcW w:w="2416" w:type="dxa"/>
            <w:vMerge w:val="restart"/>
            <w:tcBorders>
              <w:top w:val="single" w:sz="4" w:space="0" w:color="auto"/>
              <w:left w:val="single" w:sz="4" w:space="0" w:color="auto"/>
              <w:bottom w:val="nil"/>
              <w:right w:val="nil"/>
            </w:tcBorders>
            <w:shd w:val="clear" w:color="auto" w:fill="FFFFFF"/>
          </w:tcPr>
          <w:p w:rsidR="00D33709" w:rsidRPr="00FC0787" w:rsidP="001A0720">
            <w:pPr>
              <w:spacing w:before="120"/>
              <w:rPr>
                <w:rFonts w:ascii="Arial" w:hAnsi="Arial" w:cs="Arial"/>
                <w:b/>
                <w:sz w:val="20"/>
                <w:szCs w:val="26"/>
              </w:rPr>
            </w:pPr>
            <w:r w:rsidRPr="00FC0787">
              <w:rPr>
                <w:rFonts w:ascii="Arial" w:hAnsi="Arial" w:cs="Arial"/>
                <w:b/>
                <w:sz w:val="20"/>
                <w:szCs w:val="26"/>
              </w:rPr>
              <w:t xml:space="preserve">15. Tôi xin cam đoan và chịu trách nhiệm trước </w:t>
            </w:r>
            <w:r w:rsidRPr="00FC0787" w:rsidR="000E6213">
              <w:rPr>
                <w:rFonts w:ascii="Arial" w:hAnsi="Arial" w:cs="Arial"/>
                <w:b/>
                <w:sz w:val="20"/>
                <w:szCs w:val="26"/>
              </w:rPr>
              <w:t>pháp</w:t>
            </w:r>
            <w:r w:rsidRPr="00FC0787">
              <w:rPr>
                <w:rFonts w:ascii="Arial" w:hAnsi="Arial" w:cs="Arial"/>
                <w:b/>
                <w:sz w:val="20"/>
                <w:szCs w:val="26"/>
              </w:rPr>
              <w:t xml:space="preserve"> </w:t>
            </w:r>
            <w:r w:rsidRPr="00FC0787" w:rsidR="00012461">
              <w:rPr>
                <w:rFonts w:ascii="Arial" w:hAnsi="Arial" w:cs="Arial"/>
                <w:b/>
                <w:sz w:val="20"/>
                <w:szCs w:val="26"/>
              </w:rPr>
              <w:t xml:space="preserve">luật </w:t>
            </w:r>
            <w:r w:rsidRPr="00FC0787">
              <w:rPr>
                <w:rFonts w:ascii="Arial" w:hAnsi="Arial" w:cs="Arial"/>
                <w:b/>
                <w:sz w:val="20"/>
                <w:szCs w:val="26"/>
              </w:rPr>
              <w:t>về những nội dung khai báo trên tờ khai này.</w:t>
            </w:r>
          </w:p>
          <w:p w:rsidR="00D33709" w:rsidRPr="00FC0787" w:rsidP="001A0720">
            <w:pPr>
              <w:spacing w:before="120"/>
              <w:rPr>
                <w:rFonts w:ascii="Arial" w:hAnsi="Arial" w:cs="Arial"/>
                <w:i/>
                <w:sz w:val="20"/>
                <w:szCs w:val="26"/>
              </w:rPr>
            </w:pPr>
            <w:r w:rsidRPr="00FC0787">
              <w:rPr>
                <w:rFonts w:ascii="Arial" w:hAnsi="Arial" w:cs="Arial"/>
                <w:i/>
                <w:sz w:val="20"/>
                <w:szCs w:val="26"/>
              </w:rPr>
              <w:t xml:space="preserve">Ngày … tháng … năm …. </w:t>
            </w:r>
          </w:p>
          <w:p w:rsidR="00D33709" w:rsidRPr="00FC0787" w:rsidP="001A0720">
            <w:pPr>
              <w:spacing w:before="120"/>
              <w:jc w:val="center"/>
              <w:rPr>
                <w:rFonts w:ascii="Arial" w:hAnsi="Arial" w:cs="Arial"/>
                <w:sz w:val="20"/>
                <w:szCs w:val="26"/>
              </w:rPr>
            </w:pPr>
          </w:p>
          <w:p w:rsidR="00D33709" w:rsidRPr="00FC0787" w:rsidP="001A0720">
            <w:pPr>
              <w:spacing w:before="120"/>
              <w:jc w:val="center"/>
              <w:rPr>
                <w:rFonts w:ascii="Arial" w:hAnsi="Arial" w:cs="Arial"/>
                <w:sz w:val="20"/>
                <w:szCs w:val="26"/>
              </w:rPr>
            </w:pPr>
          </w:p>
          <w:p w:rsidR="00D33709" w:rsidRPr="00FC0787" w:rsidP="001A0720">
            <w:pPr>
              <w:spacing w:before="120"/>
              <w:jc w:val="center"/>
              <w:rPr>
                <w:rFonts w:ascii="Arial" w:hAnsi="Arial" w:cs="Arial"/>
                <w:sz w:val="20"/>
                <w:szCs w:val="26"/>
              </w:rPr>
            </w:pPr>
            <w:r w:rsidRPr="00FC0787">
              <w:rPr>
                <w:rFonts w:ascii="Arial" w:hAnsi="Arial" w:cs="Arial"/>
                <w:sz w:val="20"/>
                <w:szCs w:val="26"/>
              </w:rPr>
              <w:t>(Người khai hải quan ghi rõ họ tên, chức danh, đóng dấu)</w:t>
            </w:r>
          </w:p>
        </w:tc>
        <w:tc>
          <w:tcPr>
            <w:tcW w:w="6369" w:type="dxa"/>
            <w:tcBorders>
              <w:top w:val="single" w:sz="4" w:space="0" w:color="auto"/>
              <w:left w:val="single" w:sz="4" w:space="0" w:color="auto"/>
              <w:bottom w:val="nil"/>
              <w:right w:val="single" w:sz="4" w:space="0" w:color="auto"/>
            </w:tcBorders>
            <w:shd w:val="clear" w:color="auto" w:fill="FFFFFF"/>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 xml:space="preserve">PHẦN DÀNH RIÊNG CHO CÔNG CHỨC HẢI </w:t>
            </w:r>
            <w:r w:rsidRPr="00FC0787" w:rsidR="0098026E">
              <w:rPr>
                <w:rFonts w:ascii="Arial" w:hAnsi="Arial" w:cs="Arial"/>
                <w:b/>
                <w:sz w:val="20"/>
                <w:szCs w:val="26"/>
              </w:rPr>
              <w:t>Q</w:t>
            </w:r>
            <w:r w:rsidRPr="00FC0787">
              <w:rPr>
                <w:rFonts w:ascii="Arial" w:hAnsi="Arial" w:cs="Arial"/>
                <w:b/>
                <w:sz w:val="20"/>
                <w:szCs w:val="26"/>
              </w:rPr>
              <w:t>UAN</w:t>
            </w:r>
          </w:p>
        </w:tc>
      </w:tr>
      <w:tr>
        <w:tblPrEx>
          <w:tblW w:w="0" w:type="dxa"/>
          <w:tblInd w:w="5" w:type="dxa"/>
          <w:tblCellMar>
            <w:left w:w="0" w:type="dxa"/>
            <w:right w:w="0" w:type="dxa"/>
          </w:tblCellMar>
          <w:tblLook w:val="0000"/>
        </w:tblPrEx>
        <w:tc>
          <w:tcPr>
            <w:tcW w:w="2416" w:type="dxa"/>
            <w:vMerge/>
            <w:tcBorders>
              <w:top w:val="nil"/>
              <w:left w:val="single" w:sz="4" w:space="0" w:color="auto"/>
              <w:bottom w:val="single" w:sz="4" w:space="0" w:color="auto"/>
              <w:right w:val="nil"/>
            </w:tcBorders>
            <w:shd w:val="clear" w:color="auto" w:fill="FFFFFF"/>
          </w:tcPr>
          <w:p w:rsidR="00D33709" w:rsidRPr="00FC0787" w:rsidP="001A0720">
            <w:pPr>
              <w:spacing w:before="120"/>
              <w:rPr>
                <w:rFonts w:ascii="Arial" w:hAnsi="Arial" w:cs="Arial"/>
                <w:sz w:val="20"/>
                <w:szCs w:val="26"/>
              </w:rPr>
            </w:pPr>
          </w:p>
        </w:tc>
        <w:tc>
          <w:tcPr>
            <w:tcW w:w="2180" w:type="dxa"/>
            <w:tcBorders>
              <w:top w:val="single" w:sz="4" w:space="0" w:color="auto"/>
              <w:left w:val="single" w:sz="4" w:space="0" w:color="auto"/>
              <w:bottom w:val="single" w:sz="4" w:space="0" w:color="auto"/>
              <w:right w:val="nil"/>
            </w:tcBorders>
            <w:shd w:val="clear" w:color="auto" w:fill="FFFFFF"/>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16. Ghi chép của công chức hải quan tiếp nhận tờ khai</w:t>
            </w:r>
          </w:p>
          <w:p w:rsidR="00D33709" w:rsidRPr="00FC0787" w:rsidP="001A0720">
            <w:pPr>
              <w:spacing w:before="120"/>
              <w:jc w:val="center"/>
              <w:rPr>
                <w:rFonts w:ascii="Arial" w:hAnsi="Arial" w:cs="Arial"/>
                <w:sz w:val="20"/>
                <w:szCs w:val="26"/>
              </w:rPr>
            </w:pPr>
          </w:p>
          <w:p w:rsidR="00D33709" w:rsidRPr="00FC0787" w:rsidP="001A0720">
            <w:pPr>
              <w:spacing w:before="120"/>
              <w:jc w:val="center"/>
              <w:rPr>
                <w:rFonts w:ascii="Arial" w:hAnsi="Arial" w:cs="Arial"/>
                <w:sz w:val="20"/>
                <w:szCs w:val="26"/>
              </w:rPr>
            </w:pPr>
          </w:p>
          <w:p w:rsidR="00D33709" w:rsidRPr="00FC0787" w:rsidP="001A0720">
            <w:pPr>
              <w:spacing w:before="120"/>
              <w:jc w:val="center"/>
              <w:rPr>
                <w:rFonts w:ascii="Arial" w:hAnsi="Arial" w:cs="Arial"/>
                <w:sz w:val="20"/>
                <w:szCs w:val="26"/>
              </w:rPr>
            </w:pPr>
          </w:p>
          <w:p w:rsidR="00D33709" w:rsidRPr="00FC0787" w:rsidP="001A0720">
            <w:pPr>
              <w:spacing w:before="120"/>
              <w:jc w:val="center"/>
              <w:rPr>
                <w:rFonts w:ascii="Arial" w:hAnsi="Arial" w:cs="Arial"/>
                <w:sz w:val="20"/>
                <w:szCs w:val="26"/>
              </w:rPr>
            </w:pPr>
            <w:r w:rsidRPr="00FC0787">
              <w:rPr>
                <w:rFonts w:ascii="Arial" w:hAnsi="Arial" w:cs="Arial"/>
                <w:sz w:val="20"/>
                <w:szCs w:val="26"/>
              </w:rPr>
              <w:t>(Ký, ghi rõ họ tên)</w:t>
            </w:r>
          </w:p>
        </w:tc>
        <w:tc>
          <w:tcPr>
            <w:tcW w:w="4190" w:type="dxa"/>
            <w:tcBorders>
              <w:top w:val="single" w:sz="4" w:space="0" w:color="auto"/>
              <w:left w:val="single" w:sz="4" w:space="0" w:color="auto"/>
              <w:bottom w:val="single" w:sz="4" w:space="0" w:color="auto"/>
              <w:right w:val="single" w:sz="4" w:space="0" w:color="auto"/>
            </w:tcBorders>
            <w:shd w:val="clear" w:color="auto" w:fill="FFFFFF"/>
          </w:tcPr>
          <w:p w:rsidR="00D33709" w:rsidRPr="00FC0787" w:rsidP="001A0720">
            <w:pPr>
              <w:spacing w:before="120"/>
              <w:jc w:val="center"/>
              <w:rPr>
                <w:rFonts w:ascii="Arial" w:hAnsi="Arial" w:cs="Arial"/>
                <w:b/>
                <w:sz w:val="20"/>
                <w:szCs w:val="26"/>
              </w:rPr>
            </w:pPr>
            <w:r w:rsidRPr="00FC0787">
              <w:rPr>
                <w:rFonts w:ascii="Arial" w:hAnsi="Arial" w:cs="Arial"/>
                <w:b/>
                <w:sz w:val="20"/>
                <w:szCs w:val="26"/>
              </w:rPr>
              <w:t>17. Ghi chép của công chức hải quan kiểm tra trị giá hải quan</w:t>
            </w:r>
          </w:p>
          <w:p w:rsidR="00D33709" w:rsidRPr="00FC0787" w:rsidP="001A0720">
            <w:pPr>
              <w:spacing w:before="120"/>
              <w:jc w:val="center"/>
              <w:rPr>
                <w:rFonts w:ascii="Arial" w:hAnsi="Arial" w:cs="Arial"/>
                <w:sz w:val="20"/>
                <w:szCs w:val="26"/>
              </w:rPr>
            </w:pPr>
          </w:p>
          <w:p w:rsidR="00D33709" w:rsidRPr="00FC0787" w:rsidP="001A0720">
            <w:pPr>
              <w:spacing w:before="120"/>
              <w:jc w:val="center"/>
              <w:rPr>
                <w:rFonts w:ascii="Arial" w:hAnsi="Arial" w:cs="Arial"/>
                <w:sz w:val="20"/>
                <w:szCs w:val="26"/>
              </w:rPr>
            </w:pPr>
          </w:p>
          <w:p w:rsidR="00D33709" w:rsidRPr="00FC0787" w:rsidP="001A0720">
            <w:pPr>
              <w:spacing w:before="120"/>
              <w:jc w:val="center"/>
              <w:rPr>
                <w:rFonts w:ascii="Arial" w:hAnsi="Arial" w:cs="Arial"/>
                <w:sz w:val="20"/>
                <w:szCs w:val="26"/>
              </w:rPr>
            </w:pPr>
          </w:p>
          <w:p w:rsidR="00D33709" w:rsidRPr="00FC0787" w:rsidP="001A0720">
            <w:pPr>
              <w:spacing w:before="120"/>
              <w:jc w:val="center"/>
              <w:rPr>
                <w:rFonts w:ascii="Arial" w:hAnsi="Arial" w:cs="Arial"/>
                <w:sz w:val="20"/>
                <w:szCs w:val="26"/>
              </w:rPr>
            </w:pPr>
            <w:r w:rsidRPr="00FC0787">
              <w:rPr>
                <w:rFonts w:ascii="Arial" w:hAnsi="Arial" w:cs="Arial"/>
                <w:sz w:val="20"/>
                <w:szCs w:val="26"/>
              </w:rPr>
              <w:t>(Ký, ghi rõ họ tên)</w:t>
            </w:r>
          </w:p>
        </w:tc>
      </w:tr>
    </w:tbl>
    <w:p w:rsidR="008256E9" w:rsidRPr="00FC0787" w:rsidP="001A0720">
      <w:pPr>
        <w:spacing w:before="120"/>
        <w:rPr>
          <w:rFonts w:ascii="Arial" w:hAnsi="Arial" w:cs="Arial"/>
          <w:b/>
          <w:sz w:val="20"/>
        </w:rPr>
      </w:pPr>
      <w:r w:rsidRPr="00FC0787">
        <w:rPr>
          <w:rFonts w:ascii="Arial" w:hAnsi="Arial" w:cs="Arial"/>
          <w:b/>
          <w:sz w:val="20"/>
        </w:rPr>
        <w:t>TRỊ GI</w:t>
      </w:r>
      <w:r w:rsidRPr="00FC0787" w:rsidR="001E053B">
        <w:rPr>
          <w:rFonts w:ascii="Arial" w:hAnsi="Arial" w:cs="Arial"/>
          <w:b/>
          <w:sz w:val="20"/>
        </w:rPr>
        <w:t>Á</w:t>
      </w:r>
      <w:r w:rsidRPr="00FC0787">
        <w:rPr>
          <w:rFonts w:ascii="Arial" w:hAnsi="Arial" w:cs="Arial"/>
          <w:b/>
          <w:sz w:val="20"/>
        </w:rPr>
        <w:t xml:space="preserve"> GIAO DỊCH (8), bao g</w:t>
      </w:r>
      <w:r w:rsidRPr="00FC0787" w:rsidR="001E053B">
        <w:rPr>
          <w:rFonts w:ascii="Arial" w:hAnsi="Arial" w:cs="Arial"/>
          <w:b/>
          <w:sz w:val="20"/>
        </w:rPr>
        <w:t>ồm</w:t>
      </w:r>
    </w:p>
    <w:p w:rsidR="008256E9" w:rsidRPr="00FC0787" w:rsidP="001A0720">
      <w:pPr>
        <w:spacing w:before="120"/>
        <w:rPr>
          <w:rFonts w:ascii="Arial" w:hAnsi="Arial" w:cs="Arial"/>
          <w:sz w:val="20"/>
        </w:rPr>
      </w:pPr>
      <w:r w:rsidRPr="00FC0787">
        <w:rPr>
          <w:rFonts w:ascii="Arial" w:hAnsi="Arial" w:cs="Arial"/>
          <w:sz w:val="20"/>
        </w:rPr>
        <w:t>(8a) Gi</w:t>
      </w:r>
      <w:r w:rsidRPr="00FC0787" w:rsidR="001E053B">
        <w:rPr>
          <w:rFonts w:ascii="Arial" w:hAnsi="Arial" w:cs="Arial"/>
          <w:sz w:val="20"/>
        </w:rPr>
        <w:t>á</w:t>
      </w:r>
      <w:r w:rsidRPr="00FC0787">
        <w:rPr>
          <w:rFonts w:ascii="Arial" w:hAnsi="Arial" w:cs="Arial"/>
          <w:sz w:val="20"/>
        </w:rPr>
        <w:t xml:space="preserve"> mua ghi trên h</w:t>
      </w:r>
      <w:r w:rsidRPr="00FC0787" w:rsidR="001E053B">
        <w:rPr>
          <w:rFonts w:ascii="Arial" w:hAnsi="Arial" w:cs="Arial"/>
          <w:sz w:val="20"/>
        </w:rPr>
        <w:t>ó</w:t>
      </w:r>
      <w:r w:rsidRPr="00FC0787">
        <w:rPr>
          <w:rFonts w:ascii="Arial" w:hAnsi="Arial" w:cs="Arial"/>
          <w:sz w:val="20"/>
        </w:rPr>
        <w:t>a đ</w:t>
      </w:r>
      <w:r w:rsidRPr="00FC0787" w:rsidR="001E053B">
        <w:rPr>
          <w:rFonts w:ascii="Arial" w:hAnsi="Arial" w:cs="Arial"/>
          <w:sz w:val="20"/>
        </w:rPr>
        <w:t>ơ</w:t>
      </w:r>
      <w:r w:rsidRPr="00FC0787">
        <w:rPr>
          <w:rFonts w:ascii="Arial" w:hAnsi="Arial" w:cs="Arial"/>
          <w:sz w:val="20"/>
        </w:rPr>
        <w:t>n</w:t>
      </w:r>
    </w:p>
    <w:p w:rsidR="008256E9" w:rsidRPr="00FC0787" w:rsidP="001A0720">
      <w:pPr>
        <w:spacing w:before="120"/>
        <w:rPr>
          <w:rFonts w:ascii="Arial" w:hAnsi="Arial" w:cs="Arial"/>
          <w:sz w:val="20"/>
        </w:rPr>
      </w:pPr>
      <w:r w:rsidRPr="00FC0787">
        <w:rPr>
          <w:rFonts w:ascii="Arial" w:hAnsi="Arial" w:cs="Arial"/>
          <w:sz w:val="20"/>
        </w:rPr>
        <w:t xml:space="preserve">(8b) </w:t>
      </w:r>
      <w:r w:rsidRPr="00FC0787" w:rsidR="00012461">
        <w:rPr>
          <w:rFonts w:ascii="Arial" w:hAnsi="Arial" w:cs="Arial"/>
          <w:sz w:val="20"/>
        </w:rPr>
        <w:t>Khoản</w:t>
      </w:r>
      <w:r w:rsidRPr="00FC0787">
        <w:rPr>
          <w:rFonts w:ascii="Arial" w:hAnsi="Arial" w:cs="Arial"/>
          <w:sz w:val="20"/>
        </w:rPr>
        <w:t xml:space="preserve"> thanh toán gi</w:t>
      </w:r>
      <w:r w:rsidRPr="00FC0787" w:rsidR="001E053B">
        <w:rPr>
          <w:rFonts w:ascii="Arial" w:hAnsi="Arial" w:cs="Arial"/>
          <w:sz w:val="20"/>
        </w:rPr>
        <w:t>á</w:t>
      </w:r>
      <w:r w:rsidRPr="00FC0787">
        <w:rPr>
          <w:rFonts w:ascii="Arial" w:hAnsi="Arial" w:cs="Arial"/>
          <w:sz w:val="20"/>
        </w:rPr>
        <w:t>n t</w:t>
      </w:r>
      <w:r w:rsidRPr="00FC0787" w:rsidR="001E053B">
        <w:rPr>
          <w:rFonts w:ascii="Arial" w:hAnsi="Arial" w:cs="Arial"/>
          <w:sz w:val="20"/>
        </w:rPr>
        <w:t>iế</w:t>
      </w:r>
      <w:r w:rsidRPr="00FC0787">
        <w:rPr>
          <w:rFonts w:ascii="Arial" w:hAnsi="Arial" w:cs="Arial"/>
          <w:sz w:val="20"/>
        </w:rPr>
        <w:t>p</w:t>
      </w:r>
    </w:p>
    <w:p w:rsidR="008256E9" w:rsidRPr="00FC0787" w:rsidP="001A0720">
      <w:pPr>
        <w:spacing w:before="120"/>
        <w:rPr>
          <w:rFonts w:ascii="Arial" w:hAnsi="Arial" w:cs="Arial"/>
          <w:sz w:val="20"/>
        </w:rPr>
      </w:pPr>
      <w:r w:rsidRPr="00FC0787">
        <w:rPr>
          <w:rFonts w:ascii="Arial" w:hAnsi="Arial" w:cs="Arial"/>
          <w:sz w:val="20"/>
        </w:rPr>
        <w:t xml:space="preserve">(8c) </w:t>
      </w:r>
      <w:r w:rsidRPr="00FC0787" w:rsidR="00012461">
        <w:rPr>
          <w:rFonts w:ascii="Arial" w:hAnsi="Arial" w:cs="Arial"/>
          <w:sz w:val="20"/>
        </w:rPr>
        <w:t>Khoản</w:t>
      </w:r>
      <w:r w:rsidRPr="00FC0787">
        <w:rPr>
          <w:rFonts w:ascii="Arial" w:hAnsi="Arial" w:cs="Arial"/>
          <w:sz w:val="20"/>
        </w:rPr>
        <w:t xml:space="preserve"> tiền trả trướ</w:t>
      </w:r>
      <w:r w:rsidRPr="00FC0787" w:rsidR="001E053B">
        <w:rPr>
          <w:rFonts w:ascii="Arial" w:hAnsi="Arial" w:cs="Arial"/>
          <w:sz w:val="20"/>
        </w:rPr>
        <w:t>c</w:t>
      </w:r>
      <w:r w:rsidRPr="00FC0787">
        <w:rPr>
          <w:rFonts w:ascii="Arial" w:hAnsi="Arial" w:cs="Arial"/>
          <w:sz w:val="20"/>
        </w:rPr>
        <w:t>, ứng trước, đặt cọc</w:t>
      </w:r>
    </w:p>
    <w:p w:rsidR="008256E9" w:rsidRPr="00FC0787" w:rsidP="001A0720">
      <w:pPr>
        <w:spacing w:before="120"/>
        <w:rPr>
          <w:rFonts w:ascii="Arial" w:hAnsi="Arial" w:cs="Arial"/>
          <w:sz w:val="20"/>
        </w:rPr>
      </w:pP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CỘNG (9), ghi s</w:t>
      </w:r>
      <w:r w:rsidRPr="00FC0787" w:rsidR="001E053B">
        <w:rPr>
          <w:rFonts w:ascii="Arial" w:hAnsi="Arial" w:cs="Arial"/>
          <w:sz w:val="20"/>
        </w:rPr>
        <w:t>ố</w:t>
      </w:r>
      <w:r w:rsidRPr="00FC0787">
        <w:rPr>
          <w:rFonts w:ascii="Arial" w:hAnsi="Arial" w:cs="Arial"/>
          <w:sz w:val="20"/>
        </w:rPr>
        <w:t xml:space="preserve"> ti</w:t>
      </w:r>
      <w:r w:rsidRPr="00FC0787" w:rsidR="001E053B">
        <w:rPr>
          <w:rFonts w:ascii="Arial" w:hAnsi="Arial" w:cs="Arial"/>
          <w:sz w:val="20"/>
        </w:rPr>
        <w:t>ề</w:t>
      </w:r>
      <w:r w:rsidRPr="00FC0787">
        <w:rPr>
          <w:rFonts w:ascii="Arial" w:hAnsi="Arial" w:cs="Arial"/>
          <w:sz w:val="20"/>
        </w:rPr>
        <w:t>n tương ứng v</w:t>
      </w:r>
      <w:r w:rsidRPr="00FC0787" w:rsidR="001E053B">
        <w:rPr>
          <w:rFonts w:ascii="Arial" w:hAnsi="Arial" w:cs="Arial"/>
          <w:sz w:val="20"/>
        </w:rPr>
        <w:t>ớ</w:t>
      </w:r>
      <w:r w:rsidRPr="00FC0787">
        <w:rPr>
          <w:rFonts w:ascii="Arial" w:hAnsi="Arial" w:cs="Arial"/>
          <w:sz w:val="20"/>
        </w:rPr>
        <w:t>i từng m</w:t>
      </w:r>
      <w:r w:rsidRPr="00FC0787" w:rsidR="001E053B">
        <w:rPr>
          <w:rFonts w:ascii="Arial" w:hAnsi="Arial" w:cs="Arial"/>
          <w:sz w:val="20"/>
        </w:rPr>
        <w:t>ặ</w:t>
      </w:r>
      <w:r w:rsidRPr="00FC0787">
        <w:rPr>
          <w:rFonts w:ascii="Arial" w:hAnsi="Arial" w:cs="Arial"/>
          <w:sz w:val="20"/>
        </w:rPr>
        <w:t>t h</w:t>
      </w:r>
      <w:r w:rsidRPr="00FC0787" w:rsidR="001E053B">
        <w:rPr>
          <w:rFonts w:ascii="Arial" w:hAnsi="Arial" w:cs="Arial"/>
          <w:sz w:val="20"/>
        </w:rPr>
        <w:t>à</w:t>
      </w:r>
      <w:r w:rsidRPr="00FC0787">
        <w:rPr>
          <w:rFonts w:ascii="Arial" w:hAnsi="Arial" w:cs="Arial"/>
          <w:sz w:val="20"/>
        </w:rPr>
        <w:t>ng và ghi các m</w:t>
      </w:r>
      <w:r w:rsidRPr="00FC0787" w:rsidR="00AE7F04">
        <w:rPr>
          <w:rFonts w:ascii="Arial" w:hAnsi="Arial" w:cs="Arial"/>
          <w:sz w:val="20"/>
        </w:rPr>
        <w:t>ã</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w:t>
      </w:r>
      <w:r w:rsidRPr="00FC0787" w:rsidR="00AE7F04">
        <w:rPr>
          <w:rFonts w:ascii="Arial" w:hAnsi="Arial" w:cs="Arial"/>
          <w:sz w:val="20"/>
        </w:rPr>
        <w:t>ỉ</w:t>
      </w:r>
      <w:r w:rsidRPr="00FC0787">
        <w:rPr>
          <w:rFonts w:ascii="Arial" w:hAnsi="Arial" w:cs="Arial"/>
          <w:sz w:val="20"/>
        </w:rPr>
        <w:t xml:space="preserve">nh tương ứng </w:t>
      </w:r>
      <w:r w:rsidRPr="00FC0787" w:rsidR="00AE7F04">
        <w:rPr>
          <w:rFonts w:ascii="Arial" w:hAnsi="Arial" w:cs="Arial"/>
          <w:sz w:val="20"/>
        </w:rPr>
        <w:t>ô</w:t>
      </w:r>
      <w:r w:rsidRPr="00FC0787">
        <w:rPr>
          <w:rFonts w:ascii="Arial" w:hAnsi="Arial" w:cs="Arial"/>
          <w:sz w:val="20"/>
        </w:rPr>
        <w:t xml:space="preserve"> (...) dưới đây:</w:t>
      </w:r>
    </w:p>
    <w:p w:rsidR="008256E9" w:rsidRPr="00FC0787" w:rsidP="001A0720">
      <w:pPr>
        <w:spacing w:before="120"/>
        <w:rPr>
          <w:rFonts w:ascii="Arial" w:hAnsi="Arial" w:cs="Arial"/>
          <w:sz w:val="20"/>
        </w:rPr>
      </w:pPr>
      <w:r w:rsidRPr="00FC0787">
        <w:rPr>
          <w:rFonts w:ascii="Arial" w:hAnsi="Arial" w:cs="Arial"/>
          <w:sz w:val="20"/>
        </w:rPr>
        <w:t>“A”</w:t>
      </w:r>
      <w:r w:rsidRPr="00FC0787" w:rsidR="00281DEA">
        <w:rPr>
          <w:rFonts w:ascii="Arial" w:hAnsi="Arial" w:cs="Arial"/>
          <w:sz w:val="20"/>
        </w:rPr>
        <w:t xml:space="preserve"> </w:t>
      </w:r>
      <w:r w:rsidRPr="00FC0787">
        <w:rPr>
          <w:rFonts w:ascii="Arial" w:hAnsi="Arial" w:cs="Arial"/>
          <w:sz w:val="20"/>
        </w:rPr>
        <w:t>Phí hoa hồng bán h</w:t>
      </w:r>
      <w:r w:rsidRPr="00FC0787" w:rsidR="00AE7F04">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phí</w:t>
      </w:r>
      <w:r w:rsidRPr="00FC0787">
        <w:rPr>
          <w:rFonts w:ascii="Arial" w:hAnsi="Arial" w:cs="Arial"/>
          <w:sz w:val="20"/>
        </w:rPr>
        <w:t xml:space="preserve"> môi gi</w:t>
      </w:r>
      <w:r w:rsidRPr="00FC0787" w:rsidR="00AE7F04">
        <w:rPr>
          <w:rFonts w:ascii="Arial" w:hAnsi="Arial" w:cs="Arial"/>
          <w:sz w:val="20"/>
        </w:rPr>
        <w:t>ớ</w:t>
      </w:r>
      <w:r w:rsidRPr="00FC0787">
        <w:rPr>
          <w:rFonts w:ascii="Arial" w:hAnsi="Arial" w:cs="Arial"/>
          <w:sz w:val="20"/>
        </w:rPr>
        <w:t>i</w:t>
      </w:r>
    </w:p>
    <w:p w:rsidR="008256E9" w:rsidRPr="00FC0787" w:rsidP="001A0720">
      <w:pPr>
        <w:spacing w:before="120"/>
        <w:rPr>
          <w:rFonts w:ascii="Arial" w:hAnsi="Arial" w:cs="Arial"/>
          <w:sz w:val="20"/>
        </w:rPr>
      </w:pPr>
      <w:r w:rsidRPr="00FC0787">
        <w:rPr>
          <w:rFonts w:ascii="Arial" w:hAnsi="Arial" w:cs="Arial"/>
          <w:sz w:val="20"/>
        </w:rPr>
        <w:t>“B”</w:t>
      </w:r>
      <w:r w:rsidRPr="00FC0787" w:rsidR="00281DEA">
        <w:rPr>
          <w:rFonts w:ascii="Arial" w:hAnsi="Arial" w:cs="Arial"/>
          <w:sz w:val="20"/>
        </w:rPr>
        <w:t xml:space="preserve"> </w:t>
      </w:r>
      <w:r w:rsidRPr="00FC0787">
        <w:rPr>
          <w:rFonts w:ascii="Arial" w:hAnsi="Arial" w:cs="Arial"/>
          <w:sz w:val="20"/>
        </w:rPr>
        <w:t xml:space="preserve">Chi </w:t>
      </w:r>
      <w:r w:rsidRPr="00FC0787" w:rsidR="005777BB">
        <w:rPr>
          <w:rFonts w:ascii="Arial" w:hAnsi="Arial" w:cs="Arial"/>
          <w:sz w:val="20"/>
        </w:rPr>
        <w:t>phí</w:t>
      </w:r>
      <w:r w:rsidRPr="00FC0787">
        <w:rPr>
          <w:rFonts w:ascii="Arial" w:hAnsi="Arial" w:cs="Arial"/>
          <w:sz w:val="20"/>
        </w:rPr>
        <w:t xml:space="preserve"> bao b</w:t>
      </w:r>
      <w:r w:rsidRPr="00FC0787" w:rsidR="00AE7F04">
        <w:rPr>
          <w:rFonts w:ascii="Arial" w:hAnsi="Arial" w:cs="Arial"/>
          <w:sz w:val="20"/>
        </w:rPr>
        <w:t>ì</w:t>
      </w:r>
      <w:r w:rsidRPr="00FC0787">
        <w:rPr>
          <w:rFonts w:ascii="Arial" w:hAnsi="Arial" w:cs="Arial"/>
          <w:sz w:val="20"/>
        </w:rPr>
        <w:t xml:space="preserve"> được coi là đồng </w:t>
      </w:r>
      <w:r w:rsidRPr="00FC0787" w:rsidR="00AE7F04">
        <w:rPr>
          <w:rFonts w:ascii="Arial" w:hAnsi="Arial" w:cs="Arial"/>
          <w:sz w:val="20"/>
        </w:rPr>
        <w:t>n</w:t>
      </w:r>
      <w:r w:rsidRPr="00FC0787">
        <w:rPr>
          <w:rFonts w:ascii="Arial" w:hAnsi="Arial" w:cs="Arial"/>
          <w:sz w:val="20"/>
        </w:rPr>
        <w:t xml:space="preserve">hất với </w:t>
      </w:r>
      <w:r w:rsidRPr="00FC0787" w:rsidR="00203A05">
        <w:rPr>
          <w:rFonts w:ascii="Arial" w:hAnsi="Arial" w:cs="Arial"/>
          <w:sz w:val="20"/>
        </w:rPr>
        <w:t>hàng hóa</w:t>
      </w:r>
      <w:r w:rsidRPr="00FC0787">
        <w:rPr>
          <w:rFonts w:ascii="Arial" w:hAnsi="Arial" w:cs="Arial"/>
          <w:sz w:val="20"/>
        </w:rPr>
        <w:t xml:space="preserve"> nhập </w:t>
      </w:r>
      <w:r w:rsidRPr="00FC0787" w:rsidR="00AE7F04">
        <w:rPr>
          <w:rFonts w:ascii="Arial" w:hAnsi="Arial" w:cs="Arial"/>
          <w:sz w:val="20"/>
        </w:rPr>
        <w:t>khẩu</w:t>
      </w:r>
    </w:p>
    <w:p w:rsidR="008256E9" w:rsidRPr="00FC0787" w:rsidP="001A0720">
      <w:pPr>
        <w:spacing w:before="120"/>
        <w:rPr>
          <w:rFonts w:ascii="Arial" w:hAnsi="Arial" w:cs="Arial"/>
          <w:sz w:val="20"/>
        </w:rPr>
      </w:pPr>
      <w:r w:rsidRPr="00FC0787">
        <w:rPr>
          <w:rFonts w:ascii="Arial" w:hAnsi="Arial" w:cs="Arial"/>
          <w:sz w:val="20"/>
        </w:rPr>
        <w:t>“C”</w:t>
      </w:r>
      <w:r w:rsidRPr="00FC0787" w:rsidR="00281DEA">
        <w:rPr>
          <w:rFonts w:ascii="Arial" w:hAnsi="Arial" w:cs="Arial"/>
          <w:sz w:val="20"/>
        </w:rPr>
        <w:t xml:space="preserve"> </w:t>
      </w:r>
      <w:r w:rsidRPr="00FC0787">
        <w:rPr>
          <w:rFonts w:ascii="Arial" w:hAnsi="Arial" w:cs="Arial"/>
          <w:sz w:val="20"/>
        </w:rPr>
        <w:t>Ch</w:t>
      </w:r>
      <w:r w:rsidRPr="00FC0787" w:rsidR="00AE7F04">
        <w:rPr>
          <w:rFonts w:ascii="Arial" w:hAnsi="Arial" w:cs="Arial"/>
          <w:sz w:val="20"/>
        </w:rPr>
        <w:t>i</w:t>
      </w:r>
      <w:r w:rsidRPr="00FC0787">
        <w:rPr>
          <w:rFonts w:ascii="Arial" w:hAnsi="Arial" w:cs="Arial"/>
          <w:sz w:val="20"/>
        </w:rPr>
        <w:t xml:space="preserve"> phí đ</w:t>
      </w:r>
      <w:r w:rsidRPr="00FC0787" w:rsidR="00AE7F04">
        <w:rPr>
          <w:rFonts w:ascii="Arial" w:hAnsi="Arial" w:cs="Arial"/>
          <w:sz w:val="20"/>
        </w:rPr>
        <w:t>ó</w:t>
      </w:r>
      <w:r w:rsidRPr="00FC0787">
        <w:rPr>
          <w:rFonts w:ascii="Arial" w:hAnsi="Arial" w:cs="Arial"/>
          <w:sz w:val="20"/>
        </w:rPr>
        <w:t>ng gói hàng hóa</w:t>
      </w:r>
    </w:p>
    <w:p w:rsidR="008256E9" w:rsidRPr="00FC0787" w:rsidP="001A0720">
      <w:pPr>
        <w:spacing w:before="120"/>
        <w:rPr>
          <w:rFonts w:ascii="Arial" w:hAnsi="Arial" w:cs="Arial"/>
          <w:sz w:val="20"/>
        </w:rPr>
      </w:pPr>
      <w:r w:rsidRPr="00FC0787">
        <w:rPr>
          <w:rFonts w:ascii="Arial" w:hAnsi="Arial" w:cs="Arial"/>
          <w:sz w:val="20"/>
        </w:rPr>
        <w:t>“D”</w:t>
      </w:r>
      <w:r w:rsidRPr="00FC0787" w:rsidR="00281DEA">
        <w:rPr>
          <w:rFonts w:ascii="Arial" w:hAnsi="Arial" w:cs="Arial"/>
          <w:sz w:val="20"/>
        </w:rPr>
        <w:t xml:space="preserve">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trợ giúp người mua cung c</w:t>
      </w:r>
      <w:r w:rsidRPr="00FC0787" w:rsidR="00AE7F04">
        <w:rPr>
          <w:rFonts w:ascii="Arial" w:hAnsi="Arial" w:cs="Arial"/>
          <w:sz w:val="20"/>
        </w:rPr>
        <w:t>ấ</w:t>
      </w:r>
      <w:r w:rsidRPr="00FC0787">
        <w:rPr>
          <w:rFonts w:ascii="Arial" w:hAnsi="Arial" w:cs="Arial"/>
          <w:sz w:val="20"/>
        </w:rPr>
        <w:t>p mi</w:t>
      </w:r>
      <w:r w:rsidRPr="00FC0787" w:rsidR="00AE7F04">
        <w:rPr>
          <w:rFonts w:ascii="Arial" w:hAnsi="Arial" w:cs="Arial"/>
          <w:sz w:val="20"/>
        </w:rPr>
        <w:t>ễ</w:t>
      </w:r>
      <w:r w:rsidRPr="00FC0787">
        <w:rPr>
          <w:rFonts w:ascii="Arial" w:hAnsi="Arial" w:cs="Arial"/>
          <w:sz w:val="20"/>
        </w:rPr>
        <w:t xml:space="preserve">n </w:t>
      </w:r>
      <w:r w:rsidRPr="00FC0787" w:rsidR="005777BB">
        <w:rPr>
          <w:rFonts w:ascii="Arial" w:hAnsi="Arial" w:cs="Arial"/>
          <w:sz w:val="20"/>
        </w:rPr>
        <w:t>phí</w:t>
      </w:r>
      <w:r w:rsidRPr="00FC0787">
        <w:rPr>
          <w:rFonts w:ascii="Arial" w:hAnsi="Arial" w:cs="Arial"/>
          <w:sz w:val="20"/>
        </w:rPr>
        <w:t xml:space="preserve"> hoặc giảm giá</w:t>
      </w:r>
    </w:p>
    <w:p w:rsidR="008256E9" w:rsidRPr="00FC0787" w:rsidP="001A0720">
      <w:pPr>
        <w:spacing w:before="120"/>
        <w:rPr>
          <w:rFonts w:ascii="Arial" w:hAnsi="Arial" w:cs="Arial"/>
          <w:sz w:val="20"/>
        </w:rPr>
      </w:pPr>
      <w:r w:rsidRPr="00FC0787">
        <w:rPr>
          <w:rFonts w:ascii="Arial" w:hAnsi="Arial" w:cs="Arial"/>
          <w:sz w:val="20"/>
        </w:rPr>
        <w:t>“E”</w:t>
      </w:r>
      <w:r w:rsidRPr="00FC0787" w:rsidR="00281DEA">
        <w:rPr>
          <w:rFonts w:ascii="Arial" w:hAnsi="Arial" w:cs="Arial"/>
          <w:sz w:val="20"/>
        </w:rPr>
        <w:t xml:space="preserve"> </w:t>
      </w:r>
      <w:r w:rsidRPr="00FC0787">
        <w:rPr>
          <w:rFonts w:ascii="Arial" w:hAnsi="Arial" w:cs="Arial"/>
          <w:sz w:val="20"/>
        </w:rPr>
        <w:t>Phí bản quy</w:t>
      </w:r>
      <w:r w:rsidRPr="00FC0787" w:rsidR="00AE7F04">
        <w:rPr>
          <w:rFonts w:ascii="Arial" w:hAnsi="Arial" w:cs="Arial"/>
          <w:sz w:val="20"/>
        </w:rPr>
        <w:t>ề</w:t>
      </w:r>
      <w:r w:rsidRPr="00FC0787">
        <w:rPr>
          <w:rFonts w:ascii="Arial" w:hAnsi="Arial" w:cs="Arial"/>
          <w:sz w:val="20"/>
        </w:rPr>
        <w:t>n, phí gi</w:t>
      </w:r>
      <w:r w:rsidRPr="00FC0787" w:rsidR="00AE7F04">
        <w:rPr>
          <w:rFonts w:ascii="Arial" w:hAnsi="Arial" w:cs="Arial"/>
          <w:sz w:val="20"/>
        </w:rPr>
        <w:t>ấ</w:t>
      </w:r>
      <w:r w:rsidRPr="00FC0787">
        <w:rPr>
          <w:rFonts w:ascii="Arial" w:hAnsi="Arial" w:cs="Arial"/>
          <w:sz w:val="20"/>
        </w:rPr>
        <w:t>y phép</w:t>
      </w:r>
      <w:r w:rsidRPr="00FC0787" w:rsidR="00281DEA">
        <w:rPr>
          <w:rFonts w:ascii="Arial" w:hAnsi="Arial" w:cs="Arial"/>
          <w:sz w:val="20"/>
        </w:rPr>
        <w:t xml:space="preserve"> </w:t>
      </w:r>
    </w:p>
    <w:p w:rsidR="008256E9" w:rsidRPr="00FC0787" w:rsidP="001A0720">
      <w:pPr>
        <w:spacing w:before="120"/>
        <w:rPr>
          <w:rFonts w:ascii="Arial" w:hAnsi="Arial" w:cs="Arial"/>
          <w:sz w:val="20"/>
        </w:rPr>
      </w:pPr>
      <w:r w:rsidRPr="00FC0787">
        <w:rPr>
          <w:rFonts w:ascii="Arial" w:hAnsi="Arial" w:cs="Arial"/>
          <w:sz w:val="20"/>
        </w:rPr>
        <w:t>“P”</w:t>
      </w:r>
      <w:r w:rsidRPr="00FC0787" w:rsidR="00281DEA">
        <w:rPr>
          <w:rFonts w:ascii="Arial" w:hAnsi="Arial" w:cs="Arial"/>
          <w:sz w:val="20"/>
        </w:rPr>
        <w:t xml:space="preserve"> </w:t>
      </w:r>
      <w:r w:rsidRPr="00FC0787">
        <w:rPr>
          <w:rFonts w:ascii="Arial" w:hAnsi="Arial" w:cs="Arial"/>
          <w:sz w:val="20"/>
        </w:rPr>
        <w:t>C</w:t>
      </w:r>
      <w:r w:rsidRPr="00FC0787" w:rsidR="00AE7F04">
        <w:rPr>
          <w:rFonts w:ascii="Arial" w:hAnsi="Arial" w:cs="Arial"/>
          <w:sz w:val="20"/>
        </w:rPr>
        <w:t>á</w:t>
      </w:r>
      <w:r w:rsidRPr="00FC0787">
        <w:rPr>
          <w:rFonts w:ascii="Arial" w:hAnsi="Arial" w:cs="Arial"/>
          <w:sz w:val="20"/>
        </w:rPr>
        <w:t xml:space="preserve">c </w:t>
      </w:r>
      <w:r w:rsidRPr="00FC0787" w:rsidR="00012461">
        <w:rPr>
          <w:rFonts w:ascii="Arial" w:hAnsi="Arial" w:cs="Arial"/>
          <w:sz w:val="20"/>
        </w:rPr>
        <w:t>khoản</w:t>
      </w:r>
      <w:r w:rsidRPr="00FC0787" w:rsidR="00AE7F04">
        <w:rPr>
          <w:rFonts w:ascii="Arial" w:hAnsi="Arial" w:cs="Arial"/>
          <w:sz w:val="20"/>
        </w:rPr>
        <w:t xml:space="preserve"> tiề</w:t>
      </w:r>
      <w:r w:rsidRPr="00FC0787">
        <w:rPr>
          <w:rFonts w:ascii="Arial" w:hAnsi="Arial" w:cs="Arial"/>
          <w:sz w:val="20"/>
        </w:rPr>
        <w:t>n mà người nhập khẩu phải tr</w:t>
      </w:r>
      <w:r w:rsidRPr="00FC0787" w:rsidR="00AE7F04">
        <w:rPr>
          <w:rFonts w:ascii="Arial" w:hAnsi="Arial" w:cs="Arial"/>
          <w:sz w:val="20"/>
        </w:rPr>
        <w:t>ả</w:t>
      </w:r>
      <w:r w:rsidRPr="00FC0787">
        <w:rPr>
          <w:rFonts w:ascii="Arial" w:hAnsi="Arial" w:cs="Arial"/>
          <w:sz w:val="20"/>
        </w:rPr>
        <w:t xml:space="preserve"> từ số tiền thu được sau kh</w:t>
      </w:r>
      <w:r w:rsidRPr="00FC0787" w:rsidR="00AE7F04">
        <w:rPr>
          <w:rFonts w:ascii="Arial" w:hAnsi="Arial" w:cs="Arial"/>
          <w:sz w:val="20"/>
        </w:rPr>
        <w:t>i</w:t>
      </w:r>
      <w:r w:rsidRPr="00FC0787">
        <w:rPr>
          <w:rFonts w:ascii="Arial" w:hAnsi="Arial" w:cs="Arial"/>
          <w:sz w:val="20"/>
        </w:rPr>
        <w:t xml:space="preserve"> b</w:t>
      </w:r>
      <w:r w:rsidRPr="00FC0787" w:rsidR="00AE7F04">
        <w:rPr>
          <w:rFonts w:ascii="Arial" w:hAnsi="Arial" w:cs="Arial"/>
          <w:sz w:val="20"/>
        </w:rPr>
        <w:t>á</w:t>
      </w:r>
      <w:r w:rsidRPr="00FC0787">
        <w:rPr>
          <w:rFonts w:ascii="Arial" w:hAnsi="Arial" w:cs="Arial"/>
          <w:sz w:val="20"/>
        </w:rPr>
        <w:t>n lại, định đoạt, sử dụng h</w:t>
      </w:r>
      <w:r w:rsidRPr="00FC0787" w:rsidR="00D73E4D">
        <w:rPr>
          <w:rFonts w:ascii="Arial" w:hAnsi="Arial" w:cs="Arial"/>
          <w:sz w:val="20"/>
        </w:rPr>
        <w:t>à</w:t>
      </w:r>
      <w:r w:rsidRPr="00FC0787">
        <w:rPr>
          <w:rFonts w:ascii="Arial" w:hAnsi="Arial" w:cs="Arial"/>
          <w:sz w:val="20"/>
        </w:rPr>
        <w:t xml:space="preserve">ng hóa </w:t>
      </w:r>
      <w:r w:rsidRPr="00FC0787" w:rsidR="00D73E4D">
        <w:rPr>
          <w:rFonts w:ascii="Arial" w:hAnsi="Arial" w:cs="Arial"/>
          <w:sz w:val="20"/>
        </w:rPr>
        <w:t>nhập khẩu</w:t>
      </w:r>
    </w:p>
    <w:p w:rsidR="003260BC" w:rsidRPr="00FC0787" w:rsidP="001A0720">
      <w:pPr>
        <w:spacing w:before="120"/>
        <w:rPr>
          <w:rFonts w:ascii="Arial" w:hAnsi="Arial" w:cs="Arial"/>
          <w:sz w:val="20"/>
        </w:rPr>
      </w:pPr>
      <w:r w:rsidRPr="00FC0787" w:rsidR="008256E9">
        <w:rPr>
          <w:rFonts w:ascii="Arial" w:hAnsi="Arial" w:cs="Arial"/>
          <w:sz w:val="20"/>
        </w:rPr>
        <w:t>“F” Ch</w:t>
      </w:r>
      <w:r w:rsidRPr="00FC0787" w:rsidR="00D73E4D">
        <w:rPr>
          <w:rFonts w:ascii="Arial" w:hAnsi="Arial" w:cs="Arial"/>
          <w:sz w:val="20"/>
        </w:rPr>
        <w:t>i</w:t>
      </w:r>
      <w:r w:rsidRPr="00FC0787" w:rsidR="008256E9">
        <w:rPr>
          <w:rFonts w:ascii="Arial" w:hAnsi="Arial" w:cs="Arial"/>
          <w:sz w:val="20"/>
        </w:rPr>
        <w:t xml:space="preserve"> phí vận tải hàng hóa tính đ</w:t>
      </w:r>
      <w:r w:rsidRPr="00FC0787">
        <w:rPr>
          <w:rFonts w:ascii="Arial" w:hAnsi="Arial" w:cs="Arial"/>
          <w:sz w:val="20"/>
        </w:rPr>
        <w:t>ế</w:t>
      </w:r>
      <w:r w:rsidRPr="00FC0787" w:rsidR="008256E9">
        <w:rPr>
          <w:rFonts w:ascii="Arial" w:hAnsi="Arial" w:cs="Arial"/>
          <w:sz w:val="20"/>
        </w:rPr>
        <w:t xml:space="preserve">n cửa </w:t>
      </w:r>
      <w:r w:rsidRPr="00FC0787">
        <w:rPr>
          <w:rFonts w:ascii="Arial" w:hAnsi="Arial" w:cs="Arial"/>
          <w:sz w:val="20"/>
        </w:rPr>
        <w:t xml:space="preserve">khẩu </w:t>
      </w:r>
      <w:r w:rsidRPr="00FC0787" w:rsidR="008256E9">
        <w:rPr>
          <w:rFonts w:ascii="Arial" w:hAnsi="Arial" w:cs="Arial"/>
          <w:sz w:val="20"/>
        </w:rPr>
        <w:t>nhập đầu ti</w:t>
      </w:r>
      <w:r w:rsidRPr="00FC0787">
        <w:rPr>
          <w:rFonts w:ascii="Arial" w:hAnsi="Arial" w:cs="Arial"/>
          <w:sz w:val="20"/>
        </w:rPr>
        <w:t>ê</w:t>
      </w:r>
      <w:r w:rsidRPr="00FC0787" w:rsidR="008256E9">
        <w:rPr>
          <w:rFonts w:ascii="Arial" w:hAnsi="Arial" w:cs="Arial"/>
          <w:sz w:val="20"/>
        </w:rPr>
        <w:t xml:space="preserve">n </w:t>
      </w:r>
    </w:p>
    <w:p w:rsidR="008256E9" w:rsidRPr="00FC0787" w:rsidP="001A0720">
      <w:pPr>
        <w:spacing w:before="120"/>
        <w:rPr>
          <w:rFonts w:ascii="Arial" w:hAnsi="Arial" w:cs="Arial"/>
          <w:sz w:val="20"/>
        </w:rPr>
      </w:pPr>
      <w:r w:rsidRPr="00FC0787" w:rsidR="000B6A8D">
        <w:rPr>
          <w:rFonts w:ascii="Arial" w:hAnsi="Arial" w:cs="Arial"/>
          <w:sz w:val="20"/>
        </w:rPr>
        <w:t>“</w:t>
      </w:r>
      <w:r w:rsidRPr="00FC0787" w:rsidR="003260BC">
        <w:rPr>
          <w:rFonts w:ascii="Arial" w:hAnsi="Arial" w:cs="Arial"/>
          <w:sz w:val="20"/>
        </w:rPr>
        <w:t>I</w:t>
      </w:r>
      <w:r w:rsidRPr="00FC0787" w:rsidR="000B6A8D">
        <w:rPr>
          <w:rFonts w:ascii="Arial" w:hAnsi="Arial" w:cs="Arial"/>
          <w:sz w:val="20"/>
        </w:rPr>
        <w:t>”</w:t>
      </w:r>
      <w:r w:rsidRPr="00FC0787" w:rsidR="00281DEA">
        <w:rPr>
          <w:rFonts w:ascii="Arial" w:hAnsi="Arial" w:cs="Arial"/>
          <w:sz w:val="20"/>
        </w:rPr>
        <w:t xml:space="preserve"> </w:t>
      </w:r>
      <w:r w:rsidRPr="00FC0787">
        <w:rPr>
          <w:rFonts w:ascii="Arial" w:hAnsi="Arial" w:cs="Arial"/>
          <w:sz w:val="20"/>
        </w:rPr>
        <w:t xml:space="preserve">Chi </w:t>
      </w:r>
      <w:r w:rsidRPr="00FC0787" w:rsidR="005777BB">
        <w:rPr>
          <w:rFonts w:ascii="Arial" w:hAnsi="Arial" w:cs="Arial"/>
          <w:sz w:val="20"/>
        </w:rPr>
        <w:t>phí</w:t>
      </w:r>
      <w:r w:rsidRPr="00FC0787">
        <w:rPr>
          <w:rFonts w:ascii="Arial" w:hAnsi="Arial" w:cs="Arial"/>
          <w:sz w:val="20"/>
        </w:rPr>
        <w:t xml:space="preserve"> bảo hiểm </w:t>
      </w:r>
      <w:r w:rsidRPr="00FC0787" w:rsidR="00203A05">
        <w:rPr>
          <w:rFonts w:ascii="Arial" w:hAnsi="Arial" w:cs="Arial"/>
          <w:sz w:val="20"/>
        </w:rPr>
        <w:t>hàng hóa</w:t>
      </w:r>
      <w:r w:rsidRPr="00FC0787">
        <w:rPr>
          <w:rFonts w:ascii="Arial" w:hAnsi="Arial" w:cs="Arial"/>
          <w:sz w:val="20"/>
        </w:rPr>
        <w:t xml:space="preserve"> tính đ</w:t>
      </w:r>
      <w:r w:rsidRPr="00FC0787" w:rsidR="003260BC">
        <w:rPr>
          <w:rFonts w:ascii="Arial" w:hAnsi="Arial" w:cs="Arial"/>
          <w:sz w:val="20"/>
        </w:rPr>
        <w:t>ế</w:t>
      </w:r>
      <w:r w:rsidRPr="00FC0787">
        <w:rPr>
          <w:rFonts w:ascii="Arial" w:hAnsi="Arial" w:cs="Arial"/>
          <w:sz w:val="20"/>
        </w:rPr>
        <w:t>n cửa khẩu nhập đầu t</w:t>
      </w:r>
      <w:r w:rsidRPr="00FC0787" w:rsidR="003260BC">
        <w:rPr>
          <w:rFonts w:ascii="Arial" w:hAnsi="Arial" w:cs="Arial"/>
          <w:sz w:val="20"/>
        </w:rPr>
        <w:t>iê</w:t>
      </w:r>
      <w:r w:rsidRPr="00FC0787">
        <w:rPr>
          <w:rFonts w:ascii="Arial" w:hAnsi="Arial" w:cs="Arial"/>
          <w:sz w:val="20"/>
        </w:rPr>
        <w:t>n</w:t>
      </w:r>
    </w:p>
    <w:p w:rsidR="008256E9" w:rsidRPr="00FC0787" w:rsidP="001A0720">
      <w:pPr>
        <w:spacing w:before="120"/>
        <w:rPr>
          <w:rFonts w:ascii="Arial" w:hAnsi="Arial" w:cs="Arial"/>
          <w:sz w:val="20"/>
        </w:rPr>
      </w:pPr>
      <w:r w:rsidRPr="00FC0787">
        <w:rPr>
          <w:rFonts w:ascii="Arial" w:hAnsi="Arial" w:cs="Arial"/>
          <w:sz w:val="20"/>
        </w:rPr>
        <w:t>“N” Kh</w:t>
      </w:r>
      <w:r w:rsidRPr="00FC0787" w:rsidR="003260BC">
        <w:rPr>
          <w:rFonts w:ascii="Arial" w:hAnsi="Arial" w:cs="Arial"/>
          <w:sz w:val="20"/>
        </w:rPr>
        <w:t>á</w:t>
      </w:r>
      <w:r w:rsidRPr="00FC0787">
        <w:rPr>
          <w:rFonts w:ascii="Arial" w:hAnsi="Arial" w:cs="Arial"/>
          <w:sz w:val="20"/>
        </w:rPr>
        <w:t>c</w:t>
      </w:r>
    </w:p>
    <w:p w:rsidR="008256E9" w:rsidRPr="00FC0787" w:rsidP="001A0720">
      <w:pPr>
        <w:spacing w:before="120"/>
        <w:rPr>
          <w:rFonts w:ascii="Arial" w:hAnsi="Arial" w:cs="Arial"/>
          <w:sz w:val="20"/>
        </w:rPr>
      </w:pPr>
      <w:r w:rsidRPr="00FC0787">
        <w:rPr>
          <w:rFonts w:ascii="Arial" w:hAnsi="Arial" w:cs="Arial"/>
          <w:sz w:val="20"/>
        </w:rPr>
        <w:t>C</w:t>
      </w:r>
      <w:r w:rsidRPr="00FC0787" w:rsidR="003260BC">
        <w:rPr>
          <w:rFonts w:ascii="Arial" w:hAnsi="Arial" w:cs="Arial"/>
          <w:sz w:val="20"/>
        </w:rPr>
        <w:t>Á</w:t>
      </w:r>
      <w:r w:rsidRPr="00FC0787">
        <w:rPr>
          <w:rFonts w:ascii="Arial" w:hAnsi="Arial" w:cs="Arial"/>
          <w:sz w:val="20"/>
        </w:rPr>
        <w:t xml:space="preserve">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TRỪ (10), ghi s</w:t>
      </w:r>
      <w:r w:rsidRPr="00FC0787" w:rsidR="003260BC">
        <w:rPr>
          <w:rFonts w:ascii="Arial" w:hAnsi="Arial" w:cs="Arial"/>
          <w:sz w:val="20"/>
        </w:rPr>
        <w:t>ố</w:t>
      </w:r>
      <w:r w:rsidRPr="00FC0787">
        <w:rPr>
          <w:rFonts w:ascii="Arial" w:hAnsi="Arial" w:cs="Arial"/>
          <w:sz w:val="20"/>
        </w:rPr>
        <w:t xml:space="preserve"> ti</w:t>
      </w:r>
      <w:r w:rsidRPr="00FC0787" w:rsidR="003260BC">
        <w:rPr>
          <w:rFonts w:ascii="Arial" w:hAnsi="Arial" w:cs="Arial"/>
          <w:sz w:val="20"/>
        </w:rPr>
        <w:t>ề</w:t>
      </w:r>
      <w:r w:rsidRPr="00FC0787" w:rsidR="007257F9">
        <w:rPr>
          <w:rFonts w:ascii="Arial" w:hAnsi="Arial" w:cs="Arial"/>
          <w:sz w:val="20"/>
        </w:rPr>
        <w:t>n tương ứ</w:t>
      </w:r>
      <w:r w:rsidRPr="00FC0787">
        <w:rPr>
          <w:rFonts w:ascii="Arial" w:hAnsi="Arial" w:cs="Arial"/>
          <w:sz w:val="20"/>
        </w:rPr>
        <w:t>ng với từng mặt h</w:t>
      </w:r>
      <w:r w:rsidRPr="00FC0787" w:rsidR="003260BC">
        <w:rPr>
          <w:rFonts w:ascii="Arial" w:hAnsi="Arial" w:cs="Arial"/>
          <w:sz w:val="20"/>
        </w:rPr>
        <w:t>à</w:t>
      </w:r>
      <w:r w:rsidRPr="00FC0787">
        <w:rPr>
          <w:rFonts w:ascii="Arial" w:hAnsi="Arial" w:cs="Arial"/>
          <w:sz w:val="20"/>
        </w:rPr>
        <w:t>ng ghi các m</w:t>
      </w:r>
      <w:r w:rsidRPr="00FC0787" w:rsidR="003260BC">
        <w:rPr>
          <w:rFonts w:ascii="Arial" w:hAnsi="Arial" w:cs="Arial"/>
          <w:sz w:val="20"/>
        </w:rPr>
        <w:t>ã</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w:t>
      </w:r>
      <w:r w:rsidRPr="00FC0787" w:rsidR="003260BC">
        <w:rPr>
          <w:rFonts w:ascii="Arial" w:hAnsi="Arial" w:cs="Arial"/>
          <w:sz w:val="20"/>
        </w:rPr>
        <w:t>ỉ</w:t>
      </w:r>
      <w:r w:rsidRPr="00FC0787">
        <w:rPr>
          <w:rFonts w:ascii="Arial" w:hAnsi="Arial" w:cs="Arial"/>
          <w:sz w:val="20"/>
        </w:rPr>
        <w:t xml:space="preserve">nh tương </w:t>
      </w:r>
      <w:r w:rsidRPr="00FC0787" w:rsidR="003260BC">
        <w:rPr>
          <w:rFonts w:ascii="Arial" w:hAnsi="Arial" w:cs="Arial"/>
          <w:sz w:val="20"/>
        </w:rPr>
        <w:t xml:space="preserve">ứng ô </w:t>
      </w:r>
      <w:r w:rsidRPr="00FC0787">
        <w:rPr>
          <w:rFonts w:ascii="Arial" w:hAnsi="Arial" w:cs="Arial"/>
          <w:sz w:val="20"/>
        </w:rPr>
        <w:t>(...) dưới đây</w:t>
      </w:r>
      <w:r w:rsidRPr="00FC0787" w:rsidR="00FC27B8">
        <w:rPr>
          <w:rFonts w:ascii="Arial" w:hAnsi="Arial" w:cs="Arial"/>
          <w:sz w:val="20"/>
        </w:rPr>
        <w:t>:</w:t>
      </w:r>
    </w:p>
    <w:p w:rsidR="003D3D95" w:rsidRPr="00FC0787" w:rsidP="001A0720">
      <w:pPr>
        <w:spacing w:before="120"/>
        <w:rPr>
          <w:rFonts w:ascii="Arial" w:hAnsi="Arial" w:cs="Arial"/>
          <w:sz w:val="20"/>
        </w:rPr>
      </w:pPr>
      <w:r w:rsidRPr="00FC0787" w:rsidR="008256E9">
        <w:rPr>
          <w:rFonts w:ascii="Arial" w:hAnsi="Arial" w:cs="Arial"/>
          <w:sz w:val="20"/>
        </w:rPr>
        <w:t>“U”</w:t>
      </w:r>
      <w:r w:rsidRPr="00FC0787" w:rsidR="00281DEA">
        <w:rPr>
          <w:rFonts w:ascii="Arial" w:hAnsi="Arial" w:cs="Arial"/>
          <w:sz w:val="20"/>
        </w:rPr>
        <w:t xml:space="preserve"> </w:t>
      </w:r>
      <w:r w:rsidRPr="00FC0787" w:rsidR="008256E9">
        <w:rPr>
          <w:rFonts w:ascii="Arial" w:hAnsi="Arial" w:cs="Arial"/>
          <w:sz w:val="20"/>
        </w:rPr>
        <w:t>Ch</w:t>
      </w:r>
      <w:r w:rsidRPr="00FC0787" w:rsidR="003260BC">
        <w:rPr>
          <w:rFonts w:ascii="Arial" w:hAnsi="Arial" w:cs="Arial"/>
          <w:sz w:val="20"/>
        </w:rPr>
        <w:t>i</w:t>
      </w:r>
      <w:r w:rsidRPr="00FC0787" w:rsidR="008256E9">
        <w:rPr>
          <w:rFonts w:ascii="Arial" w:hAnsi="Arial" w:cs="Arial"/>
          <w:sz w:val="20"/>
        </w:rPr>
        <w:t xml:space="preserve"> phí cho những hoạt động phát sinh sau khi nhập khẩu, gồm các chi phí v</w:t>
      </w:r>
      <w:r w:rsidRPr="00FC0787" w:rsidR="003260BC">
        <w:rPr>
          <w:rFonts w:ascii="Arial" w:hAnsi="Arial" w:cs="Arial"/>
          <w:sz w:val="20"/>
        </w:rPr>
        <w:t>ề</w:t>
      </w:r>
      <w:r w:rsidRPr="00FC0787" w:rsidR="008256E9">
        <w:rPr>
          <w:rFonts w:ascii="Arial" w:hAnsi="Arial" w:cs="Arial"/>
          <w:sz w:val="20"/>
        </w:rPr>
        <w:t xml:space="preserve"> </w:t>
      </w:r>
      <w:r w:rsidRPr="00FC0787" w:rsidR="005777BB">
        <w:rPr>
          <w:rFonts w:ascii="Arial" w:hAnsi="Arial" w:cs="Arial"/>
          <w:sz w:val="20"/>
        </w:rPr>
        <w:t>xây dựng</w:t>
      </w:r>
      <w:r w:rsidRPr="00FC0787" w:rsidR="008256E9">
        <w:rPr>
          <w:rFonts w:ascii="Arial" w:hAnsi="Arial" w:cs="Arial"/>
          <w:sz w:val="20"/>
        </w:rPr>
        <w:t>, ki</w:t>
      </w:r>
      <w:r w:rsidRPr="00FC0787" w:rsidR="003260BC">
        <w:rPr>
          <w:rFonts w:ascii="Arial" w:hAnsi="Arial" w:cs="Arial"/>
          <w:sz w:val="20"/>
        </w:rPr>
        <w:t>ế</w:t>
      </w:r>
      <w:r w:rsidRPr="00FC0787" w:rsidR="008256E9">
        <w:rPr>
          <w:rFonts w:ascii="Arial" w:hAnsi="Arial" w:cs="Arial"/>
          <w:sz w:val="20"/>
        </w:rPr>
        <w:t>n trúc, l</w:t>
      </w:r>
      <w:r w:rsidRPr="00FC0787" w:rsidR="003260BC">
        <w:rPr>
          <w:rFonts w:ascii="Arial" w:hAnsi="Arial" w:cs="Arial"/>
          <w:sz w:val="20"/>
        </w:rPr>
        <w:t>ắ</w:t>
      </w:r>
      <w:r w:rsidRPr="00FC0787" w:rsidR="008256E9">
        <w:rPr>
          <w:rFonts w:ascii="Arial" w:hAnsi="Arial" w:cs="Arial"/>
          <w:sz w:val="20"/>
        </w:rPr>
        <w:t>p</w:t>
      </w:r>
      <w:r w:rsidRPr="00FC0787" w:rsidR="00281DEA">
        <w:rPr>
          <w:rFonts w:ascii="Arial" w:hAnsi="Arial" w:cs="Arial"/>
          <w:sz w:val="20"/>
        </w:rPr>
        <w:t xml:space="preserve"> </w:t>
      </w:r>
      <w:r w:rsidRPr="00FC0787" w:rsidR="008256E9">
        <w:rPr>
          <w:rFonts w:ascii="Arial" w:hAnsi="Arial" w:cs="Arial"/>
          <w:sz w:val="20"/>
        </w:rPr>
        <w:t>đặt, bảo dưỡng</w:t>
      </w:r>
      <w:r w:rsidRPr="00FC0787" w:rsidR="003260BC">
        <w:rPr>
          <w:rFonts w:ascii="Arial" w:hAnsi="Arial" w:cs="Arial"/>
          <w:sz w:val="20"/>
        </w:rPr>
        <w:t xml:space="preserve"> </w:t>
      </w:r>
      <w:r w:rsidRPr="00FC0787" w:rsidR="008256E9">
        <w:rPr>
          <w:rFonts w:ascii="Arial" w:hAnsi="Arial" w:cs="Arial"/>
          <w:sz w:val="20"/>
        </w:rPr>
        <w:t>hoặc trợ gi</w:t>
      </w:r>
      <w:r w:rsidRPr="00FC0787" w:rsidR="003260BC">
        <w:rPr>
          <w:rFonts w:ascii="Arial" w:hAnsi="Arial" w:cs="Arial"/>
          <w:sz w:val="20"/>
        </w:rPr>
        <w:t>ú</w:t>
      </w:r>
      <w:r w:rsidRPr="00FC0787" w:rsidR="008256E9">
        <w:rPr>
          <w:rFonts w:ascii="Arial" w:hAnsi="Arial" w:cs="Arial"/>
          <w:sz w:val="20"/>
        </w:rPr>
        <w:t>p kỹ thuật, tư v</w:t>
      </w:r>
      <w:r w:rsidRPr="00FC0787" w:rsidR="003260BC">
        <w:rPr>
          <w:rFonts w:ascii="Arial" w:hAnsi="Arial" w:cs="Arial"/>
          <w:sz w:val="20"/>
        </w:rPr>
        <w:t>ấ</w:t>
      </w:r>
      <w:r w:rsidRPr="00FC0787" w:rsidR="008256E9">
        <w:rPr>
          <w:rFonts w:ascii="Arial" w:hAnsi="Arial" w:cs="Arial"/>
          <w:sz w:val="20"/>
        </w:rPr>
        <w:t xml:space="preserve">n kỹ thuật, chi </w:t>
      </w:r>
      <w:r w:rsidRPr="00FC0787" w:rsidR="005777BB">
        <w:rPr>
          <w:rFonts w:ascii="Arial" w:hAnsi="Arial" w:cs="Arial"/>
          <w:sz w:val="20"/>
        </w:rPr>
        <w:t>phí</w:t>
      </w:r>
      <w:r w:rsidRPr="00FC0787" w:rsidR="008256E9">
        <w:rPr>
          <w:rFonts w:ascii="Arial" w:hAnsi="Arial" w:cs="Arial"/>
          <w:sz w:val="20"/>
        </w:rPr>
        <w:t xml:space="preserve"> giám s</w:t>
      </w:r>
      <w:r w:rsidRPr="00FC0787" w:rsidR="003260BC">
        <w:rPr>
          <w:rFonts w:ascii="Arial" w:hAnsi="Arial" w:cs="Arial"/>
          <w:sz w:val="20"/>
        </w:rPr>
        <w:t>á</w:t>
      </w:r>
      <w:r w:rsidRPr="00FC0787" w:rsidR="008256E9">
        <w:rPr>
          <w:rFonts w:ascii="Arial" w:hAnsi="Arial" w:cs="Arial"/>
          <w:sz w:val="20"/>
        </w:rPr>
        <w:t xml:space="preserve">t và </w:t>
      </w:r>
      <w:r w:rsidRPr="00FC0787">
        <w:rPr>
          <w:rFonts w:ascii="Arial" w:hAnsi="Arial" w:cs="Arial"/>
          <w:sz w:val="20"/>
        </w:rPr>
        <w:t>các</w:t>
      </w:r>
      <w:r w:rsidRPr="00FC0787" w:rsidR="008256E9">
        <w:rPr>
          <w:rFonts w:ascii="Arial" w:hAnsi="Arial" w:cs="Arial"/>
          <w:sz w:val="20"/>
        </w:rPr>
        <w:t xml:space="preserve"> ch</w:t>
      </w:r>
      <w:r w:rsidRPr="00FC0787">
        <w:rPr>
          <w:rFonts w:ascii="Arial" w:hAnsi="Arial" w:cs="Arial"/>
          <w:sz w:val="20"/>
        </w:rPr>
        <w:t>i</w:t>
      </w:r>
      <w:r w:rsidRPr="00FC0787" w:rsidR="008256E9">
        <w:rPr>
          <w:rFonts w:ascii="Arial" w:hAnsi="Arial" w:cs="Arial"/>
          <w:sz w:val="20"/>
        </w:rPr>
        <w:t xml:space="preserve"> </w:t>
      </w:r>
      <w:r w:rsidRPr="00FC0787" w:rsidR="005777BB">
        <w:rPr>
          <w:rFonts w:ascii="Arial" w:hAnsi="Arial" w:cs="Arial"/>
          <w:sz w:val="20"/>
        </w:rPr>
        <w:t>phí</w:t>
      </w:r>
      <w:r w:rsidRPr="00FC0787" w:rsidR="008256E9">
        <w:rPr>
          <w:rFonts w:ascii="Arial" w:hAnsi="Arial" w:cs="Arial"/>
          <w:sz w:val="20"/>
        </w:rPr>
        <w:t xml:space="preserve"> tương tự</w:t>
      </w:r>
    </w:p>
    <w:p w:rsidR="00D3421B" w:rsidRPr="00FC0787" w:rsidP="001A0720">
      <w:pPr>
        <w:spacing w:before="120"/>
        <w:rPr>
          <w:rFonts w:ascii="Arial" w:hAnsi="Arial" w:cs="Arial"/>
          <w:sz w:val="20"/>
        </w:rPr>
      </w:pPr>
      <w:r w:rsidRPr="00FC0787" w:rsidR="00794CF6">
        <w:rPr>
          <w:rFonts w:ascii="Arial" w:hAnsi="Arial" w:cs="Arial"/>
          <w:sz w:val="20"/>
        </w:rPr>
        <w:t>“</w:t>
      </w:r>
      <w:r w:rsidRPr="00FC0787" w:rsidR="008256E9">
        <w:rPr>
          <w:rFonts w:ascii="Arial" w:hAnsi="Arial" w:cs="Arial"/>
          <w:sz w:val="20"/>
        </w:rPr>
        <w:t xml:space="preserve">V” </w:t>
      </w:r>
      <w:r w:rsidRPr="00FC0787" w:rsidR="005777BB">
        <w:rPr>
          <w:rFonts w:ascii="Arial" w:hAnsi="Arial" w:cs="Arial"/>
          <w:sz w:val="20"/>
        </w:rPr>
        <w:t>Phí</w:t>
      </w:r>
      <w:r w:rsidRPr="00FC0787" w:rsidR="008256E9">
        <w:rPr>
          <w:rFonts w:ascii="Arial" w:hAnsi="Arial" w:cs="Arial"/>
          <w:sz w:val="20"/>
        </w:rPr>
        <w:t xml:space="preserve"> vận tải phát sinh sau kh</w:t>
      </w:r>
      <w:r w:rsidRPr="00FC0787" w:rsidR="00985594">
        <w:rPr>
          <w:rFonts w:ascii="Arial" w:hAnsi="Arial" w:cs="Arial"/>
          <w:sz w:val="20"/>
        </w:rPr>
        <w:t>i</w:t>
      </w:r>
      <w:r w:rsidRPr="00FC0787" w:rsidR="008256E9">
        <w:rPr>
          <w:rFonts w:ascii="Arial" w:hAnsi="Arial" w:cs="Arial"/>
          <w:sz w:val="20"/>
        </w:rPr>
        <w:t xml:space="preserve"> </w:t>
      </w:r>
      <w:r w:rsidRPr="00FC0787" w:rsidR="00985594">
        <w:rPr>
          <w:rFonts w:ascii="Arial" w:hAnsi="Arial" w:cs="Arial"/>
          <w:sz w:val="20"/>
        </w:rPr>
        <w:t xml:space="preserve">hàng hóa </w:t>
      </w:r>
      <w:r w:rsidRPr="00FC0787" w:rsidR="008256E9">
        <w:rPr>
          <w:rFonts w:ascii="Arial" w:hAnsi="Arial" w:cs="Arial"/>
          <w:sz w:val="20"/>
        </w:rPr>
        <w:t xml:space="preserve">được vận chuyển đến cửa khẩu </w:t>
      </w:r>
      <w:r w:rsidRPr="00FC0787" w:rsidR="004E0AF6">
        <w:rPr>
          <w:rFonts w:ascii="Arial" w:hAnsi="Arial" w:cs="Arial"/>
          <w:sz w:val="20"/>
        </w:rPr>
        <w:t xml:space="preserve">nhập đầu tiên </w:t>
      </w:r>
    </w:p>
    <w:p w:rsidR="004E0AF6" w:rsidRPr="00FC0787" w:rsidP="001A0720">
      <w:pPr>
        <w:spacing w:before="120"/>
        <w:rPr>
          <w:rFonts w:ascii="Arial" w:hAnsi="Arial" w:cs="Arial"/>
          <w:sz w:val="20"/>
        </w:rPr>
      </w:pPr>
      <w:r w:rsidRPr="00FC0787">
        <w:rPr>
          <w:rFonts w:ascii="Arial" w:hAnsi="Arial" w:cs="Arial"/>
          <w:sz w:val="20"/>
        </w:rPr>
        <w:t>“H</w:t>
      </w:r>
      <w:r w:rsidRPr="00FC0787" w:rsidR="00C864DF">
        <w:rPr>
          <w:rFonts w:ascii="Arial" w:hAnsi="Arial" w:cs="Arial"/>
          <w:sz w:val="20"/>
        </w:rPr>
        <w:t>”</w:t>
      </w:r>
      <w:r w:rsidRPr="00FC0787" w:rsidR="00281DEA">
        <w:rPr>
          <w:rFonts w:ascii="Arial" w:hAnsi="Arial" w:cs="Arial"/>
          <w:sz w:val="20"/>
        </w:rPr>
        <w:t xml:space="preserve"> </w:t>
      </w:r>
      <w:r w:rsidRPr="00FC0787" w:rsidR="005777BB">
        <w:rPr>
          <w:rFonts w:ascii="Arial" w:hAnsi="Arial" w:cs="Arial"/>
          <w:sz w:val="20"/>
        </w:rPr>
        <w:t>Phí</w:t>
      </w:r>
      <w:r w:rsidRPr="00FC0787">
        <w:rPr>
          <w:rFonts w:ascii="Arial" w:hAnsi="Arial" w:cs="Arial"/>
          <w:sz w:val="20"/>
        </w:rPr>
        <w:t xml:space="preserve"> bảo </w:t>
      </w:r>
      <w:r w:rsidRPr="00FC0787" w:rsidR="00D3421B">
        <w:rPr>
          <w:rFonts w:ascii="Arial" w:hAnsi="Arial" w:cs="Arial"/>
          <w:sz w:val="20"/>
        </w:rPr>
        <w:t xml:space="preserve">hiểm </w:t>
      </w:r>
      <w:r w:rsidRPr="00FC0787">
        <w:rPr>
          <w:rFonts w:ascii="Arial" w:hAnsi="Arial" w:cs="Arial"/>
          <w:sz w:val="20"/>
        </w:rPr>
        <w:t>phát sinh sau khi hàng h</w:t>
      </w:r>
      <w:r w:rsidRPr="00FC0787" w:rsidR="00D3421B">
        <w:rPr>
          <w:rFonts w:ascii="Arial" w:hAnsi="Arial" w:cs="Arial"/>
          <w:sz w:val="20"/>
        </w:rPr>
        <w:t>ó</w:t>
      </w:r>
      <w:r w:rsidRPr="00FC0787">
        <w:rPr>
          <w:rFonts w:ascii="Arial" w:hAnsi="Arial" w:cs="Arial"/>
          <w:sz w:val="20"/>
        </w:rPr>
        <w:t>a được vận chuyển đến c</w:t>
      </w:r>
      <w:r w:rsidRPr="00FC0787" w:rsidR="00D3421B">
        <w:rPr>
          <w:rFonts w:ascii="Arial" w:hAnsi="Arial" w:cs="Arial"/>
          <w:sz w:val="20"/>
        </w:rPr>
        <w:t>ử</w:t>
      </w:r>
      <w:r w:rsidRPr="00FC0787">
        <w:rPr>
          <w:rFonts w:ascii="Arial" w:hAnsi="Arial" w:cs="Arial"/>
          <w:sz w:val="20"/>
        </w:rPr>
        <w:t>a kh</w:t>
      </w:r>
      <w:r w:rsidRPr="00FC0787" w:rsidR="00D3421B">
        <w:rPr>
          <w:rFonts w:ascii="Arial" w:hAnsi="Arial" w:cs="Arial"/>
          <w:sz w:val="20"/>
        </w:rPr>
        <w:t>ẩ</w:t>
      </w:r>
      <w:r w:rsidRPr="00FC0787">
        <w:rPr>
          <w:rFonts w:ascii="Arial" w:hAnsi="Arial" w:cs="Arial"/>
          <w:sz w:val="20"/>
        </w:rPr>
        <w:t>u nhập đầu ti</w:t>
      </w:r>
      <w:r w:rsidRPr="00FC0787" w:rsidR="00D3421B">
        <w:rPr>
          <w:rFonts w:ascii="Arial" w:hAnsi="Arial" w:cs="Arial"/>
          <w:sz w:val="20"/>
        </w:rPr>
        <w:t>ê</w:t>
      </w:r>
      <w:r w:rsidRPr="00FC0787">
        <w:rPr>
          <w:rFonts w:ascii="Arial" w:hAnsi="Arial" w:cs="Arial"/>
          <w:sz w:val="20"/>
        </w:rPr>
        <w:t>n</w:t>
      </w:r>
    </w:p>
    <w:p w:rsidR="004E0AF6" w:rsidRPr="00FC0787" w:rsidP="001A0720">
      <w:pPr>
        <w:spacing w:before="120"/>
        <w:rPr>
          <w:rFonts w:ascii="Arial" w:hAnsi="Arial" w:cs="Arial"/>
          <w:sz w:val="20"/>
        </w:rPr>
      </w:pPr>
      <w:r w:rsidRPr="00FC0787" w:rsidR="00422967">
        <w:rPr>
          <w:rFonts w:ascii="Arial" w:hAnsi="Arial" w:cs="Arial"/>
          <w:sz w:val="20"/>
        </w:rPr>
        <w:t>“</w:t>
      </w:r>
      <w:r w:rsidRPr="00FC0787">
        <w:rPr>
          <w:rFonts w:ascii="Arial" w:hAnsi="Arial" w:cs="Arial"/>
          <w:sz w:val="20"/>
        </w:rPr>
        <w:t>T</w:t>
      </w:r>
      <w:r w:rsidRPr="00FC0787" w:rsidR="00422967">
        <w:rPr>
          <w:rFonts w:ascii="Arial" w:hAnsi="Arial" w:cs="Arial"/>
          <w:sz w:val="20"/>
        </w:rPr>
        <w:t>”</w:t>
      </w:r>
      <w:r w:rsidRPr="00FC0787" w:rsidR="00281DEA">
        <w:rPr>
          <w:rFonts w:ascii="Arial" w:hAnsi="Arial" w:cs="Arial"/>
          <w:sz w:val="20"/>
        </w:rPr>
        <w:t xml:space="preserve"> </w:t>
      </w:r>
      <w:r w:rsidRPr="00FC0787">
        <w:rPr>
          <w:rFonts w:ascii="Arial" w:hAnsi="Arial" w:cs="Arial"/>
          <w:sz w:val="20"/>
        </w:rPr>
        <w:t xml:space="preserve">Các </w:t>
      </w:r>
      <w:r w:rsidRPr="00FC0787" w:rsidR="00012461">
        <w:rPr>
          <w:rFonts w:ascii="Arial" w:hAnsi="Arial" w:cs="Arial"/>
          <w:sz w:val="20"/>
        </w:rPr>
        <w:t>khoản</w:t>
      </w:r>
      <w:r w:rsidRPr="00FC0787">
        <w:rPr>
          <w:rFonts w:ascii="Arial" w:hAnsi="Arial" w:cs="Arial"/>
          <w:sz w:val="20"/>
        </w:rPr>
        <w:t xml:space="preserve"> thuế, </w:t>
      </w:r>
      <w:r w:rsidRPr="00FC0787" w:rsidR="005777BB">
        <w:rPr>
          <w:rFonts w:ascii="Arial" w:hAnsi="Arial" w:cs="Arial"/>
          <w:sz w:val="20"/>
        </w:rPr>
        <w:t>phí</w:t>
      </w:r>
      <w:r w:rsidRPr="00FC0787" w:rsidR="00D3421B">
        <w:rPr>
          <w:rFonts w:ascii="Arial" w:hAnsi="Arial" w:cs="Arial"/>
          <w:sz w:val="20"/>
        </w:rPr>
        <w:t>, lệ</w:t>
      </w:r>
      <w:r w:rsidRPr="00FC0787">
        <w:rPr>
          <w:rFonts w:ascii="Arial" w:hAnsi="Arial" w:cs="Arial"/>
          <w:sz w:val="20"/>
        </w:rPr>
        <w:t xml:space="preserve"> phí ph</w:t>
      </w:r>
      <w:r w:rsidRPr="00FC0787" w:rsidR="00D3421B">
        <w:rPr>
          <w:rFonts w:ascii="Arial" w:hAnsi="Arial" w:cs="Arial"/>
          <w:sz w:val="20"/>
        </w:rPr>
        <w:t>ải</w:t>
      </w:r>
      <w:r w:rsidRPr="00FC0787">
        <w:rPr>
          <w:rFonts w:ascii="Arial" w:hAnsi="Arial" w:cs="Arial"/>
          <w:sz w:val="20"/>
        </w:rPr>
        <w:t xml:space="preserve"> nộp ở Việt Nam đã nằm trong giá mua hàng nhập khẩu</w:t>
      </w:r>
    </w:p>
    <w:p w:rsidR="004E0AF6" w:rsidRPr="00FC0787" w:rsidP="001A0720">
      <w:pPr>
        <w:spacing w:before="120"/>
        <w:rPr>
          <w:rFonts w:ascii="Arial" w:hAnsi="Arial" w:cs="Arial"/>
          <w:sz w:val="20"/>
        </w:rPr>
      </w:pPr>
      <w:r w:rsidRPr="00FC0787">
        <w:rPr>
          <w:rFonts w:ascii="Arial" w:hAnsi="Arial" w:cs="Arial"/>
          <w:sz w:val="20"/>
        </w:rPr>
        <w:t xml:space="preserve">“G” </w:t>
      </w:r>
      <w:r w:rsidRPr="00FC0787" w:rsidR="00012461">
        <w:rPr>
          <w:rFonts w:ascii="Arial" w:hAnsi="Arial" w:cs="Arial"/>
          <w:sz w:val="20"/>
        </w:rPr>
        <w:t>Khoản</w:t>
      </w:r>
      <w:r w:rsidRPr="00FC0787">
        <w:rPr>
          <w:rFonts w:ascii="Arial" w:hAnsi="Arial" w:cs="Arial"/>
          <w:sz w:val="20"/>
        </w:rPr>
        <w:t xml:space="preserve"> giảm giá</w:t>
      </w:r>
    </w:p>
    <w:p w:rsidR="004E0AF6" w:rsidRPr="00FC0787" w:rsidP="001A0720">
      <w:pPr>
        <w:spacing w:before="120"/>
        <w:rPr>
          <w:rFonts w:ascii="Arial" w:hAnsi="Arial" w:cs="Arial"/>
          <w:sz w:val="20"/>
        </w:rPr>
      </w:pPr>
      <w:r w:rsidRPr="00FC0787">
        <w:rPr>
          <w:rFonts w:ascii="Arial" w:hAnsi="Arial" w:cs="Arial"/>
          <w:sz w:val="20"/>
        </w:rPr>
        <w:t>“S”</w:t>
      </w:r>
      <w:r w:rsidRPr="00FC0787" w:rsidR="00281DEA">
        <w:rPr>
          <w:rFonts w:ascii="Arial" w:hAnsi="Arial" w:cs="Arial"/>
          <w:sz w:val="20"/>
        </w:rPr>
        <w:t xml:space="preserve"> </w:t>
      </w:r>
      <w:r w:rsidRPr="00FC0787">
        <w:rPr>
          <w:rFonts w:ascii="Arial" w:hAnsi="Arial" w:cs="Arial"/>
          <w:sz w:val="20"/>
        </w:rPr>
        <w:t xml:space="preserve">Các chi </w:t>
      </w:r>
      <w:r w:rsidRPr="00FC0787" w:rsidR="005777BB">
        <w:rPr>
          <w:rFonts w:ascii="Arial" w:hAnsi="Arial" w:cs="Arial"/>
          <w:sz w:val="20"/>
        </w:rPr>
        <w:t>phí</w:t>
      </w:r>
      <w:r w:rsidRPr="00FC0787">
        <w:rPr>
          <w:rFonts w:ascii="Arial" w:hAnsi="Arial" w:cs="Arial"/>
          <w:sz w:val="20"/>
        </w:rPr>
        <w:t xml:space="preserve"> do người mua chịu liên </w:t>
      </w:r>
      <w:r w:rsidRPr="00FC0787" w:rsidR="00D3421B">
        <w:rPr>
          <w:rFonts w:ascii="Arial" w:hAnsi="Arial" w:cs="Arial"/>
          <w:sz w:val="20"/>
        </w:rPr>
        <w:t>q</w:t>
      </w:r>
      <w:r w:rsidRPr="00FC0787">
        <w:rPr>
          <w:rFonts w:ascii="Arial" w:hAnsi="Arial" w:cs="Arial"/>
          <w:sz w:val="20"/>
        </w:rPr>
        <w:t>uan đ</w:t>
      </w:r>
      <w:r w:rsidRPr="00FC0787" w:rsidR="00D3421B">
        <w:rPr>
          <w:rFonts w:ascii="Arial" w:hAnsi="Arial" w:cs="Arial"/>
          <w:sz w:val="20"/>
        </w:rPr>
        <w:t>ế</w:t>
      </w:r>
      <w:r w:rsidRPr="00FC0787">
        <w:rPr>
          <w:rFonts w:ascii="Arial" w:hAnsi="Arial" w:cs="Arial"/>
          <w:sz w:val="20"/>
        </w:rPr>
        <w:t xml:space="preserve">n tiếp thị </w:t>
      </w:r>
      <w:r w:rsidRPr="00FC0787" w:rsidR="007541E2">
        <w:rPr>
          <w:rFonts w:ascii="Arial" w:hAnsi="Arial" w:cs="Arial"/>
          <w:sz w:val="20"/>
        </w:rPr>
        <w:t>hàng hóa</w:t>
      </w:r>
      <w:r w:rsidRPr="00FC0787">
        <w:rPr>
          <w:rFonts w:ascii="Arial" w:hAnsi="Arial" w:cs="Arial"/>
          <w:sz w:val="20"/>
        </w:rPr>
        <w:t xml:space="preserve"> nhập</w:t>
      </w:r>
      <w:r w:rsidRPr="00FC0787" w:rsidR="00281DEA">
        <w:rPr>
          <w:rFonts w:ascii="Arial" w:hAnsi="Arial" w:cs="Arial"/>
          <w:sz w:val="20"/>
        </w:rPr>
        <w:t xml:space="preserve"> </w:t>
      </w:r>
      <w:r w:rsidRPr="00FC0787">
        <w:rPr>
          <w:rFonts w:ascii="Arial" w:hAnsi="Arial" w:cs="Arial"/>
          <w:sz w:val="20"/>
        </w:rPr>
        <w:t>khẩu</w:t>
      </w:r>
    </w:p>
    <w:p w:rsidR="004E0AF6" w:rsidRPr="00FC0787" w:rsidP="001A0720">
      <w:pPr>
        <w:spacing w:before="120"/>
        <w:rPr>
          <w:rFonts w:ascii="Arial" w:hAnsi="Arial" w:cs="Arial"/>
          <w:sz w:val="20"/>
        </w:rPr>
      </w:pPr>
      <w:r w:rsidRPr="00FC0787" w:rsidR="0054375B">
        <w:rPr>
          <w:rFonts w:ascii="Arial" w:hAnsi="Arial" w:cs="Arial"/>
          <w:sz w:val="20"/>
        </w:rPr>
        <w:t>“L”</w:t>
      </w:r>
      <w:r w:rsidRPr="00FC0787" w:rsidR="00281DEA">
        <w:rPr>
          <w:rFonts w:ascii="Arial" w:hAnsi="Arial" w:cs="Arial"/>
          <w:sz w:val="20"/>
        </w:rPr>
        <w:t xml:space="preserve"> </w:t>
      </w:r>
      <w:r w:rsidRPr="00FC0787">
        <w:rPr>
          <w:rFonts w:ascii="Arial" w:hAnsi="Arial" w:cs="Arial"/>
          <w:sz w:val="20"/>
        </w:rPr>
        <w:t xml:space="preserve">Tiền lãi phải trả do việc thanh </w:t>
      </w:r>
      <w:r w:rsidRPr="00FC0787" w:rsidR="00D3421B">
        <w:rPr>
          <w:rFonts w:ascii="Arial" w:hAnsi="Arial" w:cs="Arial"/>
          <w:sz w:val="20"/>
        </w:rPr>
        <w:t xml:space="preserve">toán </w:t>
      </w:r>
      <w:r w:rsidRPr="00FC0787">
        <w:rPr>
          <w:rFonts w:ascii="Arial" w:hAnsi="Arial" w:cs="Arial"/>
          <w:sz w:val="20"/>
        </w:rPr>
        <w:t>tiền mua h</w:t>
      </w:r>
      <w:r w:rsidRPr="00FC0787" w:rsidR="00D3421B">
        <w:rPr>
          <w:rFonts w:ascii="Arial" w:hAnsi="Arial" w:cs="Arial"/>
          <w:sz w:val="20"/>
        </w:rPr>
        <w:t>à</w:t>
      </w:r>
      <w:r w:rsidRPr="00FC0787">
        <w:rPr>
          <w:rFonts w:ascii="Arial" w:hAnsi="Arial" w:cs="Arial"/>
          <w:sz w:val="20"/>
        </w:rPr>
        <w:t>ng</w:t>
      </w:r>
    </w:p>
    <w:p w:rsidR="004E0AF6" w:rsidRPr="00FC0787" w:rsidP="001A0720">
      <w:pPr>
        <w:spacing w:before="120"/>
        <w:rPr>
          <w:rFonts w:ascii="Arial" w:hAnsi="Arial" w:cs="Arial"/>
          <w:sz w:val="20"/>
        </w:rPr>
      </w:pPr>
      <w:r w:rsidRPr="00FC0787">
        <w:rPr>
          <w:rFonts w:ascii="Arial" w:hAnsi="Arial" w:cs="Arial"/>
          <w:sz w:val="20"/>
        </w:rPr>
        <w:t>“N” Khác</w:t>
      </w:r>
    </w:p>
    <w:p w:rsidR="00EE16F9" w:rsidRPr="00FC0787" w:rsidP="001A0720">
      <w:pPr>
        <w:spacing w:before="120"/>
        <w:rPr>
          <w:rFonts w:ascii="Arial" w:hAnsi="Arial" w:cs="Arial"/>
          <w:sz w:val="20"/>
        </w:rPr>
      </w:pPr>
    </w:p>
    <w:p w:rsidR="00EE16F9" w:rsidRPr="00FC0787" w:rsidP="001A0720">
      <w:pPr>
        <w:spacing w:before="120"/>
        <w:jc w:val="center"/>
        <w:rPr>
          <w:rFonts w:ascii="Arial" w:hAnsi="Arial" w:cs="Arial"/>
          <w:b/>
          <w:sz w:val="20"/>
        </w:rPr>
      </w:pPr>
      <w:r w:rsidRPr="00FC0787" w:rsidR="00012461">
        <w:rPr>
          <w:rFonts w:ascii="Arial" w:hAnsi="Arial" w:cs="Arial"/>
          <w:b/>
          <w:sz w:val="20"/>
        </w:rPr>
        <w:t>HƯỚNG DẪN</w:t>
      </w:r>
      <w:r w:rsidRPr="00FC0787">
        <w:rPr>
          <w:rFonts w:ascii="Arial" w:hAnsi="Arial" w:cs="Arial"/>
          <w:b/>
          <w:sz w:val="20"/>
        </w:rPr>
        <w:t xml:space="preserve"> KHAI BÁO </w:t>
      </w:r>
    </w:p>
    <w:p w:rsidR="004E0AF6" w:rsidRPr="00FC0787" w:rsidP="001A0720">
      <w:pPr>
        <w:spacing w:before="120"/>
        <w:rPr>
          <w:rFonts w:ascii="Arial" w:hAnsi="Arial" w:cs="Arial"/>
          <w:b/>
          <w:sz w:val="20"/>
        </w:rPr>
      </w:pPr>
      <w:r w:rsidRPr="00FC0787" w:rsidR="00012461">
        <w:rPr>
          <w:rFonts w:ascii="Arial" w:hAnsi="Arial" w:cs="Arial"/>
          <w:b/>
          <w:sz w:val="20"/>
        </w:rPr>
        <w:t>Hướng dẫn</w:t>
      </w:r>
      <w:r w:rsidRPr="00FC0787">
        <w:rPr>
          <w:rFonts w:ascii="Arial" w:hAnsi="Arial" w:cs="Arial"/>
          <w:b/>
          <w:sz w:val="20"/>
        </w:rPr>
        <w:t xml:space="preserve"> khai báo tờ khai trị giá hải quan hàng hóa nhập khẩu.</w:t>
      </w:r>
    </w:p>
    <w:p w:rsidR="004E0AF6" w:rsidRPr="00FC0787" w:rsidP="001A0720">
      <w:pPr>
        <w:spacing w:before="120"/>
        <w:rPr>
          <w:rFonts w:ascii="Arial" w:hAnsi="Arial" w:cs="Arial"/>
          <w:sz w:val="20"/>
        </w:rPr>
      </w:pPr>
      <w:r w:rsidRPr="00FC0787" w:rsidR="005768EB">
        <w:rPr>
          <w:rFonts w:ascii="Arial" w:hAnsi="Arial" w:cs="Arial"/>
          <w:sz w:val="20"/>
        </w:rPr>
        <w:t xml:space="preserve">- </w:t>
      </w:r>
      <w:r w:rsidRPr="00FC0787">
        <w:rPr>
          <w:rFonts w:ascii="Arial" w:hAnsi="Arial" w:cs="Arial"/>
          <w:sz w:val="20"/>
        </w:rPr>
        <w:t>Tờ khai trị giá hải quan được sử dụng để khai báo cho nhiều mặt hàng. Trường hợp số lượng mặt hàng nhiều thì người khai hải quan c</w:t>
      </w:r>
      <w:r w:rsidRPr="00FC0787" w:rsidR="005768EB">
        <w:rPr>
          <w:rFonts w:ascii="Arial" w:hAnsi="Arial" w:cs="Arial"/>
          <w:sz w:val="20"/>
        </w:rPr>
        <w:t>ó</w:t>
      </w:r>
      <w:r w:rsidRPr="00FC0787">
        <w:rPr>
          <w:rFonts w:ascii="Arial" w:hAnsi="Arial" w:cs="Arial"/>
          <w:sz w:val="20"/>
        </w:rPr>
        <w:t xml:space="preserve"> thể thêm dòng để kéo dài sang các trang tiếp theo.</w:t>
      </w:r>
    </w:p>
    <w:p w:rsidR="004E0AF6" w:rsidRPr="00FC0787" w:rsidP="001A0720">
      <w:pPr>
        <w:spacing w:before="120"/>
        <w:rPr>
          <w:rFonts w:ascii="Arial" w:hAnsi="Arial" w:cs="Arial"/>
          <w:sz w:val="20"/>
        </w:rPr>
      </w:pPr>
      <w:r w:rsidRPr="00FC0787" w:rsidR="005768EB">
        <w:rPr>
          <w:rFonts w:ascii="Arial" w:hAnsi="Arial" w:cs="Arial"/>
          <w:sz w:val="20"/>
        </w:rPr>
        <w:t xml:space="preserve">- </w:t>
      </w:r>
      <w:r w:rsidRPr="00FC0787">
        <w:rPr>
          <w:rFonts w:ascii="Arial" w:hAnsi="Arial" w:cs="Arial"/>
          <w:sz w:val="20"/>
        </w:rPr>
        <w:t>S</w:t>
      </w:r>
      <w:r w:rsidRPr="00FC0787" w:rsidR="005768EB">
        <w:rPr>
          <w:rFonts w:ascii="Arial" w:hAnsi="Arial" w:cs="Arial"/>
          <w:sz w:val="20"/>
        </w:rPr>
        <w:t>ố</w:t>
      </w:r>
      <w:r w:rsidRPr="00FC0787">
        <w:rPr>
          <w:rFonts w:ascii="Arial" w:hAnsi="Arial" w:cs="Arial"/>
          <w:sz w:val="20"/>
        </w:rPr>
        <w:t xml:space="preserve"> cột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 xml:space="preserve">chỉnh cộng (9),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 xml:space="preserve">chỉnh trừ (10): Người khai </w:t>
      </w:r>
      <w:r w:rsidRPr="00FC0787" w:rsidR="00713641">
        <w:rPr>
          <w:rFonts w:ascii="Arial" w:hAnsi="Arial" w:cs="Arial"/>
          <w:sz w:val="20"/>
        </w:rPr>
        <w:t>hải quan</w:t>
      </w:r>
      <w:r w:rsidRPr="00FC0787">
        <w:rPr>
          <w:rFonts w:ascii="Arial" w:hAnsi="Arial" w:cs="Arial"/>
          <w:sz w:val="20"/>
        </w:rPr>
        <w:t xml:space="preserve"> tự </w:t>
      </w:r>
      <w:r w:rsidRPr="00FC0787" w:rsidR="00012461">
        <w:rPr>
          <w:rFonts w:ascii="Arial" w:hAnsi="Arial" w:cs="Arial"/>
          <w:sz w:val="20"/>
        </w:rPr>
        <w:t xml:space="preserve">điều </w:t>
      </w:r>
      <w:r w:rsidRPr="00FC0787">
        <w:rPr>
          <w:rFonts w:ascii="Arial" w:hAnsi="Arial" w:cs="Arial"/>
          <w:sz w:val="20"/>
        </w:rPr>
        <w:t>chỉnh số cộ</w:t>
      </w:r>
      <w:r w:rsidRPr="00FC0787" w:rsidR="007257F9">
        <w:rPr>
          <w:rFonts w:ascii="Arial" w:hAnsi="Arial" w:cs="Arial"/>
          <w:sz w:val="20"/>
        </w:rPr>
        <w:t>t tương ứ</w:t>
      </w:r>
      <w:r w:rsidRPr="00FC0787">
        <w:rPr>
          <w:rFonts w:ascii="Arial" w:hAnsi="Arial" w:cs="Arial"/>
          <w:sz w:val="20"/>
        </w:rPr>
        <w:t xml:space="preserve">ng với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cần kê khai.</w:t>
      </w:r>
    </w:p>
    <w:p w:rsidR="004E0AF6" w:rsidRPr="00FC0787" w:rsidP="001A0720">
      <w:pPr>
        <w:spacing w:before="120"/>
        <w:rPr>
          <w:rFonts w:ascii="Arial" w:hAnsi="Arial" w:cs="Arial"/>
          <w:sz w:val="20"/>
        </w:rPr>
      </w:pPr>
      <w:r w:rsidRPr="00FC0787" w:rsidR="005768EB">
        <w:rPr>
          <w:rFonts w:ascii="Arial" w:hAnsi="Arial" w:cs="Arial"/>
          <w:sz w:val="20"/>
        </w:rPr>
        <w:t xml:space="preserve">- </w:t>
      </w:r>
      <w:r w:rsidRPr="00FC0787">
        <w:rPr>
          <w:rFonts w:ascii="Arial" w:hAnsi="Arial" w:cs="Arial"/>
          <w:sz w:val="20"/>
        </w:rPr>
        <w:t>Phần khai báo trên tờ khai:</w:t>
      </w:r>
    </w:p>
    <w:p w:rsidR="005768EB" w:rsidRPr="00FC0787" w:rsidP="001A0720">
      <w:pPr>
        <w:spacing w:before="120"/>
        <w:jc w:val="center"/>
        <w:rPr>
          <w:rFonts w:ascii="Arial" w:hAnsi="Arial" w:cs="Arial"/>
          <w:b/>
          <w:sz w:val="20"/>
        </w:rPr>
      </w:pPr>
      <w:r w:rsidRPr="00FC0787">
        <w:rPr>
          <w:rFonts w:ascii="Arial" w:hAnsi="Arial" w:cs="Arial"/>
          <w:b/>
          <w:sz w:val="20"/>
        </w:rPr>
        <w:t>PHẦN KHAI BÁO CỦA NGƯỜI KHAI HẢI QUAN</w:t>
      </w:r>
    </w:p>
    <w:tbl>
      <w:tblPr>
        <w:tblStyle w:val="TableNormal"/>
        <w:tblW w:w="0" w:type="dxa"/>
        <w:tblInd w:w="5" w:type="dxa"/>
        <w:tblCellMar>
          <w:left w:w="0" w:type="dxa"/>
          <w:right w:w="0" w:type="dxa"/>
        </w:tblCellMar>
        <w:tblLook w:val="0000"/>
      </w:tblPr>
      <w:tblGrid>
        <w:gridCol w:w="4901"/>
        <w:gridCol w:w="4165"/>
      </w:tblGrid>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4E0AF6" w:rsidRPr="00FC0787" w:rsidP="001A0720">
            <w:pPr>
              <w:spacing w:before="120"/>
              <w:rPr>
                <w:rFonts w:ascii="Arial" w:hAnsi="Arial" w:cs="Arial"/>
                <w:b/>
                <w:i/>
                <w:sz w:val="20"/>
                <w:lang w:val="fr-FR"/>
              </w:rPr>
            </w:pPr>
            <w:r w:rsidRPr="00FC0787" w:rsidR="002C0BFE">
              <w:rPr>
                <w:rFonts w:ascii="Arial" w:hAnsi="Arial" w:cs="Arial"/>
                <w:b/>
                <w:i/>
                <w:sz w:val="20"/>
              </w:rPr>
              <w:t>Trang số</w:t>
            </w:r>
            <w:r w:rsidRPr="00FC0787" w:rsidR="00DC28A7">
              <w:rPr>
                <w:rFonts w:ascii="Arial" w:hAnsi="Arial" w:cs="Arial"/>
                <w:b/>
                <w:i/>
                <w:sz w:val="20"/>
                <w:lang w:val="fr-FR"/>
              </w:rPr>
              <w:t xml:space="preserve"> …</w:t>
            </w:r>
            <w:r w:rsidRPr="00FC0787" w:rsidR="000410E0">
              <w:rPr>
                <w:rFonts w:ascii="Arial" w:hAnsi="Arial" w:cs="Arial"/>
                <w:b/>
                <w:i/>
                <w:sz w:val="20"/>
                <w:lang w:val="fr-FR"/>
              </w:rPr>
              <w:t xml:space="preserve"> </w:t>
            </w:r>
            <w:r w:rsidRPr="00FC0787" w:rsidR="000E6213">
              <w:rPr>
                <w:rFonts w:ascii="Arial" w:hAnsi="Arial" w:cs="Arial"/>
                <w:b/>
                <w:i/>
                <w:sz w:val="20"/>
                <w:lang w:val="fr-FR"/>
              </w:rPr>
              <w:t>/</w:t>
            </w:r>
            <w:r w:rsidRPr="00FC0787" w:rsidR="000431B5">
              <w:rPr>
                <w:rFonts w:ascii="Arial" w:hAnsi="Arial" w:cs="Arial"/>
                <w:b/>
                <w:i/>
                <w:sz w:val="20"/>
                <w:lang w:val="fr-FR"/>
              </w:rPr>
              <w:t>…t</w:t>
            </w:r>
            <w:r w:rsidRPr="00FC0787" w:rsidR="00DC28A7">
              <w:rPr>
                <w:rFonts w:ascii="Arial" w:hAnsi="Arial" w:cs="Arial"/>
                <w:b/>
                <w:i/>
                <w:sz w:val="20"/>
                <w:lang w:val="fr-FR"/>
              </w:rPr>
              <w:t>ổ</w:t>
            </w:r>
            <w:r w:rsidRPr="00FC0787" w:rsidR="002C0BFE">
              <w:rPr>
                <w:rFonts w:ascii="Arial" w:hAnsi="Arial" w:cs="Arial"/>
                <w:b/>
                <w:i/>
                <w:sz w:val="20"/>
              </w:rPr>
              <w:t>ng s</w:t>
            </w:r>
            <w:r w:rsidRPr="00FC0787" w:rsidR="00DC28A7">
              <w:rPr>
                <w:rFonts w:ascii="Arial" w:hAnsi="Arial" w:cs="Arial"/>
                <w:b/>
                <w:i/>
                <w:sz w:val="20"/>
                <w:lang w:val="fr-FR"/>
              </w:rPr>
              <w:t>ố</w:t>
            </w:r>
            <w:r w:rsidRPr="00FC0787" w:rsidR="002C0BFE">
              <w:rPr>
                <w:rFonts w:ascii="Arial" w:hAnsi="Arial" w:cs="Arial"/>
                <w:b/>
                <w:i/>
                <w:sz w:val="20"/>
              </w:rPr>
              <w:t xml:space="preserve"> trang</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Ghi số thứ tự từng trang t</w:t>
            </w:r>
            <w:r w:rsidRPr="00FC0787" w:rsidR="000431B5">
              <w:rPr>
                <w:rFonts w:ascii="Arial" w:hAnsi="Arial" w:cs="Arial"/>
                <w:sz w:val="20"/>
                <w:lang w:val="fr-FR"/>
              </w:rPr>
              <w:t>ờ</w:t>
            </w:r>
            <w:r w:rsidRPr="00FC0787">
              <w:rPr>
                <w:rFonts w:ascii="Arial" w:hAnsi="Arial" w:cs="Arial"/>
                <w:sz w:val="20"/>
              </w:rPr>
              <w:t xml:space="preserve"> khai trị gi</w:t>
            </w:r>
            <w:r w:rsidRPr="00FC0787" w:rsidR="000431B5">
              <w:rPr>
                <w:rFonts w:ascii="Arial" w:hAnsi="Arial" w:cs="Arial"/>
                <w:sz w:val="20"/>
                <w:lang w:val="fr-FR"/>
              </w:rPr>
              <w:t>á Hải</w:t>
            </w:r>
            <w:r w:rsidRPr="00FC0787">
              <w:rPr>
                <w:rFonts w:ascii="Arial" w:hAnsi="Arial" w:cs="Arial"/>
                <w:sz w:val="20"/>
              </w:rPr>
              <w:t xml:space="preserve"> quan </w:t>
            </w:r>
            <w:r w:rsidRPr="00FC0787" w:rsidR="000E6213">
              <w:rPr>
                <w:rFonts w:ascii="Arial" w:hAnsi="Arial" w:cs="Arial"/>
                <w:sz w:val="20"/>
              </w:rPr>
              <w:t>/</w:t>
            </w:r>
            <w:r w:rsidRPr="00FC0787">
              <w:rPr>
                <w:rFonts w:ascii="Arial" w:hAnsi="Arial" w:cs="Arial"/>
                <w:sz w:val="20"/>
              </w:rPr>
              <w:t xml:space="preserve"> tổng s</w:t>
            </w:r>
            <w:r w:rsidRPr="00FC0787" w:rsidR="000431B5">
              <w:rPr>
                <w:rFonts w:ascii="Arial" w:hAnsi="Arial" w:cs="Arial"/>
                <w:sz w:val="20"/>
                <w:lang w:val="fr-FR"/>
              </w:rPr>
              <w:t>ố</w:t>
            </w:r>
            <w:r w:rsidRPr="00FC0787">
              <w:rPr>
                <w:rFonts w:ascii="Arial" w:hAnsi="Arial" w:cs="Arial"/>
                <w:sz w:val="20"/>
              </w:rPr>
              <w:t xml:space="preserve"> trang tờ khai trị giá hải quan.</w:t>
            </w:r>
          </w:p>
          <w:p w:rsidR="004E0AF6" w:rsidRPr="00FC0787" w:rsidP="001A0720">
            <w:pPr>
              <w:spacing w:before="120"/>
              <w:rPr>
                <w:rFonts w:ascii="Arial" w:hAnsi="Arial" w:cs="Arial"/>
                <w:i/>
                <w:sz w:val="20"/>
              </w:rPr>
            </w:pPr>
            <w:r w:rsidRPr="00FC0787" w:rsidR="00BF4E7A">
              <w:rPr>
                <w:rFonts w:ascii="Arial" w:hAnsi="Arial" w:cs="Arial"/>
                <w:i/>
                <w:sz w:val="20"/>
              </w:rPr>
              <w:t>V</w:t>
            </w:r>
            <w:r w:rsidRPr="00FC0787" w:rsidR="000431B5">
              <w:rPr>
                <w:rFonts w:ascii="Arial" w:hAnsi="Arial" w:cs="Arial"/>
                <w:i/>
                <w:sz w:val="20"/>
              </w:rPr>
              <w:t>í</w:t>
            </w:r>
            <w:r w:rsidRPr="00FC0787" w:rsidR="00BF4E7A">
              <w:rPr>
                <w:rFonts w:ascii="Arial" w:hAnsi="Arial" w:cs="Arial"/>
                <w:i/>
                <w:sz w:val="20"/>
              </w:rPr>
              <w:t xml:space="preserve"> dụ: Lô hàng nhập kh</w:t>
            </w:r>
            <w:r w:rsidRPr="00FC0787" w:rsidR="00F917E9">
              <w:rPr>
                <w:rFonts w:ascii="Arial" w:hAnsi="Arial" w:cs="Arial"/>
                <w:i/>
                <w:sz w:val="20"/>
              </w:rPr>
              <w:t>ẩ</w:t>
            </w:r>
            <w:r w:rsidRPr="00FC0787" w:rsidR="00BF4E7A">
              <w:rPr>
                <w:rFonts w:ascii="Arial" w:hAnsi="Arial" w:cs="Arial"/>
                <w:i/>
                <w:sz w:val="20"/>
              </w:rPr>
              <w:t xml:space="preserve">u có 30 mặt </w:t>
            </w:r>
            <w:r w:rsidRPr="00FC0787" w:rsidR="00F917E9">
              <w:rPr>
                <w:rFonts w:ascii="Arial" w:hAnsi="Arial" w:cs="Arial"/>
                <w:i/>
                <w:sz w:val="20"/>
              </w:rPr>
              <w:t>h</w:t>
            </w:r>
            <w:r w:rsidRPr="00FC0787" w:rsidR="00BF4E7A">
              <w:rPr>
                <w:rFonts w:ascii="Arial" w:hAnsi="Arial" w:cs="Arial"/>
                <w:i/>
                <w:sz w:val="20"/>
              </w:rPr>
              <w:t>àng</w:t>
            </w:r>
            <w:r w:rsidRPr="00FC0787" w:rsidR="00F917E9">
              <w:rPr>
                <w:rFonts w:ascii="Arial" w:hAnsi="Arial" w:cs="Arial"/>
                <w:i/>
                <w:sz w:val="20"/>
              </w:rPr>
              <w:t xml:space="preserve"> </w:t>
            </w:r>
            <w:r w:rsidRPr="00FC0787" w:rsidR="00BF4E7A">
              <w:rPr>
                <w:rFonts w:ascii="Arial" w:hAnsi="Arial" w:cs="Arial"/>
                <w:i/>
                <w:sz w:val="20"/>
              </w:rPr>
              <w:t>và khai báo trên 02 tờ khai tr</w:t>
            </w:r>
            <w:r w:rsidRPr="00FC0787" w:rsidR="00F917E9">
              <w:rPr>
                <w:rFonts w:ascii="Arial" w:hAnsi="Arial" w:cs="Arial"/>
                <w:i/>
                <w:sz w:val="20"/>
              </w:rPr>
              <w:t>ị</w:t>
            </w:r>
            <w:r w:rsidRPr="00FC0787" w:rsidR="00BF4E7A">
              <w:rPr>
                <w:rFonts w:ascii="Arial" w:hAnsi="Arial" w:cs="Arial"/>
                <w:i/>
                <w:sz w:val="20"/>
              </w:rPr>
              <w:t xml:space="preserve"> giá hải quan: Tr</w:t>
            </w:r>
            <w:r w:rsidRPr="00FC0787" w:rsidR="00F917E9">
              <w:rPr>
                <w:rFonts w:ascii="Arial" w:hAnsi="Arial" w:cs="Arial"/>
                <w:i/>
                <w:sz w:val="20"/>
              </w:rPr>
              <w:t>ê</w:t>
            </w:r>
            <w:r w:rsidRPr="00FC0787" w:rsidR="00BF4E7A">
              <w:rPr>
                <w:rFonts w:ascii="Arial" w:hAnsi="Arial" w:cs="Arial"/>
                <w:i/>
                <w:sz w:val="20"/>
              </w:rPr>
              <w:t>n mặt tờ khai th</w:t>
            </w:r>
            <w:r w:rsidRPr="00FC0787" w:rsidR="00F917E9">
              <w:rPr>
                <w:rFonts w:ascii="Arial" w:hAnsi="Arial" w:cs="Arial"/>
                <w:i/>
                <w:sz w:val="20"/>
              </w:rPr>
              <w:t>ể</w:t>
            </w:r>
            <w:r w:rsidRPr="00FC0787" w:rsidR="00BF4E7A">
              <w:rPr>
                <w:rFonts w:ascii="Arial" w:hAnsi="Arial" w:cs="Arial"/>
                <w:i/>
                <w:sz w:val="20"/>
              </w:rPr>
              <w:t xml:space="preserve"> hiện: Trang s</w:t>
            </w:r>
            <w:r w:rsidRPr="00FC0787" w:rsidR="00F917E9">
              <w:rPr>
                <w:rFonts w:ascii="Arial" w:hAnsi="Arial" w:cs="Arial"/>
                <w:i/>
                <w:sz w:val="20"/>
              </w:rPr>
              <w:t>ố</w:t>
            </w:r>
            <w:r w:rsidRPr="00FC0787" w:rsidR="00BF4E7A">
              <w:rPr>
                <w:rFonts w:ascii="Arial" w:hAnsi="Arial" w:cs="Arial"/>
                <w:i/>
                <w:sz w:val="20"/>
              </w:rPr>
              <w:t xml:space="preserve"> </w:t>
            </w:r>
            <w:r w:rsidRPr="00FC0787" w:rsidR="00F917E9">
              <w:rPr>
                <w:rFonts w:ascii="Arial" w:hAnsi="Arial" w:cs="Arial"/>
                <w:i/>
                <w:sz w:val="20"/>
              </w:rPr>
              <w:t>1</w:t>
            </w:r>
            <w:r w:rsidRPr="00FC0787" w:rsidR="000E6213">
              <w:rPr>
                <w:rFonts w:ascii="Arial" w:hAnsi="Arial" w:cs="Arial"/>
                <w:i/>
                <w:sz w:val="20"/>
              </w:rPr>
              <w:t>/</w:t>
            </w:r>
            <w:r w:rsidRPr="00FC0787" w:rsidR="00BF4E7A">
              <w:rPr>
                <w:rFonts w:ascii="Arial" w:hAnsi="Arial" w:cs="Arial"/>
                <w:i/>
                <w:sz w:val="20"/>
              </w:rPr>
              <w:t>2 trang; trang số 2</w:t>
            </w:r>
            <w:r w:rsidRPr="00FC0787" w:rsidR="000E6213">
              <w:rPr>
                <w:rFonts w:ascii="Arial" w:hAnsi="Arial" w:cs="Arial"/>
                <w:i/>
                <w:sz w:val="20"/>
              </w:rPr>
              <w:t>/</w:t>
            </w:r>
            <w:r w:rsidRPr="00FC0787" w:rsidR="00BF4E7A">
              <w:rPr>
                <w:rFonts w:ascii="Arial" w:hAnsi="Arial" w:cs="Arial"/>
                <w:i/>
                <w:sz w:val="20"/>
              </w:rPr>
              <w:t>2 trang.</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Pr>
                <w:rFonts w:ascii="Arial" w:hAnsi="Arial" w:cs="Arial"/>
                <w:b/>
                <w:i/>
                <w:sz w:val="20"/>
              </w:rPr>
              <w:t>Tiêu thức 1</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Ghi n</w:t>
            </w:r>
            <w:r w:rsidRPr="00FC0787" w:rsidR="00122FA2">
              <w:rPr>
                <w:rFonts w:ascii="Arial" w:hAnsi="Arial" w:cs="Arial"/>
                <w:sz w:val="20"/>
                <w:lang w:val="en-US"/>
              </w:rPr>
              <w:t>g</w:t>
            </w:r>
            <w:r w:rsidRPr="00FC0787">
              <w:rPr>
                <w:rFonts w:ascii="Arial" w:hAnsi="Arial" w:cs="Arial"/>
                <w:sz w:val="20"/>
              </w:rPr>
              <w:t>ày v</w:t>
            </w:r>
            <w:r w:rsidRPr="00FC0787" w:rsidR="00122FA2">
              <w:rPr>
                <w:rFonts w:ascii="Arial" w:hAnsi="Arial" w:cs="Arial"/>
                <w:sz w:val="20"/>
                <w:lang w:val="en-US"/>
              </w:rPr>
              <w:t>ậ</w:t>
            </w:r>
            <w:r w:rsidRPr="00FC0787">
              <w:rPr>
                <w:rFonts w:ascii="Arial" w:hAnsi="Arial" w:cs="Arial"/>
                <w:sz w:val="20"/>
              </w:rPr>
              <w:t>n đơn.</w:t>
            </w:r>
          </w:p>
        </w:tc>
      </w:tr>
      <w:tr>
        <w:tblPrEx>
          <w:tblW w:w="0" w:type="dxa"/>
          <w:tblInd w:w="5" w:type="dxa"/>
          <w:tblCellMar>
            <w:left w:w="0" w:type="dxa"/>
            <w:right w:w="0" w:type="dxa"/>
          </w:tblCellMar>
          <w:tblLook w:val="0000"/>
        </w:tblPrEx>
        <w:tc>
          <w:tcPr>
            <w:tcW w:w="8785"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jc w:val="center"/>
              <w:rPr>
                <w:rFonts w:ascii="Arial" w:hAnsi="Arial" w:cs="Arial"/>
                <w:b/>
                <w:sz w:val="20"/>
              </w:rPr>
            </w:pPr>
            <w:r w:rsidRPr="00FC0787" w:rsidR="00012461">
              <w:rPr>
                <w:rFonts w:ascii="Arial" w:hAnsi="Arial" w:cs="Arial"/>
                <w:b/>
                <w:sz w:val="20"/>
              </w:rPr>
              <w:t xml:space="preserve">ĐIỀU </w:t>
            </w:r>
            <w:r w:rsidRPr="00FC0787">
              <w:rPr>
                <w:rFonts w:ascii="Arial" w:hAnsi="Arial" w:cs="Arial"/>
                <w:b/>
                <w:sz w:val="20"/>
              </w:rPr>
              <w:t>KI</w:t>
            </w:r>
            <w:r w:rsidRPr="00FC0787" w:rsidR="00122FA2">
              <w:rPr>
                <w:rFonts w:ascii="Arial" w:hAnsi="Arial" w:cs="Arial"/>
                <w:b/>
                <w:sz w:val="20"/>
              </w:rPr>
              <w:t>Ệ</w:t>
            </w:r>
            <w:r w:rsidRPr="00FC0787">
              <w:rPr>
                <w:rFonts w:ascii="Arial" w:hAnsi="Arial" w:cs="Arial"/>
                <w:b/>
                <w:sz w:val="20"/>
              </w:rPr>
              <w:t>N ÁP D</w:t>
            </w:r>
            <w:r w:rsidRPr="00FC0787" w:rsidR="00122FA2">
              <w:rPr>
                <w:rFonts w:ascii="Arial" w:hAnsi="Arial" w:cs="Arial"/>
                <w:b/>
                <w:sz w:val="20"/>
              </w:rPr>
              <w:t>Ụ</w:t>
            </w:r>
            <w:r w:rsidRPr="00FC0787">
              <w:rPr>
                <w:rFonts w:ascii="Arial" w:hAnsi="Arial" w:cs="Arial"/>
                <w:b/>
                <w:sz w:val="20"/>
              </w:rPr>
              <w:t>NG TR</w:t>
            </w:r>
            <w:r w:rsidRPr="00FC0787" w:rsidR="00122FA2">
              <w:rPr>
                <w:rFonts w:ascii="Arial" w:hAnsi="Arial" w:cs="Arial"/>
                <w:b/>
                <w:sz w:val="20"/>
              </w:rPr>
              <w:t>Ị</w:t>
            </w:r>
            <w:r w:rsidRPr="00FC0787">
              <w:rPr>
                <w:rFonts w:ascii="Arial" w:hAnsi="Arial" w:cs="Arial"/>
                <w:b/>
                <w:sz w:val="20"/>
              </w:rPr>
              <w:t xml:space="preserve"> GI</w:t>
            </w:r>
            <w:r w:rsidRPr="00FC0787" w:rsidR="00122FA2">
              <w:rPr>
                <w:rFonts w:ascii="Arial" w:hAnsi="Arial" w:cs="Arial"/>
                <w:b/>
                <w:sz w:val="20"/>
              </w:rPr>
              <w:t>Á</w:t>
            </w:r>
            <w:r w:rsidRPr="00FC0787">
              <w:rPr>
                <w:rFonts w:ascii="Arial" w:hAnsi="Arial" w:cs="Arial"/>
                <w:b/>
                <w:sz w:val="20"/>
              </w:rPr>
              <w:t xml:space="preserve"> GIAO D</w:t>
            </w:r>
            <w:r w:rsidRPr="00FC0787" w:rsidR="00122FA2">
              <w:rPr>
                <w:rFonts w:ascii="Arial" w:hAnsi="Arial" w:cs="Arial"/>
                <w:b/>
                <w:sz w:val="20"/>
              </w:rPr>
              <w:t>Ị</w:t>
            </w:r>
            <w:r w:rsidRPr="00FC0787">
              <w:rPr>
                <w:rFonts w:ascii="Arial" w:hAnsi="Arial" w:cs="Arial"/>
                <w:b/>
                <w:sz w:val="20"/>
              </w:rPr>
              <w:t>CH</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lang w:val="en-US"/>
              </w:rPr>
            </w:pPr>
            <w:r w:rsidRPr="00FC0787">
              <w:rPr>
                <w:rFonts w:ascii="Arial" w:hAnsi="Arial" w:cs="Arial"/>
                <w:b/>
                <w:i/>
                <w:sz w:val="20"/>
              </w:rPr>
              <w:t>Tiêu thứ</w:t>
            </w:r>
            <w:r w:rsidRPr="00FC0787" w:rsidR="004C5A3A">
              <w:rPr>
                <w:rFonts w:ascii="Arial" w:hAnsi="Arial" w:cs="Arial"/>
                <w:b/>
                <w:i/>
                <w:sz w:val="20"/>
              </w:rPr>
              <w:t>c 2</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 xml:space="preserve">Khai báo </w:t>
            </w:r>
            <w:r w:rsidRPr="00FC0787" w:rsidR="004C5A3A">
              <w:rPr>
                <w:rFonts w:ascii="Arial" w:hAnsi="Arial" w:cs="Arial"/>
                <w:sz w:val="20"/>
                <w:lang w:val="en-US"/>
              </w:rPr>
              <w:t>CÓ</w:t>
            </w:r>
            <w:r w:rsidRPr="00FC0787">
              <w:rPr>
                <w:rFonts w:ascii="Arial" w:hAnsi="Arial" w:cs="Arial"/>
                <w:sz w:val="20"/>
              </w:rPr>
              <w:t xml:space="preserve"> nếu người mua có </w:t>
            </w:r>
            <w:r w:rsidRPr="00FC0787" w:rsidR="004C5A3A">
              <w:rPr>
                <w:rFonts w:ascii="Arial" w:hAnsi="Arial" w:cs="Arial"/>
                <w:sz w:val="20"/>
                <w:lang w:val="en-US"/>
              </w:rPr>
              <w:t xml:space="preserve">đầy đủ quyền </w:t>
            </w:r>
            <w:r w:rsidRPr="00FC0787">
              <w:rPr>
                <w:rFonts w:ascii="Arial" w:hAnsi="Arial" w:cs="Arial"/>
                <w:sz w:val="20"/>
              </w:rPr>
              <w:t>định đoạt, quyền sử dụng hàng hóa sau khi nhập khẩu.</w:t>
            </w:r>
          </w:p>
          <w:p w:rsidR="00BF4E7A" w:rsidRPr="00FC0787" w:rsidP="001A0720">
            <w:pPr>
              <w:spacing w:before="120"/>
              <w:rPr>
                <w:rFonts w:ascii="Arial" w:hAnsi="Arial" w:cs="Arial"/>
                <w:sz w:val="20"/>
              </w:rPr>
            </w:pPr>
            <w:r w:rsidRPr="00FC0787">
              <w:rPr>
                <w:rFonts w:ascii="Arial" w:hAnsi="Arial" w:cs="Arial"/>
                <w:sz w:val="20"/>
              </w:rPr>
              <w:t>Khai báo KH</w:t>
            </w:r>
            <w:r w:rsidRPr="00FC0787" w:rsidR="004C5A3A">
              <w:rPr>
                <w:rFonts w:ascii="Arial" w:hAnsi="Arial" w:cs="Arial"/>
                <w:sz w:val="20"/>
              </w:rPr>
              <w:t>Ô</w:t>
            </w:r>
            <w:r w:rsidRPr="00FC0787">
              <w:rPr>
                <w:rFonts w:ascii="Arial" w:hAnsi="Arial" w:cs="Arial"/>
                <w:sz w:val="20"/>
              </w:rPr>
              <w:t xml:space="preserve">NG nếu người mua </w:t>
            </w:r>
            <w:r w:rsidRPr="00FC0787" w:rsidR="004C5A3A">
              <w:rPr>
                <w:rFonts w:ascii="Arial" w:hAnsi="Arial" w:cs="Arial"/>
                <w:sz w:val="20"/>
              </w:rPr>
              <w:t xml:space="preserve">không </w:t>
            </w:r>
            <w:r w:rsidRPr="00FC0787">
              <w:rPr>
                <w:rFonts w:ascii="Arial" w:hAnsi="Arial" w:cs="Arial"/>
                <w:sz w:val="20"/>
              </w:rPr>
              <w:t xml:space="preserve">có </w:t>
            </w:r>
            <w:r w:rsidRPr="00FC0787" w:rsidR="004C5A3A">
              <w:rPr>
                <w:rFonts w:ascii="Arial" w:hAnsi="Arial" w:cs="Arial"/>
                <w:sz w:val="20"/>
              </w:rPr>
              <w:t xml:space="preserve">đầy đủ </w:t>
            </w:r>
            <w:r w:rsidRPr="00FC0787">
              <w:rPr>
                <w:rFonts w:ascii="Arial" w:hAnsi="Arial" w:cs="Arial"/>
                <w:sz w:val="20"/>
              </w:rPr>
              <w:t>quyền định đoạt, q</w:t>
            </w:r>
            <w:r w:rsidRPr="00FC0787" w:rsidR="004C5A3A">
              <w:rPr>
                <w:rFonts w:ascii="Arial" w:hAnsi="Arial" w:cs="Arial"/>
                <w:sz w:val="20"/>
              </w:rPr>
              <w:t>u</w:t>
            </w:r>
            <w:r w:rsidRPr="00FC0787">
              <w:rPr>
                <w:rFonts w:ascii="Arial" w:hAnsi="Arial" w:cs="Arial"/>
                <w:sz w:val="20"/>
              </w:rPr>
              <w:t>yền sử dụng hàng h</w:t>
            </w:r>
            <w:r w:rsidRPr="00FC0787" w:rsidR="004C5A3A">
              <w:rPr>
                <w:rFonts w:ascii="Arial" w:hAnsi="Arial" w:cs="Arial"/>
                <w:sz w:val="20"/>
              </w:rPr>
              <w:t>óa</w:t>
            </w:r>
            <w:r w:rsidRPr="00FC0787">
              <w:rPr>
                <w:rFonts w:ascii="Arial" w:hAnsi="Arial" w:cs="Arial"/>
                <w:sz w:val="20"/>
              </w:rPr>
              <w:t xml:space="preserve"> sau khi nhập khẩu.</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lang w:val="en-US"/>
              </w:rPr>
            </w:pPr>
            <w:r w:rsidRPr="00FC0787">
              <w:rPr>
                <w:rFonts w:ascii="Arial" w:hAnsi="Arial" w:cs="Arial"/>
                <w:b/>
                <w:i/>
                <w:sz w:val="20"/>
              </w:rPr>
              <w:t>Tiêu thứ</w:t>
            </w:r>
            <w:r w:rsidRPr="00FC0787" w:rsidR="00274A05">
              <w:rPr>
                <w:rFonts w:ascii="Arial" w:hAnsi="Arial" w:cs="Arial"/>
                <w:b/>
                <w:i/>
                <w:sz w:val="20"/>
              </w:rPr>
              <w:t>c 3</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lang w:val="en-US"/>
              </w:rPr>
            </w:pPr>
            <w:r w:rsidRPr="00FC0787">
              <w:rPr>
                <w:rFonts w:ascii="Arial" w:hAnsi="Arial" w:cs="Arial"/>
                <w:sz w:val="20"/>
              </w:rPr>
              <w:t xml:space="preserve">Khai báo </w:t>
            </w:r>
            <w:r w:rsidRPr="00FC0787" w:rsidR="00F278CA">
              <w:rPr>
                <w:rFonts w:ascii="Arial" w:hAnsi="Arial" w:cs="Arial"/>
                <w:sz w:val="20"/>
                <w:lang w:val="en-US"/>
              </w:rPr>
              <w:t>CÓ</w:t>
            </w:r>
            <w:r w:rsidRPr="00FC0787">
              <w:rPr>
                <w:rFonts w:ascii="Arial" w:hAnsi="Arial" w:cs="Arial"/>
                <w:sz w:val="20"/>
              </w:rPr>
              <w:t xml:space="preserve"> nếu việc bán hàng hay </w:t>
            </w:r>
            <w:r w:rsidRPr="00FC0787" w:rsidR="00F278CA">
              <w:rPr>
                <w:rFonts w:ascii="Arial" w:hAnsi="Arial" w:cs="Arial"/>
                <w:sz w:val="20"/>
                <w:lang w:val="en-US"/>
              </w:rPr>
              <w:t xml:space="preserve">giá cả </w:t>
            </w:r>
            <w:r w:rsidRPr="00FC0787">
              <w:rPr>
                <w:rFonts w:ascii="Arial" w:hAnsi="Arial" w:cs="Arial"/>
                <w:sz w:val="20"/>
              </w:rPr>
              <w:t>hàng hóa có phụ thuộc vào một s</w:t>
            </w:r>
            <w:r w:rsidRPr="00FC0787" w:rsidR="00F278CA">
              <w:rPr>
                <w:rFonts w:ascii="Arial" w:hAnsi="Arial" w:cs="Arial"/>
                <w:sz w:val="20"/>
                <w:lang w:val="en-US"/>
              </w:rPr>
              <w:t>ố</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kiện dẫn đ</w:t>
            </w:r>
            <w:r w:rsidRPr="00FC0787" w:rsidR="00F278CA">
              <w:rPr>
                <w:rFonts w:ascii="Arial" w:hAnsi="Arial" w:cs="Arial"/>
                <w:sz w:val="20"/>
                <w:lang w:val="en-US"/>
              </w:rPr>
              <w:t>ế</w:t>
            </w:r>
            <w:r w:rsidRPr="00FC0787">
              <w:rPr>
                <w:rFonts w:ascii="Arial" w:hAnsi="Arial" w:cs="Arial"/>
                <w:sz w:val="20"/>
              </w:rPr>
              <w:t xml:space="preserve">n việc không xác định được </w:t>
            </w:r>
            <w:r w:rsidRPr="00FC0787" w:rsidR="00F278CA">
              <w:rPr>
                <w:rFonts w:ascii="Arial" w:hAnsi="Arial" w:cs="Arial"/>
                <w:sz w:val="20"/>
                <w:lang w:val="en-US"/>
              </w:rPr>
              <w:t>tr</w:t>
            </w:r>
            <w:r w:rsidRPr="00FC0787">
              <w:rPr>
                <w:rFonts w:ascii="Arial" w:hAnsi="Arial" w:cs="Arial"/>
                <w:sz w:val="20"/>
              </w:rPr>
              <w:t xml:space="preserve">ị giá của </w:t>
            </w:r>
            <w:r w:rsidRPr="00FC0787" w:rsidR="00F278CA">
              <w:rPr>
                <w:rFonts w:ascii="Arial" w:hAnsi="Arial" w:cs="Arial"/>
                <w:sz w:val="20"/>
                <w:lang w:val="en-US"/>
              </w:rPr>
              <w:t xml:space="preserve">hàng hóa </w:t>
            </w:r>
            <w:r w:rsidRPr="00FC0787">
              <w:rPr>
                <w:rFonts w:ascii="Arial" w:hAnsi="Arial" w:cs="Arial"/>
                <w:sz w:val="20"/>
              </w:rPr>
              <w:t>c</w:t>
            </w:r>
            <w:r w:rsidRPr="00FC0787" w:rsidR="00F278CA">
              <w:rPr>
                <w:rFonts w:ascii="Arial" w:hAnsi="Arial" w:cs="Arial"/>
                <w:sz w:val="20"/>
                <w:lang w:val="en-US"/>
              </w:rPr>
              <w:t>ầ</w:t>
            </w:r>
            <w:r w:rsidRPr="00FC0787">
              <w:rPr>
                <w:rFonts w:ascii="Arial" w:hAnsi="Arial" w:cs="Arial"/>
                <w:sz w:val="20"/>
              </w:rPr>
              <w:t>n xác định trị giá hả</w:t>
            </w:r>
            <w:r w:rsidRPr="00FC0787" w:rsidR="00F278CA">
              <w:rPr>
                <w:rFonts w:ascii="Arial" w:hAnsi="Arial" w:cs="Arial"/>
                <w:sz w:val="20"/>
              </w:rPr>
              <w:t>i quan</w:t>
            </w:r>
            <w:r w:rsidRPr="00FC0787" w:rsidR="00F278CA">
              <w:rPr>
                <w:rFonts w:ascii="Arial" w:hAnsi="Arial" w:cs="Arial"/>
                <w:sz w:val="20"/>
                <w:lang w:val="en-US"/>
              </w:rPr>
              <w:t>.</w:t>
            </w:r>
          </w:p>
          <w:p w:rsidR="00BF4E7A" w:rsidRPr="00FC0787" w:rsidP="001A0720">
            <w:pPr>
              <w:spacing w:before="120"/>
              <w:rPr>
                <w:rFonts w:ascii="Arial" w:hAnsi="Arial" w:cs="Arial"/>
                <w:sz w:val="20"/>
              </w:rPr>
            </w:pPr>
            <w:r w:rsidRPr="00FC0787">
              <w:rPr>
                <w:rFonts w:ascii="Arial" w:hAnsi="Arial" w:cs="Arial"/>
                <w:sz w:val="20"/>
              </w:rPr>
              <w:t>Ví d</w:t>
            </w:r>
            <w:r w:rsidRPr="00FC0787" w:rsidR="00F278CA">
              <w:rPr>
                <w:rFonts w:ascii="Arial" w:hAnsi="Arial" w:cs="Arial"/>
                <w:sz w:val="20"/>
                <w:lang w:val="en-US"/>
              </w:rPr>
              <w:t>ụ</w:t>
            </w:r>
            <w:r w:rsidRPr="00FC0787">
              <w:rPr>
                <w:rFonts w:ascii="Arial" w:hAnsi="Arial" w:cs="Arial"/>
                <w:sz w:val="20"/>
              </w:rPr>
              <w:t xml:space="preserve">: Vở và bút </w:t>
            </w:r>
            <w:r w:rsidRPr="00FC0787" w:rsidR="007257F9">
              <w:rPr>
                <w:rFonts w:ascii="Arial" w:hAnsi="Arial" w:cs="Arial"/>
                <w:sz w:val="20"/>
                <w:lang w:val="en-US"/>
              </w:rPr>
              <w:t>được</w:t>
            </w:r>
            <w:r w:rsidRPr="00FC0787">
              <w:rPr>
                <w:rFonts w:ascii="Arial" w:hAnsi="Arial" w:cs="Arial"/>
                <w:sz w:val="20"/>
              </w:rPr>
              <w:t xml:space="preserve"> </w:t>
            </w:r>
            <w:r w:rsidRPr="00FC0787" w:rsidR="00F278CA">
              <w:rPr>
                <w:rFonts w:ascii="Arial" w:hAnsi="Arial" w:cs="Arial"/>
                <w:sz w:val="20"/>
                <w:lang w:val="en-US"/>
              </w:rPr>
              <w:t>đóng</w:t>
            </w:r>
            <w:r w:rsidRPr="00FC0787">
              <w:rPr>
                <w:rFonts w:ascii="Arial" w:hAnsi="Arial" w:cs="Arial"/>
                <w:sz w:val="20"/>
              </w:rPr>
              <w:t xml:space="preserve"> gói chung</w:t>
            </w:r>
            <w:r w:rsidRPr="00FC0787" w:rsidR="00F278CA">
              <w:rPr>
                <w:rFonts w:ascii="Arial" w:hAnsi="Arial" w:cs="Arial"/>
                <w:sz w:val="20"/>
                <w:lang w:val="en-US"/>
              </w:rPr>
              <w:t xml:space="preserve"> </w:t>
            </w:r>
            <w:r w:rsidRPr="00FC0787">
              <w:rPr>
                <w:rFonts w:ascii="Arial" w:hAnsi="Arial" w:cs="Arial"/>
                <w:sz w:val="20"/>
              </w:rPr>
              <w:t>đ</w:t>
            </w:r>
            <w:r w:rsidRPr="00FC0787" w:rsidR="00F278CA">
              <w:rPr>
                <w:rFonts w:ascii="Arial" w:hAnsi="Arial" w:cs="Arial"/>
                <w:sz w:val="20"/>
                <w:lang w:val="en-US"/>
              </w:rPr>
              <w:t>ể</w:t>
            </w:r>
            <w:r w:rsidRPr="00FC0787">
              <w:rPr>
                <w:rFonts w:ascii="Arial" w:hAnsi="Arial" w:cs="Arial"/>
                <w:sz w:val="20"/>
              </w:rPr>
              <w:t xml:space="preserve"> bán lẻ. </w:t>
            </w:r>
            <w:r w:rsidRPr="00FC0787" w:rsidR="00F278CA">
              <w:rPr>
                <w:rFonts w:ascii="Arial" w:hAnsi="Arial" w:cs="Arial"/>
                <w:sz w:val="20"/>
              </w:rPr>
              <w:t xml:space="preserve">Người </w:t>
            </w:r>
            <w:r w:rsidRPr="00FC0787">
              <w:rPr>
                <w:rFonts w:ascii="Arial" w:hAnsi="Arial" w:cs="Arial"/>
                <w:sz w:val="20"/>
              </w:rPr>
              <w:t xml:space="preserve">mua và </w:t>
            </w:r>
            <w:r w:rsidRPr="00FC0787" w:rsidR="00F278CA">
              <w:rPr>
                <w:rFonts w:ascii="Arial" w:hAnsi="Arial" w:cs="Arial"/>
                <w:sz w:val="20"/>
              </w:rPr>
              <w:t xml:space="preserve">người </w:t>
            </w:r>
            <w:r w:rsidRPr="00FC0787">
              <w:rPr>
                <w:rFonts w:ascii="Arial" w:hAnsi="Arial" w:cs="Arial"/>
                <w:sz w:val="20"/>
              </w:rPr>
              <w:t>bán thỏa thuận đơn giá cho từng gói hàng để bán lẻ, v</w:t>
            </w:r>
            <w:r w:rsidRPr="00FC0787" w:rsidR="00C94E75">
              <w:rPr>
                <w:rFonts w:ascii="Arial" w:hAnsi="Arial" w:cs="Arial"/>
                <w:sz w:val="20"/>
              </w:rPr>
              <w:t>ì</w:t>
            </w:r>
            <w:r w:rsidRPr="00FC0787">
              <w:rPr>
                <w:rFonts w:ascii="Arial" w:hAnsi="Arial" w:cs="Arial"/>
                <w:sz w:val="20"/>
              </w:rPr>
              <w:t xml:space="preserve"> vậy không </w:t>
            </w:r>
            <w:r w:rsidRPr="00FC0787" w:rsidR="00C94E75">
              <w:rPr>
                <w:rFonts w:ascii="Arial" w:hAnsi="Arial" w:cs="Arial"/>
                <w:sz w:val="20"/>
              </w:rPr>
              <w:t>thể</w:t>
            </w:r>
            <w:r w:rsidRPr="00FC0787">
              <w:rPr>
                <w:rFonts w:ascii="Arial" w:hAnsi="Arial" w:cs="Arial"/>
                <w:sz w:val="20"/>
              </w:rPr>
              <w:t xml:space="preserve"> xác định được đơn giá của từng mặt hàng b</w:t>
            </w:r>
            <w:r w:rsidRPr="00FC0787" w:rsidR="00C94E75">
              <w:rPr>
                <w:rFonts w:ascii="Arial" w:hAnsi="Arial" w:cs="Arial"/>
                <w:sz w:val="20"/>
              </w:rPr>
              <w:t>ú</w:t>
            </w:r>
            <w:r w:rsidRPr="00FC0787">
              <w:rPr>
                <w:rFonts w:ascii="Arial" w:hAnsi="Arial" w:cs="Arial"/>
                <w:sz w:val="20"/>
              </w:rPr>
              <w:t>t, vở.</w:t>
            </w:r>
          </w:p>
          <w:p w:rsidR="00BF4E7A" w:rsidRPr="00FC0787" w:rsidP="001A0720">
            <w:pPr>
              <w:spacing w:before="120"/>
              <w:rPr>
                <w:rFonts w:ascii="Arial" w:hAnsi="Arial" w:cs="Arial"/>
                <w:sz w:val="20"/>
              </w:rPr>
            </w:pPr>
            <w:r w:rsidRPr="00FC0787">
              <w:rPr>
                <w:rFonts w:ascii="Arial" w:hAnsi="Arial" w:cs="Arial"/>
                <w:sz w:val="20"/>
              </w:rPr>
              <w:t>Khai báo KHÔNG nếu việc b</w:t>
            </w:r>
            <w:r w:rsidRPr="00FC0787" w:rsidR="00C94E75">
              <w:rPr>
                <w:rFonts w:ascii="Arial" w:hAnsi="Arial" w:cs="Arial"/>
                <w:sz w:val="20"/>
              </w:rPr>
              <w:t>á</w:t>
            </w:r>
            <w:r w:rsidRPr="00FC0787">
              <w:rPr>
                <w:rFonts w:ascii="Arial" w:hAnsi="Arial" w:cs="Arial"/>
                <w:sz w:val="20"/>
              </w:rPr>
              <w:t>n hàng hay giá cả của hàng hóa không phụ thuộc vào b</w:t>
            </w:r>
            <w:r w:rsidRPr="00FC0787" w:rsidR="00C94E75">
              <w:rPr>
                <w:rFonts w:ascii="Arial" w:hAnsi="Arial" w:cs="Arial"/>
                <w:sz w:val="20"/>
              </w:rPr>
              <w:t>ấ</w:t>
            </w:r>
            <w:r w:rsidRPr="00FC0787">
              <w:rPr>
                <w:rFonts w:ascii="Arial" w:hAnsi="Arial" w:cs="Arial"/>
                <w:sz w:val="20"/>
              </w:rPr>
              <w:t xml:space="preserve">t kỳ </w:t>
            </w:r>
            <w:r w:rsidRPr="00FC0787" w:rsidR="00012461">
              <w:rPr>
                <w:rFonts w:ascii="Arial" w:hAnsi="Arial" w:cs="Arial"/>
                <w:sz w:val="20"/>
              </w:rPr>
              <w:t xml:space="preserve">điều </w:t>
            </w:r>
            <w:r w:rsidRPr="00FC0787">
              <w:rPr>
                <w:rFonts w:ascii="Arial" w:hAnsi="Arial" w:cs="Arial"/>
                <w:sz w:val="20"/>
              </w:rPr>
              <w:t>kiệ</w:t>
            </w:r>
            <w:r w:rsidRPr="00FC0787" w:rsidR="00C94E75">
              <w:rPr>
                <w:rFonts w:ascii="Arial" w:hAnsi="Arial" w:cs="Arial"/>
                <w:sz w:val="20"/>
              </w:rPr>
              <w:t xml:space="preserve">n </w:t>
            </w:r>
            <w:r w:rsidRPr="00FC0787">
              <w:rPr>
                <w:rFonts w:ascii="Arial" w:hAnsi="Arial" w:cs="Arial"/>
                <w:sz w:val="20"/>
              </w:rPr>
              <w:t>nào.</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Pr>
                <w:rFonts w:ascii="Arial" w:hAnsi="Arial" w:cs="Arial"/>
                <w:b/>
                <w:i/>
                <w:sz w:val="20"/>
              </w:rPr>
              <w:t>Tiêu thức 4</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 xml:space="preserve">Khai báo </w:t>
            </w:r>
            <w:r w:rsidRPr="00FC0787" w:rsidR="00A53468">
              <w:rPr>
                <w:rFonts w:ascii="Arial" w:hAnsi="Arial" w:cs="Arial"/>
                <w:sz w:val="20"/>
              </w:rPr>
              <w:t>CÓ</w:t>
            </w:r>
            <w:r w:rsidRPr="00FC0787">
              <w:rPr>
                <w:rFonts w:ascii="Arial" w:hAnsi="Arial" w:cs="Arial"/>
                <w:sz w:val="20"/>
              </w:rPr>
              <w:t xml:space="preserve"> nếu sau khi bán lại, </w:t>
            </w:r>
            <w:r w:rsidRPr="00FC0787" w:rsidR="00A53468">
              <w:rPr>
                <w:rFonts w:ascii="Arial" w:hAnsi="Arial" w:cs="Arial"/>
                <w:sz w:val="20"/>
              </w:rPr>
              <w:t xml:space="preserve">chuyển </w:t>
            </w:r>
            <w:r w:rsidRPr="00FC0787">
              <w:rPr>
                <w:rFonts w:ascii="Arial" w:hAnsi="Arial" w:cs="Arial"/>
                <w:sz w:val="20"/>
              </w:rPr>
              <w:t xml:space="preserve">nhượng hoặc sử dụng hàng hóa người mua phải trả thêm </w:t>
            </w:r>
            <w:r w:rsidRPr="00FC0787" w:rsidR="00012461">
              <w:rPr>
                <w:rFonts w:ascii="Arial" w:hAnsi="Arial" w:cs="Arial"/>
                <w:sz w:val="20"/>
              </w:rPr>
              <w:t>khoản</w:t>
            </w:r>
            <w:r w:rsidRPr="00FC0787">
              <w:rPr>
                <w:rFonts w:ascii="Arial" w:hAnsi="Arial" w:cs="Arial"/>
                <w:sz w:val="20"/>
              </w:rPr>
              <w:t xml:space="preserve"> tiền từ số tiền thu được do </w:t>
            </w:r>
            <w:r w:rsidRPr="00FC0787" w:rsidR="00A53468">
              <w:rPr>
                <w:rFonts w:ascii="Arial" w:hAnsi="Arial" w:cs="Arial"/>
                <w:sz w:val="20"/>
              </w:rPr>
              <w:t xml:space="preserve">việc định </w:t>
            </w:r>
            <w:r w:rsidRPr="00FC0787">
              <w:rPr>
                <w:rFonts w:ascii="Arial" w:hAnsi="Arial" w:cs="Arial"/>
                <w:sz w:val="20"/>
              </w:rPr>
              <w:t xml:space="preserve">đoạt hàng hóa nhập khẩu mang </w:t>
            </w:r>
            <w:r w:rsidRPr="00FC0787" w:rsidR="00A53468">
              <w:rPr>
                <w:rFonts w:ascii="Arial" w:hAnsi="Arial" w:cs="Arial"/>
                <w:sz w:val="20"/>
              </w:rPr>
              <w:t>lại</w:t>
            </w:r>
            <w:r w:rsidRPr="00FC0787">
              <w:rPr>
                <w:rFonts w:ascii="Arial" w:hAnsi="Arial" w:cs="Arial"/>
                <w:sz w:val="20"/>
              </w:rPr>
              <w:t>.</w:t>
            </w:r>
          </w:p>
          <w:p w:rsidR="00BF4E7A" w:rsidRPr="00FC0787" w:rsidP="001A0720">
            <w:pPr>
              <w:spacing w:before="120"/>
              <w:rPr>
                <w:rFonts w:ascii="Arial" w:hAnsi="Arial" w:cs="Arial"/>
                <w:sz w:val="20"/>
              </w:rPr>
            </w:pPr>
            <w:r w:rsidRPr="00FC0787">
              <w:rPr>
                <w:rFonts w:ascii="Arial" w:hAnsi="Arial" w:cs="Arial"/>
                <w:sz w:val="20"/>
              </w:rPr>
              <w:t xml:space="preserve">Nếu trên đây đã khai báo CÓ thì khai </w:t>
            </w:r>
            <w:r w:rsidRPr="00FC0787" w:rsidR="00A53468">
              <w:rPr>
                <w:rFonts w:ascii="Arial" w:hAnsi="Arial" w:cs="Arial"/>
                <w:sz w:val="20"/>
              </w:rPr>
              <w:t>báo</w:t>
            </w:r>
            <w:r w:rsidRPr="00FC0787">
              <w:rPr>
                <w:rFonts w:ascii="Arial" w:hAnsi="Arial" w:cs="Arial"/>
                <w:sz w:val="20"/>
              </w:rPr>
              <w:t xml:space="preserve"> t</w:t>
            </w:r>
            <w:r w:rsidRPr="00FC0787" w:rsidR="00A53468">
              <w:rPr>
                <w:rFonts w:ascii="Arial" w:hAnsi="Arial" w:cs="Arial"/>
                <w:sz w:val="20"/>
              </w:rPr>
              <w:t>i</w:t>
            </w:r>
            <w:r w:rsidRPr="00FC0787">
              <w:rPr>
                <w:rFonts w:ascii="Arial" w:hAnsi="Arial" w:cs="Arial"/>
                <w:sz w:val="20"/>
              </w:rPr>
              <w:t xml:space="preserve">ếp </w:t>
            </w:r>
            <w:r w:rsidRPr="00FC0787" w:rsidR="00012461">
              <w:rPr>
                <w:rFonts w:ascii="Arial" w:hAnsi="Arial" w:cs="Arial"/>
                <w:sz w:val="20"/>
              </w:rPr>
              <w:t>khoản</w:t>
            </w:r>
            <w:r w:rsidRPr="00FC0787">
              <w:rPr>
                <w:rFonts w:ascii="Arial" w:hAnsi="Arial" w:cs="Arial"/>
                <w:sz w:val="20"/>
              </w:rPr>
              <w:t xml:space="preserve"> tiền đ</w:t>
            </w:r>
            <w:r w:rsidRPr="00FC0787" w:rsidR="00A53468">
              <w:rPr>
                <w:rFonts w:ascii="Arial" w:hAnsi="Arial" w:cs="Arial"/>
                <w:sz w:val="20"/>
              </w:rPr>
              <w:t>ó</w:t>
            </w:r>
            <w:r w:rsidRPr="00FC0787">
              <w:rPr>
                <w:rFonts w:ascii="Arial" w:hAnsi="Arial" w:cs="Arial"/>
                <w:sz w:val="20"/>
              </w:rPr>
              <w:t xml:space="preserve"> có phải là </w:t>
            </w:r>
            <w:r w:rsidRPr="00FC0787" w:rsidR="00012461">
              <w:rPr>
                <w:rFonts w:ascii="Arial" w:hAnsi="Arial" w:cs="Arial"/>
                <w:sz w:val="20"/>
              </w:rPr>
              <w:t>khoản</w:t>
            </w:r>
            <w:r w:rsidRPr="00FC0787">
              <w:rPr>
                <w:rFonts w:ascii="Arial" w:hAnsi="Arial" w:cs="Arial"/>
                <w:sz w:val="20"/>
              </w:rPr>
              <w:t xml:space="preserve"> tiền nêu tại tiêu thức 9 (P) không:</w:t>
            </w:r>
          </w:p>
          <w:p w:rsidR="00BF4E7A" w:rsidRPr="00FC0787" w:rsidP="001A0720">
            <w:pPr>
              <w:spacing w:before="120"/>
              <w:rPr>
                <w:rFonts w:ascii="Arial" w:hAnsi="Arial" w:cs="Arial"/>
                <w:sz w:val="20"/>
              </w:rPr>
            </w:pPr>
            <w:r w:rsidRPr="00FC0787">
              <w:rPr>
                <w:rFonts w:ascii="Arial" w:hAnsi="Arial" w:cs="Arial"/>
                <w:sz w:val="20"/>
              </w:rPr>
              <w:t xml:space="preserve">Khai báo KHÔNG, người khai hải quan sử dụng phương </w:t>
            </w:r>
            <w:r w:rsidRPr="00FC0787" w:rsidR="000E6213">
              <w:rPr>
                <w:rFonts w:ascii="Arial" w:hAnsi="Arial" w:cs="Arial"/>
                <w:sz w:val="20"/>
              </w:rPr>
              <w:t>pháp</w:t>
            </w:r>
            <w:r w:rsidRPr="00FC0787">
              <w:rPr>
                <w:rFonts w:ascii="Arial" w:hAnsi="Arial" w:cs="Arial"/>
                <w:sz w:val="20"/>
              </w:rPr>
              <w:t xml:space="preserve"> khác để xác định trị giá hải quan.</w:t>
            </w:r>
          </w:p>
          <w:p w:rsidR="00BF4E7A" w:rsidRPr="00FC0787" w:rsidP="001A0720">
            <w:pPr>
              <w:spacing w:before="120"/>
              <w:rPr>
                <w:rFonts w:ascii="Arial" w:hAnsi="Arial" w:cs="Arial"/>
                <w:sz w:val="20"/>
              </w:rPr>
            </w:pPr>
            <w:r w:rsidRPr="00FC0787">
              <w:rPr>
                <w:rFonts w:ascii="Arial" w:hAnsi="Arial" w:cs="Arial"/>
                <w:sz w:val="20"/>
              </w:rPr>
              <w:t>Khai báo CÓ, n</w:t>
            </w:r>
            <w:r w:rsidRPr="00FC0787" w:rsidR="00A53468">
              <w:rPr>
                <w:rFonts w:ascii="Arial" w:hAnsi="Arial" w:cs="Arial"/>
                <w:sz w:val="20"/>
              </w:rPr>
              <w:t>g</w:t>
            </w:r>
            <w:r w:rsidRPr="00FC0787">
              <w:rPr>
                <w:rFonts w:ascii="Arial" w:hAnsi="Arial" w:cs="Arial"/>
                <w:sz w:val="20"/>
              </w:rPr>
              <w:t xml:space="preserve">ười khai hải quan </w:t>
            </w:r>
            <w:r w:rsidRPr="00FC0787" w:rsidR="00DB6F27">
              <w:rPr>
                <w:rFonts w:ascii="Arial" w:hAnsi="Arial" w:cs="Arial"/>
                <w:sz w:val="20"/>
              </w:rPr>
              <w:t xml:space="preserve">tiếp tục </w:t>
            </w:r>
            <w:r w:rsidRPr="00FC0787">
              <w:rPr>
                <w:rFonts w:ascii="Arial" w:hAnsi="Arial" w:cs="Arial"/>
                <w:sz w:val="20"/>
              </w:rPr>
              <w:t>khai báo trên t</w:t>
            </w:r>
            <w:r w:rsidRPr="00FC0787" w:rsidR="00DB6F27">
              <w:rPr>
                <w:rFonts w:ascii="Arial" w:hAnsi="Arial" w:cs="Arial"/>
                <w:sz w:val="20"/>
              </w:rPr>
              <w:t>ờ</w:t>
            </w:r>
            <w:r w:rsidRPr="00FC0787">
              <w:rPr>
                <w:rFonts w:ascii="Arial" w:hAnsi="Arial" w:cs="Arial"/>
                <w:sz w:val="20"/>
              </w:rPr>
              <w:t xml:space="preserve"> khai này.</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Pr>
                <w:rFonts w:ascii="Arial" w:hAnsi="Arial" w:cs="Arial"/>
                <w:b/>
                <w:i/>
                <w:sz w:val="20"/>
              </w:rPr>
              <w:t>Tiêu thức 5</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 xml:space="preserve">Khai báo </w:t>
            </w:r>
            <w:r w:rsidRPr="00FC0787" w:rsidR="00DB6F27">
              <w:rPr>
                <w:rFonts w:ascii="Arial" w:hAnsi="Arial" w:cs="Arial"/>
                <w:sz w:val="20"/>
              </w:rPr>
              <w:t>CÓ</w:t>
            </w:r>
            <w:r w:rsidRPr="00FC0787">
              <w:rPr>
                <w:rFonts w:ascii="Arial" w:hAnsi="Arial" w:cs="Arial"/>
                <w:sz w:val="20"/>
              </w:rPr>
              <w:t xml:space="preserve"> n</w:t>
            </w:r>
            <w:r w:rsidRPr="00FC0787" w:rsidR="00DB6F27">
              <w:rPr>
                <w:rFonts w:ascii="Arial" w:hAnsi="Arial" w:cs="Arial"/>
                <w:sz w:val="20"/>
              </w:rPr>
              <w:t>ế</w:t>
            </w:r>
            <w:r w:rsidRPr="00FC0787">
              <w:rPr>
                <w:rFonts w:ascii="Arial" w:hAnsi="Arial" w:cs="Arial"/>
                <w:sz w:val="20"/>
              </w:rPr>
              <w:t>u mối quan hệ đặc b</w:t>
            </w:r>
            <w:r w:rsidRPr="00FC0787" w:rsidR="00DB6F27">
              <w:rPr>
                <w:rFonts w:ascii="Arial" w:hAnsi="Arial" w:cs="Arial"/>
                <w:sz w:val="20"/>
              </w:rPr>
              <w:t>i</w:t>
            </w:r>
            <w:r w:rsidRPr="00FC0787">
              <w:rPr>
                <w:rFonts w:ascii="Arial" w:hAnsi="Arial" w:cs="Arial"/>
                <w:sz w:val="20"/>
              </w:rPr>
              <w:t>ệt giữ</w:t>
            </w:r>
            <w:r w:rsidRPr="00FC0787" w:rsidR="00DB6F27">
              <w:rPr>
                <w:rFonts w:ascii="Arial" w:hAnsi="Arial" w:cs="Arial"/>
                <w:sz w:val="20"/>
              </w:rPr>
              <w:t>a</w:t>
            </w:r>
            <w:r w:rsidRPr="00FC0787">
              <w:rPr>
                <w:rFonts w:ascii="Arial" w:hAnsi="Arial" w:cs="Arial"/>
                <w:sz w:val="20"/>
              </w:rPr>
              <w:t xml:space="preserve"> người mua và người bán thuộc một trong các trường hợp </w:t>
            </w:r>
            <w:r w:rsidRPr="00FC0787" w:rsidR="00012461">
              <w:rPr>
                <w:rFonts w:ascii="Arial" w:hAnsi="Arial" w:cs="Arial"/>
                <w:sz w:val="20"/>
              </w:rPr>
              <w:t>quy định</w:t>
            </w:r>
            <w:r w:rsidRPr="00FC0787">
              <w:rPr>
                <w:rFonts w:ascii="Arial" w:hAnsi="Arial" w:cs="Arial"/>
                <w:sz w:val="20"/>
              </w:rPr>
              <w:t xml:space="preserve"> tại </w:t>
            </w:r>
            <w:bookmarkStart w:id="205" w:name="tc_69"/>
            <w:r w:rsidRPr="00FC0787" w:rsidR="00012461">
              <w:rPr>
                <w:rFonts w:ascii="Arial" w:hAnsi="Arial" w:cs="Arial"/>
                <w:sz w:val="20"/>
              </w:rPr>
              <w:t xml:space="preserve">Điều </w:t>
            </w:r>
            <w:r w:rsidRPr="00FC0787">
              <w:rPr>
                <w:rFonts w:ascii="Arial" w:hAnsi="Arial" w:cs="Arial"/>
                <w:sz w:val="20"/>
              </w:rPr>
              <w:t xml:space="preserve">7 </w:t>
            </w:r>
            <w:r w:rsidRPr="00FC0787" w:rsidR="00012461">
              <w:rPr>
                <w:rFonts w:ascii="Arial" w:hAnsi="Arial" w:cs="Arial"/>
                <w:sz w:val="20"/>
              </w:rPr>
              <w:t xml:space="preserve">Thông tư </w:t>
            </w:r>
            <w:r w:rsidRPr="00FC0787" w:rsidR="00793CDE">
              <w:rPr>
                <w:rFonts w:ascii="Arial" w:hAnsi="Arial" w:cs="Arial"/>
                <w:sz w:val="20"/>
              </w:rPr>
              <w:t>này</w:t>
            </w:r>
            <w:bookmarkEnd w:id="205"/>
            <w:r w:rsidRPr="00FC0787">
              <w:rPr>
                <w:rFonts w:ascii="Arial" w:hAnsi="Arial" w:cs="Arial"/>
                <w:sz w:val="20"/>
              </w:rPr>
              <w:t>.</w:t>
            </w:r>
          </w:p>
          <w:p w:rsidR="00BF4E7A" w:rsidRPr="00FC0787" w:rsidP="001A0720">
            <w:pPr>
              <w:spacing w:before="120"/>
              <w:rPr>
                <w:rFonts w:ascii="Arial" w:hAnsi="Arial" w:cs="Arial"/>
                <w:sz w:val="20"/>
              </w:rPr>
            </w:pPr>
            <w:r w:rsidRPr="00FC0787">
              <w:rPr>
                <w:rFonts w:ascii="Arial" w:hAnsi="Arial" w:cs="Arial"/>
                <w:sz w:val="20"/>
              </w:rPr>
              <w:t>Khai báo m</w:t>
            </w:r>
            <w:r w:rsidRPr="00FC0787" w:rsidR="00DB6F27">
              <w:rPr>
                <w:rFonts w:ascii="Arial" w:hAnsi="Arial" w:cs="Arial"/>
                <w:sz w:val="20"/>
              </w:rPr>
              <w:t>ối</w:t>
            </w:r>
            <w:r w:rsidRPr="00FC0787">
              <w:rPr>
                <w:rFonts w:ascii="Arial" w:hAnsi="Arial" w:cs="Arial"/>
                <w:sz w:val="20"/>
              </w:rPr>
              <w:t xml:space="preserve"> quan hệ đó có ảnh hưởng đ</w:t>
            </w:r>
            <w:r w:rsidRPr="00FC0787" w:rsidR="00DB6F27">
              <w:rPr>
                <w:rFonts w:ascii="Arial" w:hAnsi="Arial" w:cs="Arial"/>
                <w:sz w:val="20"/>
              </w:rPr>
              <w:t>ế</w:t>
            </w:r>
            <w:r w:rsidRPr="00FC0787">
              <w:rPr>
                <w:rFonts w:ascii="Arial" w:hAnsi="Arial" w:cs="Arial"/>
                <w:sz w:val="20"/>
              </w:rPr>
              <w:t>n trị giá giao dịch hay không.</w:t>
            </w:r>
          </w:p>
          <w:p w:rsidR="00BF4E7A" w:rsidRPr="00FC0787" w:rsidP="001A0720">
            <w:pPr>
              <w:spacing w:before="120"/>
              <w:rPr>
                <w:rFonts w:ascii="Arial" w:hAnsi="Arial" w:cs="Arial"/>
                <w:sz w:val="20"/>
              </w:rPr>
            </w:pPr>
            <w:r w:rsidRPr="00FC0787">
              <w:rPr>
                <w:rFonts w:ascii="Arial" w:hAnsi="Arial" w:cs="Arial"/>
                <w:sz w:val="20"/>
              </w:rPr>
              <w:t>Khai báo KHÔNG nếu m</w:t>
            </w:r>
            <w:r w:rsidRPr="00FC0787" w:rsidR="00DB6F27">
              <w:rPr>
                <w:rFonts w:ascii="Arial" w:hAnsi="Arial" w:cs="Arial"/>
                <w:sz w:val="20"/>
              </w:rPr>
              <w:t>ối quan hệ</w:t>
            </w:r>
            <w:r w:rsidRPr="00FC0787">
              <w:rPr>
                <w:rFonts w:ascii="Arial" w:hAnsi="Arial" w:cs="Arial"/>
                <w:sz w:val="20"/>
              </w:rPr>
              <w:t xml:space="preserve"> g</w:t>
            </w:r>
            <w:r w:rsidRPr="00FC0787" w:rsidR="00DB6F27">
              <w:rPr>
                <w:rFonts w:ascii="Arial" w:hAnsi="Arial" w:cs="Arial"/>
                <w:sz w:val="20"/>
              </w:rPr>
              <w:t>i</w:t>
            </w:r>
            <w:r w:rsidRPr="00FC0787">
              <w:rPr>
                <w:rFonts w:ascii="Arial" w:hAnsi="Arial" w:cs="Arial"/>
                <w:sz w:val="20"/>
              </w:rPr>
              <w:t xml:space="preserve">ữa người mua và người bán không thuộc một trong các trường hợp </w:t>
            </w:r>
            <w:r w:rsidRPr="00FC0787" w:rsidR="00012461">
              <w:rPr>
                <w:rFonts w:ascii="Arial" w:hAnsi="Arial" w:cs="Arial"/>
                <w:sz w:val="20"/>
              </w:rPr>
              <w:t>quy định</w:t>
            </w:r>
            <w:r w:rsidRPr="00FC0787">
              <w:rPr>
                <w:rFonts w:ascii="Arial" w:hAnsi="Arial" w:cs="Arial"/>
                <w:sz w:val="20"/>
              </w:rPr>
              <w:t xml:space="preserve"> tại </w:t>
            </w:r>
            <w:bookmarkStart w:id="206" w:name="tc_70"/>
            <w:r w:rsidRPr="00FC0787" w:rsidR="00012461">
              <w:rPr>
                <w:rFonts w:ascii="Arial" w:hAnsi="Arial" w:cs="Arial"/>
                <w:sz w:val="20"/>
              </w:rPr>
              <w:t xml:space="preserve">Điều </w:t>
            </w:r>
            <w:r w:rsidRPr="00FC0787" w:rsidR="00DB6F27">
              <w:rPr>
                <w:rFonts w:ascii="Arial" w:hAnsi="Arial" w:cs="Arial"/>
                <w:sz w:val="20"/>
              </w:rPr>
              <w:t xml:space="preserve">7 </w:t>
            </w:r>
            <w:r w:rsidRPr="00FC0787" w:rsidR="00012461">
              <w:rPr>
                <w:rFonts w:ascii="Arial" w:hAnsi="Arial" w:cs="Arial"/>
                <w:sz w:val="20"/>
              </w:rPr>
              <w:t xml:space="preserve">Thông tư </w:t>
            </w:r>
            <w:r w:rsidRPr="00FC0787" w:rsidR="00793CDE">
              <w:rPr>
                <w:rFonts w:ascii="Arial" w:hAnsi="Arial" w:cs="Arial"/>
                <w:sz w:val="20"/>
              </w:rPr>
              <w:t>này</w:t>
            </w:r>
            <w:bookmarkEnd w:id="206"/>
            <w:r w:rsidRPr="00FC0787" w:rsidR="00DB6F27">
              <w:rPr>
                <w:rFonts w:ascii="Arial" w:hAnsi="Arial" w:cs="Arial"/>
                <w:sz w:val="20"/>
              </w:rPr>
              <w:t>.</w:t>
            </w:r>
          </w:p>
          <w:p w:rsidR="00BF4E7A" w:rsidRPr="00FC0787" w:rsidP="001A0720">
            <w:pPr>
              <w:spacing w:before="120"/>
              <w:rPr>
                <w:rFonts w:ascii="Arial" w:hAnsi="Arial" w:cs="Arial"/>
                <w:sz w:val="20"/>
              </w:rPr>
            </w:pPr>
            <w:r w:rsidRPr="00FC0787">
              <w:rPr>
                <w:rFonts w:ascii="Arial" w:hAnsi="Arial" w:cs="Arial"/>
                <w:sz w:val="20"/>
              </w:rPr>
              <w:t>Trường hợp m</w:t>
            </w:r>
            <w:r w:rsidRPr="00FC0787" w:rsidR="00DB6F27">
              <w:rPr>
                <w:rFonts w:ascii="Arial" w:hAnsi="Arial" w:cs="Arial"/>
                <w:sz w:val="20"/>
              </w:rPr>
              <w:t>ố</w:t>
            </w:r>
            <w:r w:rsidRPr="00FC0787">
              <w:rPr>
                <w:rFonts w:ascii="Arial" w:hAnsi="Arial" w:cs="Arial"/>
                <w:sz w:val="20"/>
              </w:rPr>
              <w:t xml:space="preserve">i quan hệ đặc biệt ảnh hưởng đến giá cả, người khai hải quan sử dụng phương </w:t>
            </w:r>
            <w:r w:rsidRPr="00FC0787" w:rsidR="000E6213">
              <w:rPr>
                <w:rFonts w:ascii="Arial" w:hAnsi="Arial" w:cs="Arial"/>
                <w:sz w:val="20"/>
              </w:rPr>
              <w:t>pháp</w:t>
            </w:r>
            <w:r w:rsidRPr="00FC0787">
              <w:rPr>
                <w:rFonts w:ascii="Arial" w:hAnsi="Arial" w:cs="Arial"/>
                <w:sz w:val="20"/>
              </w:rPr>
              <w:t xml:space="preserve"> tiếp theo để xác định trị giá hả</w:t>
            </w:r>
            <w:r w:rsidRPr="00FC0787" w:rsidR="00DB6F27">
              <w:rPr>
                <w:rFonts w:ascii="Arial" w:hAnsi="Arial" w:cs="Arial"/>
                <w:sz w:val="20"/>
              </w:rPr>
              <w:t>i quan.</w:t>
            </w:r>
          </w:p>
        </w:tc>
      </w:tr>
      <w:tr>
        <w:tblPrEx>
          <w:tblW w:w="0" w:type="dxa"/>
          <w:tblInd w:w="5" w:type="dxa"/>
          <w:tblCellMar>
            <w:left w:w="0" w:type="dxa"/>
            <w:right w:w="0" w:type="dxa"/>
          </w:tblCellMar>
          <w:tblLook w:val="0000"/>
        </w:tblPrEx>
        <w:tc>
          <w:tcPr>
            <w:tcW w:w="8785"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jc w:val="center"/>
              <w:rPr>
                <w:rFonts w:ascii="Arial" w:hAnsi="Arial" w:cs="Arial"/>
                <w:b/>
                <w:sz w:val="20"/>
              </w:rPr>
            </w:pPr>
            <w:r w:rsidRPr="00FC0787">
              <w:rPr>
                <w:rFonts w:ascii="Arial" w:hAnsi="Arial" w:cs="Arial"/>
                <w:b/>
                <w:sz w:val="20"/>
              </w:rPr>
              <w:t>TR</w:t>
            </w:r>
            <w:r w:rsidRPr="00FC0787" w:rsidR="00DB6F27">
              <w:rPr>
                <w:rFonts w:ascii="Arial" w:hAnsi="Arial" w:cs="Arial"/>
                <w:b/>
                <w:sz w:val="20"/>
              </w:rPr>
              <w:t>Ị</w:t>
            </w:r>
            <w:r w:rsidRPr="00FC0787">
              <w:rPr>
                <w:rFonts w:ascii="Arial" w:hAnsi="Arial" w:cs="Arial"/>
                <w:b/>
                <w:sz w:val="20"/>
              </w:rPr>
              <w:t xml:space="preserve"> GIÁ HÓ</w:t>
            </w:r>
            <w:r w:rsidRPr="00FC0787" w:rsidR="00DB6F27">
              <w:rPr>
                <w:rFonts w:ascii="Arial" w:hAnsi="Arial" w:cs="Arial"/>
                <w:b/>
                <w:sz w:val="20"/>
              </w:rPr>
              <w:t>A</w:t>
            </w:r>
            <w:r w:rsidRPr="00FC0787">
              <w:rPr>
                <w:rFonts w:ascii="Arial" w:hAnsi="Arial" w:cs="Arial"/>
                <w:b/>
                <w:sz w:val="20"/>
              </w:rPr>
              <w:t xml:space="preserve"> ĐƠN VÀ</w:t>
            </w:r>
            <w:r w:rsidRPr="00FC0787" w:rsidR="00D27BB9">
              <w:rPr>
                <w:rFonts w:ascii="Arial" w:hAnsi="Arial" w:cs="Arial"/>
                <w:b/>
                <w:sz w:val="20"/>
              </w:rPr>
              <w:t xml:space="preserve"> </w:t>
            </w:r>
            <w:r w:rsidRPr="00FC0787">
              <w:rPr>
                <w:rFonts w:ascii="Arial" w:hAnsi="Arial" w:cs="Arial"/>
                <w:b/>
                <w:sz w:val="20"/>
              </w:rPr>
              <w:t>C</w:t>
            </w:r>
            <w:r w:rsidRPr="00FC0787" w:rsidR="00DB6F27">
              <w:rPr>
                <w:rFonts w:ascii="Arial" w:hAnsi="Arial" w:cs="Arial"/>
                <w:b/>
                <w:sz w:val="20"/>
              </w:rPr>
              <w:t>Á</w:t>
            </w:r>
            <w:r w:rsidRPr="00FC0787">
              <w:rPr>
                <w:rFonts w:ascii="Arial" w:hAnsi="Arial" w:cs="Arial"/>
                <w:b/>
                <w:sz w:val="20"/>
              </w:rPr>
              <w:t xml:space="preserve">C </w:t>
            </w:r>
            <w:r w:rsidRPr="00FC0787" w:rsidR="00012461">
              <w:rPr>
                <w:rFonts w:ascii="Arial" w:hAnsi="Arial" w:cs="Arial"/>
                <w:b/>
                <w:sz w:val="20"/>
              </w:rPr>
              <w:t>KHOẢN</w:t>
            </w:r>
            <w:r w:rsidRPr="00FC0787">
              <w:rPr>
                <w:rFonts w:ascii="Arial" w:hAnsi="Arial" w:cs="Arial"/>
                <w:b/>
                <w:sz w:val="20"/>
              </w:rPr>
              <w:t xml:space="preserve"> </w:t>
            </w:r>
            <w:r w:rsidRPr="00FC0787" w:rsidR="00012461">
              <w:rPr>
                <w:rFonts w:ascii="Arial" w:hAnsi="Arial" w:cs="Arial"/>
                <w:b/>
                <w:sz w:val="20"/>
              </w:rPr>
              <w:t xml:space="preserve">ĐIỀU </w:t>
            </w:r>
            <w:r w:rsidRPr="00FC0787">
              <w:rPr>
                <w:rFonts w:ascii="Arial" w:hAnsi="Arial" w:cs="Arial"/>
                <w:b/>
                <w:sz w:val="20"/>
              </w:rPr>
              <w:t>CHỈNH</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Pr>
                <w:rFonts w:ascii="Arial" w:hAnsi="Arial" w:cs="Arial"/>
                <w:b/>
                <w:i/>
                <w:sz w:val="20"/>
              </w:rPr>
              <w:t>Tiêu thức 6</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Ghi số thứ tự (s</w:t>
            </w:r>
            <w:r w:rsidRPr="00FC0787" w:rsidR="00322AC8">
              <w:rPr>
                <w:rFonts w:ascii="Arial" w:hAnsi="Arial" w:cs="Arial"/>
                <w:sz w:val="20"/>
              </w:rPr>
              <w:t>ố</w:t>
            </w:r>
            <w:r w:rsidRPr="00FC0787">
              <w:rPr>
                <w:rFonts w:ascii="Arial" w:hAnsi="Arial" w:cs="Arial"/>
                <w:sz w:val="20"/>
              </w:rPr>
              <w:t xml:space="preserve"> liên tục) của các </w:t>
            </w:r>
            <w:r w:rsidRPr="00FC0787" w:rsidR="00322AC8">
              <w:rPr>
                <w:rFonts w:ascii="Arial" w:hAnsi="Arial" w:cs="Arial"/>
                <w:sz w:val="20"/>
              </w:rPr>
              <w:t xml:space="preserve">mặt hàng kê khai trên tờ khai </w:t>
            </w:r>
            <w:r w:rsidRPr="00FC0787">
              <w:rPr>
                <w:rFonts w:ascii="Arial" w:hAnsi="Arial" w:cs="Arial"/>
                <w:sz w:val="20"/>
              </w:rPr>
              <w:t>trị giá hải quan.</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Pr>
                <w:rFonts w:ascii="Arial" w:hAnsi="Arial" w:cs="Arial"/>
                <w:b/>
                <w:i/>
                <w:sz w:val="20"/>
              </w:rPr>
              <w:t>Tiêu thức 7</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 xml:space="preserve">Ghi số thứ tự mặt hàng theo số thứ tự </w:t>
            </w:r>
            <w:r w:rsidRPr="00FC0787" w:rsidR="00322AC8">
              <w:rPr>
                <w:rFonts w:ascii="Arial" w:hAnsi="Arial" w:cs="Arial"/>
                <w:sz w:val="20"/>
              </w:rPr>
              <w:t xml:space="preserve">của </w:t>
            </w:r>
            <w:r w:rsidRPr="00FC0787">
              <w:rPr>
                <w:rFonts w:ascii="Arial" w:hAnsi="Arial" w:cs="Arial"/>
                <w:sz w:val="20"/>
              </w:rPr>
              <w:t>các mặt hàng tương ứng đã khai tại tờ khai hàng hóa nhập khẩ</w:t>
            </w:r>
            <w:r w:rsidRPr="00FC0787" w:rsidR="00322AC8">
              <w:rPr>
                <w:rFonts w:ascii="Arial" w:hAnsi="Arial" w:cs="Arial"/>
                <w:sz w:val="20"/>
              </w:rPr>
              <w:t>u.</w:t>
            </w:r>
          </w:p>
          <w:p w:rsidR="00BF4E7A" w:rsidRPr="00FC0787" w:rsidP="001A0720">
            <w:pPr>
              <w:spacing w:before="120"/>
              <w:rPr>
                <w:rFonts w:ascii="Arial" w:hAnsi="Arial" w:cs="Arial"/>
                <w:sz w:val="20"/>
              </w:rPr>
            </w:pPr>
            <w:r w:rsidRPr="00FC0787">
              <w:rPr>
                <w:rFonts w:ascii="Arial" w:hAnsi="Arial" w:cs="Arial"/>
                <w:sz w:val="20"/>
              </w:rPr>
              <w:t xml:space="preserve">Số mặt hàng tại tờ khai </w:t>
            </w:r>
            <w:r w:rsidRPr="00FC0787" w:rsidR="00322AC8">
              <w:rPr>
                <w:rFonts w:ascii="Arial" w:hAnsi="Arial" w:cs="Arial"/>
                <w:sz w:val="20"/>
              </w:rPr>
              <w:t xml:space="preserve">trị giá </w:t>
            </w:r>
            <w:r w:rsidRPr="00FC0787">
              <w:rPr>
                <w:rFonts w:ascii="Arial" w:hAnsi="Arial" w:cs="Arial"/>
                <w:sz w:val="20"/>
              </w:rPr>
              <w:t>hải quan phải b</w:t>
            </w:r>
            <w:r w:rsidRPr="00FC0787" w:rsidR="00322AC8">
              <w:rPr>
                <w:rFonts w:ascii="Arial" w:hAnsi="Arial" w:cs="Arial"/>
                <w:sz w:val="20"/>
              </w:rPr>
              <w:t>ằ</w:t>
            </w:r>
            <w:r w:rsidRPr="00FC0787">
              <w:rPr>
                <w:rFonts w:ascii="Arial" w:hAnsi="Arial" w:cs="Arial"/>
                <w:sz w:val="20"/>
              </w:rPr>
              <w:t>ng s</w:t>
            </w:r>
            <w:r w:rsidRPr="00FC0787" w:rsidR="00322AC8">
              <w:rPr>
                <w:rFonts w:ascii="Arial" w:hAnsi="Arial" w:cs="Arial"/>
                <w:sz w:val="20"/>
              </w:rPr>
              <w:t>ố</w:t>
            </w:r>
            <w:r w:rsidRPr="00FC0787">
              <w:rPr>
                <w:rFonts w:ascii="Arial" w:hAnsi="Arial" w:cs="Arial"/>
                <w:sz w:val="20"/>
              </w:rPr>
              <w:t xml:space="preserve"> mặt hàng tại tờ khai hàng hóa nhập khẩu.</w:t>
            </w:r>
          </w:p>
        </w:tc>
      </w:tr>
      <w:tr>
        <w:tblPrEx>
          <w:tblW w:w="0" w:type="dxa"/>
          <w:tblInd w:w="5" w:type="dxa"/>
          <w:tblCellMar>
            <w:left w:w="0" w:type="dxa"/>
            <w:right w:w="0" w:type="dxa"/>
          </w:tblCellMar>
          <w:tblLook w:val="0000"/>
        </w:tblPrEx>
        <w:tc>
          <w:tcPr>
            <w:tcW w:w="8785"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jc w:val="center"/>
              <w:rPr>
                <w:rFonts w:ascii="Arial" w:hAnsi="Arial" w:cs="Arial"/>
                <w:b/>
                <w:sz w:val="20"/>
              </w:rPr>
            </w:pPr>
            <w:r w:rsidRPr="00FC0787" w:rsidR="00171995">
              <w:rPr>
                <w:rFonts w:ascii="Arial" w:hAnsi="Arial" w:cs="Arial"/>
                <w:b/>
                <w:sz w:val="20"/>
              </w:rPr>
              <w:t>I</w:t>
            </w:r>
            <w:r w:rsidRPr="00FC0787">
              <w:rPr>
                <w:rFonts w:ascii="Arial" w:hAnsi="Arial" w:cs="Arial"/>
                <w:b/>
                <w:sz w:val="20"/>
              </w:rPr>
              <w:t xml:space="preserve">. TRỊ </w:t>
            </w:r>
            <w:r w:rsidRPr="00FC0787" w:rsidR="00171995">
              <w:rPr>
                <w:rFonts w:ascii="Arial" w:hAnsi="Arial" w:cs="Arial"/>
                <w:b/>
                <w:sz w:val="20"/>
              </w:rPr>
              <w:t>GIÁ</w:t>
            </w:r>
            <w:r w:rsidRPr="00FC0787">
              <w:rPr>
                <w:rFonts w:ascii="Arial" w:hAnsi="Arial" w:cs="Arial"/>
                <w:b/>
                <w:sz w:val="20"/>
              </w:rPr>
              <w:t xml:space="preserve"> GIAO DỊCH</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Pr>
                <w:rFonts w:ascii="Arial" w:hAnsi="Arial" w:cs="Arial"/>
                <w:b/>
                <w:i/>
                <w:sz w:val="20"/>
              </w:rPr>
              <w:t>Tiêu thức 8a</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Khai báo trị giá nguyên t</w:t>
            </w:r>
            <w:r w:rsidRPr="00FC0787" w:rsidR="005A01B5">
              <w:rPr>
                <w:rFonts w:ascii="Arial" w:hAnsi="Arial" w:cs="Arial"/>
                <w:sz w:val="20"/>
              </w:rPr>
              <w:t>ệ</w:t>
            </w:r>
            <w:r w:rsidRPr="00FC0787">
              <w:rPr>
                <w:rFonts w:ascii="Arial" w:hAnsi="Arial" w:cs="Arial"/>
                <w:sz w:val="20"/>
              </w:rPr>
              <w:t xml:space="preserve"> trên </w:t>
            </w:r>
            <w:r w:rsidRPr="00FC0787" w:rsidR="005A01B5">
              <w:rPr>
                <w:rFonts w:ascii="Arial" w:hAnsi="Arial" w:cs="Arial"/>
                <w:sz w:val="20"/>
              </w:rPr>
              <w:t xml:space="preserve">hóa đơn </w:t>
            </w:r>
            <w:r w:rsidRPr="00FC0787">
              <w:rPr>
                <w:rFonts w:ascii="Arial" w:hAnsi="Arial" w:cs="Arial"/>
                <w:sz w:val="20"/>
              </w:rPr>
              <w:t>(</w:t>
            </w:r>
            <w:r w:rsidRPr="00FC0787" w:rsidR="005A01B5">
              <w:rPr>
                <w:rFonts w:ascii="Arial" w:hAnsi="Arial" w:cs="Arial"/>
                <w:sz w:val="20"/>
              </w:rPr>
              <w:t xml:space="preserve">theo </w:t>
            </w:r>
            <w:r w:rsidRPr="00FC0787">
              <w:rPr>
                <w:rFonts w:ascii="Arial" w:hAnsi="Arial" w:cs="Arial"/>
                <w:sz w:val="20"/>
              </w:rPr>
              <w:t>từng m</w:t>
            </w:r>
            <w:r w:rsidRPr="00FC0787" w:rsidR="005A01B5">
              <w:rPr>
                <w:rFonts w:ascii="Arial" w:hAnsi="Arial" w:cs="Arial"/>
                <w:sz w:val="20"/>
              </w:rPr>
              <w:t>ặ</w:t>
            </w:r>
            <w:r w:rsidRPr="00FC0787">
              <w:rPr>
                <w:rFonts w:ascii="Arial" w:hAnsi="Arial" w:cs="Arial"/>
                <w:sz w:val="20"/>
              </w:rPr>
              <w:t>t hàng).</w:t>
            </w:r>
          </w:p>
          <w:p w:rsidR="00BF4E7A" w:rsidRPr="00FC0787" w:rsidP="001A0720">
            <w:pPr>
              <w:spacing w:before="120"/>
              <w:rPr>
                <w:rFonts w:ascii="Arial" w:hAnsi="Arial" w:cs="Arial"/>
                <w:sz w:val="20"/>
              </w:rPr>
            </w:pPr>
            <w:r w:rsidRPr="00FC0787">
              <w:rPr>
                <w:rFonts w:ascii="Arial" w:hAnsi="Arial" w:cs="Arial"/>
                <w:sz w:val="20"/>
              </w:rPr>
              <w:t>Ví dụ 1: Hóa đơn thương mạ</w:t>
            </w:r>
            <w:r w:rsidRPr="00FC0787" w:rsidR="005A01B5">
              <w:rPr>
                <w:rFonts w:ascii="Arial" w:hAnsi="Arial" w:cs="Arial"/>
                <w:sz w:val="20"/>
              </w:rPr>
              <w:t>i</w:t>
            </w:r>
            <w:r w:rsidRPr="00FC0787">
              <w:rPr>
                <w:rFonts w:ascii="Arial" w:hAnsi="Arial" w:cs="Arial"/>
                <w:sz w:val="20"/>
              </w:rPr>
              <w:t xml:space="preserve"> </w:t>
            </w:r>
            <w:r w:rsidRPr="00FC0787" w:rsidR="005A01B5">
              <w:rPr>
                <w:rFonts w:ascii="Arial" w:hAnsi="Arial" w:cs="Arial"/>
                <w:sz w:val="20"/>
              </w:rPr>
              <w:t xml:space="preserve">thể hiện giá </w:t>
            </w:r>
            <w:r w:rsidRPr="00FC0787">
              <w:rPr>
                <w:rFonts w:ascii="Arial" w:hAnsi="Arial" w:cs="Arial"/>
                <w:sz w:val="20"/>
              </w:rPr>
              <w:t>hóa đơn: 1.000 USD</w:t>
            </w:r>
            <w:r w:rsidRPr="00FC0787" w:rsidR="000E6213">
              <w:rPr>
                <w:rFonts w:ascii="Arial" w:hAnsi="Arial" w:cs="Arial"/>
                <w:sz w:val="20"/>
              </w:rPr>
              <w:t>/</w:t>
            </w:r>
            <w:r w:rsidRPr="00FC0787">
              <w:rPr>
                <w:rFonts w:ascii="Arial" w:hAnsi="Arial" w:cs="Arial"/>
                <w:sz w:val="20"/>
              </w:rPr>
              <w:t xml:space="preserve"> bộ FOB Osaka, số lư</w:t>
            </w:r>
            <w:r w:rsidRPr="00FC0787" w:rsidR="005A01B5">
              <w:rPr>
                <w:rFonts w:ascii="Arial" w:hAnsi="Arial" w:cs="Arial"/>
                <w:sz w:val="20"/>
              </w:rPr>
              <w:t>ợ</w:t>
            </w:r>
            <w:r w:rsidRPr="00FC0787">
              <w:rPr>
                <w:rFonts w:ascii="Arial" w:hAnsi="Arial" w:cs="Arial"/>
                <w:sz w:val="20"/>
              </w:rPr>
              <w:t xml:space="preserve">ng 5 bộ, khai báo tại </w:t>
            </w:r>
            <w:r w:rsidRPr="00FC0787" w:rsidR="005A01B5">
              <w:rPr>
                <w:rFonts w:ascii="Arial" w:hAnsi="Arial" w:cs="Arial"/>
                <w:sz w:val="20"/>
              </w:rPr>
              <w:t xml:space="preserve">tiêu </w:t>
            </w:r>
            <w:r w:rsidRPr="00FC0787">
              <w:rPr>
                <w:rFonts w:ascii="Arial" w:hAnsi="Arial" w:cs="Arial"/>
                <w:sz w:val="20"/>
              </w:rPr>
              <w:t>thức 8:</w:t>
            </w:r>
            <w:r w:rsidRPr="00FC0787" w:rsidR="00882B4C">
              <w:rPr>
                <w:rFonts w:ascii="Arial" w:hAnsi="Arial" w:cs="Arial"/>
                <w:sz w:val="20"/>
              </w:rPr>
              <w:t xml:space="preserve"> </w:t>
            </w:r>
            <w:r w:rsidRPr="00FC0787">
              <w:rPr>
                <w:rFonts w:ascii="Arial" w:hAnsi="Arial" w:cs="Arial"/>
                <w:sz w:val="20"/>
              </w:rPr>
              <w:t>5.000 USD.</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sidR="005A01B5">
              <w:rPr>
                <w:rFonts w:ascii="Arial" w:hAnsi="Arial" w:cs="Arial"/>
                <w:b/>
                <w:i/>
                <w:sz w:val="20"/>
                <w:lang w:val="en-US"/>
              </w:rPr>
              <w:t>Ti</w:t>
            </w:r>
            <w:r w:rsidRPr="00FC0787">
              <w:rPr>
                <w:rFonts w:ascii="Arial" w:hAnsi="Arial" w:cs="Arial"/>
                <w:b/>
                <w:i/>
                <w:sz w:val="20"/>
              </w:rPr>
              <w:t>êu thức 8b</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sidR="008D6696">
              <w:rPr>
                <w:rFonts w:ascii="Arial" w:hAnsi="Arial" w:cs="Arial"/>
                <w:sz w:val="20"/>
              </w:rPr>
              <w:t xml:space="preserve">- </w:t>
            </w:r>
            <w:r w:rsidRPr="00FC0787">
              <w:rPr>
                <w:rFonts w:ascii="Arial" w:hAnsi="Arial" w:cs="Arial"/>
                <w:sz w:val="20"/>
              </w:rPr>
              <w:t>Khai b</w:t>
            </w:r>
            <w:r w:rsidRPr="00FC0787" w:rsidR="008D6696">
              <w:rPr>
                <w:rFonts w:ascii="Arial" w:hAnsi="Arial" w:cs="Arial"/>
                <w:sz w:val="20"/>
              </w:rPr>
              <w:t>á</w:t>
            </w:r>
            <w:r w:rsidRPr="00FC0787">
              <w:rPr>
                <w:rFonts w:ascii="Arial" w:hAnsi="Arial" w:cs="Arial"/>
                <w:sz w:val="20"/>
              </w:rPr>
              <w:t xml:space="preserve">o các </w:t>
            </w:r>
            <w:r w:rsidRPr="00FC0787" w:rsidR="00012461">
              <w:rPr>
                <w:rFonts w:ascii="Arial" w:hAnsi="Arial" w:cs="Arial"/>
                <w:sz w:val="20"/>
              </w:rPr>
              <w:t>khoản</w:t>
            </w:r>
            <w:r w:rsidRPr="00FC0787">
              <w:rPr>
                <w:rFonts w:ascii="Arial" w:hAnsi="Arial" w:cs="Arial"/>
                <w:sz w:val="20"/>
              </w:rPr>
              <w:t xml:space="preserve"> thanh toán </w:t>
            </w:r>
            <w:r w:rsidRPr="00FC0787" w:rsidR="008D6696">
              <w:rPr>
                <w:rFonts w:ascii="Arial" w:hAnsi="Arial" w:cs="Arial"/>
                <w:sz w:val="20"/>
              </w:rPr>
              <w:t xml:space="preserve">gián tiếp </w:t>
            </w:r>
            <w:r w:rsidRPr="00FC0787" w:rsidR="00012461">
              <w:rPr>
                <w:rFonts w:ascii="Arial" w:hAnsi="Arial" w:cs="Arial"/>
                <w:sz w:val="20"/>
              </w:rPr>
              <w:t>quy định</w:t>
            </w:r>
            <w:r w:rsidRPr="00FC0787">
              <w:rPr>
                <w:rFonts w:ascii="Arial" w:hAnsi="Arial" w:cs="Arial"/>
                <w:sz w:val="20"/>
              </w:rPr>
              <w:t xml:space="preserve"> </w:t>
            </w:r>
            <w:r w:rsidRPr="00FC0787" w:rsidR="008D6696">
              <w:rPr>
                <w:rFonts w:ascii="Arial" w:hAnsi="Arial" w:cs="Arial"/>
                <w:sz w:val="20"/>
              </w:rPr>
              <w:t xml:space="preserve">tại </w:t>
            </w:r>
            <w:bookmarkStart w:id="207" w:name="tc_71"/>
            <w:r w:rsidRPr="00FC0787" w:rsidR="00012461">
              <w:rPr>
                <w:rFonts w:ascii="Arial" w:hAnsi="Arial" w:cs="Arial"/>
                <w:sz w:val="20"/>
              </w:rPr>
              <w:t xml:space="preserve">Điều </w:t>
            </w:r>
            <w:r w:rsidRPr="00FC0787">
              <w:rPr>
                <w:rFonts w:ascii="Arial" w:hAnsi="Arial" w:cs="Arial"/>
                <w:sz w:val="20"/>
              </w:rPr>
              <w:t xml:space="preserve">13 </w:t>
            </w:r>
            <w:r w:rsidRPr="00FC0787" w:rsidR="00012461">
              <w:rPr>
                <w:rFonts w:ascii="Arial" w:hAnsi="Arial" w:cs="Arial"/>
                <w:sz w:val="20"/>
              </w:rPr>
              <w:t xml:space="preserve">Thông tư </w:t>
            </w:r>
            <w:r w:rsidRPr="00FC0787" w:rsidR="00793CDE">
              <w:rPr>
                <w:rFonts w:ascii="Arial" w:hAnsi="Arial" w:cs="Arial"/>
                <w:sz w:val="20"/>
              </w:rPr>
              <w:t>này</w:t>
            </w:r>
            <w:bookmarkEnd w:id="207"/>
            <w:r w:rsidRPr="00FC0787">
              <w:rPr>
                <w:rFonts w:ascii="Arial" w:hAnsi="Arial" w:cs="Arial"/>
                <w:sz w:val="20"/>
              </w:rPr>
              <w:t xml:space="preserve"> nếu chưa bao gồm trong giá mua ghi trên hóa đơn thương mại.</w:t>
            </w:r>
          </w:p>
          <w:p w:rsidR="00BF4E7A" w:rsidRPr="00FC0787" w:rsidP="001A0720">
            <w:pPr>
              <w:spacing w:before="120"/>
              <w:rPr>
                <w:rFonts w:ascii="Arial" w:hAnsi="Arial" w:cs="Arial"/>
                <w:sz w:val="20"/>
              </w:rPr>
            </w:pPr>
            <w:r w:rsidRPr="00FC0787" w:rsidR="008D6696">
              <w:rPr>
                <w:rFonts w:ascii="Arial" w:hAnsi="Arial" w:cs="Arial"/>
                <w:sz w:val="20"/>
              </w:rPr>
              <w:t xml:space="preserve">- </w:t>
            </w:r>
            <w:r w:rsidRPr="00FC0787">
              <w:rPr>
                <w:rFonts w:ascii="Arial" w:hAnsi="Arial" w:cs="Arial"/>
                <w:sz w:val="20"/>
              </w:rPr>
              <w:t xml:space="preserve">Trường hợp việc mua bán hàng </w:t>
            </w:r>
            <w:r w:rsidRPr="00FC0787" w:rsidR="008D6696">
              <w:rPr>
                <w:rFonts w:ascii="Arial" w:hAnsi="Arial" w:cs="Arial"/>
                <w:sz w:val="20"/>
              </w:rPr>
              <w:t xml:space="preserve">hóa </w:t>
            </w:r>
            <w:r w:rsidRPr="00FC0787">
              <w:rPr>
                <w:rFonts w:ascii="Arial" w:hAnsi="Arial" w:cs="Arial"/>
                <w:sz w:val="20"/>
              </w:rPr>
              <w:t>hay giá cả của hàng hóa phụ thuộc vào một hay một s</w:t>
            </w:r>
            <w:r w:rsidRPr="00FC0787" w:rsidR="008D6696">
              <w:rPr>
                <w:rFonts w:ascii="Arial" w:hAnsi="Arial" w:cs="Arial"/>
                <w:sz w:val="20"/>
              </w:rPr>
              <w:t>ố</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kiện đ</w:t>
            </w:r>
            <w:r w:rsidRPr="00FC0787" w:rsidR="008D6696">
              <w:rPr>
                <w:rFonts w:ascii="Arial" w:hAnsi="Arial" w:cs="Arial"/>
                <w:sz w:val="20"/>
              </w:rPr>
              <w:t>ã</w:t>
            </w:r>
            <w:r w:rsidRPr="00FC0787">
              <w:rPr>
                <w:rFonts w:ascii="Arial" w:hAnsi="Arial" w:cs="Arial"/>
                <w:sz w:val="20"/>
              </w:rPr>
              <w:t xml:space="preserve"> kh</w:t>
            </w:r>
            <w:r w:rsidRPr="00FC0787" w:rsidR="008D6696">
              <w:rPr>
                <w:rFonts w:ascii="Arial" w:hAnsi="Arial" w:cs="Arial"/>
                <w:sz w:val="20"/>
              </w:rPr>
              <w:t>ai</w:t>
            </w:r>
            <w:r w:rsidRPr="00FC0787">
              <w:rPr>
                <w:rFonts w:ascii="Arial" w:hAnsi="Arial" w:cs="Arial"/>
                <w:sz w:val="20"/>
              </w:rPr>
              <w:t xml:space="preserve"> báo tạ</w:t>
            </w:r>
            <w:r w:rsidRPr="00FC0787" w:rsidR="008D6696">
              <w:rPr>
                <w:rFonts w:ascii="Arial" w:hAnsi="Arial" w:cs="Arial"/>
                <w:sz w:val="20"/>
              </w:rPr>
              <w:t>i</w:t>
            </w:r>
            <w:r w:rsidRPr="00FC0787">
              <w:rPr>
                <w:rFonts w:ascii="Arial" w:hAnsi="Arial" w:cs="Arial"/>
                <w:sz w:val="20"/>
              </w:rPr>
              <w:t xml:space="preserve"> tiêu thức 2 </w:t>
            </w:r>
            <w:r w:rsidRPr="00FC0787" w:rsidR="008D6696">
              <w:rPr>
                <w:rFonts w:ascii="Arial" w:hAnsi="Arial" w:cs="Arial"/>
                <w:sz w:val="20"/>
              </w:rPr>
              <w:t xml:space="preserve">đến tiêu </w:t>
            </w:r>
            <w:r w:rsidRPr="00FC0787">
              <w:rPr>
                <w:rFonts w:ascii="Arial" w:hAnsi="Arial" w:cs="Arial"/>
                <w:sz w:val="20"/>
              </w:rPr>
              <w:t>thức 5, nh</w:t>
            </w:r>
            <w:r w:rsidRPr="00FC0787" w:rsidR="008D6696">
              <w:rPr>
                <w:rFonts w:ascii="Arial" w:hAnsi="Arial" w:cs="Arial"/>
                <w:sz w:val="20"/>
              </w:rPr>
              <w:t>ư</w:t>
            </w:r>
            <w:r w:rsidRPr="00FC0787">
              <w:rPr>
                <w:rFonts w:ascii="Arial" w:hAnsi="Arial" w:cs="Arial"/>
                <w:sz w:val="20"/>
              </w:rPr>
              <w:t>ng người mua c</w:t>
            </w:r>
            <w:r w:rsidRPr="00FC0787" w:rsidR="008D6696">
              <w:rPr>
                <w:rFonts w:ascii="Arial" w:hAnsi="Arial" w:cs="Arial"/>
                <w:sz w:val="20"/>
              </w:rPr>
              <w:t>ó</w:t>
            </w:r>
            <w:r w:rsidRPr="00FC0787">
              <w:rPr>
                <w:rFonts w:ascii="Arial" w:hAnsi="Arial" w:cs="Arial"/>
                <w:sz w:val="20"/>
              </w:rPr>
              <w:t xml:space="preserve"> tài liệu khách quan, hợp </w:t>
            </w:r>
            <w:r w:rsidRPr="00FC0787" w:rsidR="00911857">
              <w:rPr>
                <w:rFonts w:ascii="Arial" w:hAnsi="Arial" w:cs="Arial"/>
                <w:sz w:val="20"/>
              </w:rPr>
              <w:t>lệ</w:t>
            </w:r>
            <w:r w:rsidRPr="00FC0787">
              <w:rPr>
                <w:rFonts w:ascii="Arial" w:hAnsi="Arial" w:cs="Arial"/>
                <w:sz w:val="20"/>
              </w:rPr>
              <w:t xml:space="preserve"> để xác định mức ảnh hưởng b</w:t>
            </w:r>
            <w:r w:rsidRPr="00FC0787" w:rsidR="00911857">
              <w:rPr>
                <w:rFonts w:ascii="Arial" w:hAnsi="Arial" w:cs="Arial"/>
                <w:sz w:val="20"/>
              </w:rPr>
              <w:t>ằ</w:t>
            </w:r>
            <w:r w:rsidRPr="00FC0787">
              <w:rPr>
                <w:rFonts w:ascii="Arial" w:hAnsi="Arial" w:cs="Arial"/>
                <w:sz w:val="20"/>
              </w:rPr>
              <w:t>ng tiền của sự phụ thuộc đ</w:t>
            </w:r>
            <w:r w:rsidRPr="00FC0787" w:rsidR="00911857">
              <w:rPr>
                <w:rFonts w:ascii="Arial" w:hAnsi="Arial" w:cs="Arial"/>
                <w:sz w:val="20"/>
              </w:rPr>
              <w:t>ó</w:t>
            </w:r>
            <w:r w:rsidRPr="00FC0787">
              <w:rPr>
                <w:rFonts w:ascii="Arial" w:hAnsi="Arial" w:cs="Arial"/>
                <w:sz w:val="20"/>
              </w:rPr>
              <w:t xml:space="preserve">, thì người khai hải quan khai báo </w:t>
            </w:r>
            <w:r w:rsidRPr="00FC0787" w:rsidR="00012461">
              <w:rPr>
                <w:rFonts w:ascii="Arial" w:hAnsi="Arial" w:cs="Arial"/>
                <w:sz w:val="20"/>
              </w:rPr>
              <w:t>khoản</w:t>
            </w:r>
            <w:r w:rsidRPr="00FC0787">
              <w:rPr>
                <w:rFonts w:ascii="Arial" w:hAnsi="Arial" w:cs="Arial"/>
                <w:sz w:val="20"/>
              </w:rPr>
              <w:t xml:space="preserve"> tiền được giảm do sự ảnh hưởng đó tại tiêu thức này.</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Pr>
                <w:rFonts w:ascii="Arial" w:hAnsi="Arial" w:cs="Arial"/>
                <w:b/>
                <w:i/>
                <w:sz w:val="20"/>
              </w:rPr>
              <w:t>Tiêu thức 8c</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sidR="00911857">
              <w:rPr>
                <w:rFonts w:ascii="Arial" w:hAnsi="Arial" w:cs="Arial"/>
                <w:sz w:val="20"/>
              </w:rPr>
              <w:t>K</w:t>
            </w:r>
            <w:r w:rsidRPr="00FC0787">
              <w:rPr>
                <w:rFonts w:ascii="Arial" w:hAnsi="Arial" w:cs="Arial"/>
                <w:sz w:val="20"/>
              </w:rPr>
              <w:t xml:space="preserve">hai báo các </w:t>
            </w:r>
            <w:r w:rsidRPr="00FC0787" w:rsidR="00012461">
              <w:rPr>
                <w:rFonts w:ascii="Arial" w:hAnsi="Arial" w:cs="Arial"/>
                <w:sz w:val="20"/>
              </w:rPr>
              <w:t>khoản</w:t>
            </w:r>
            <w:r w:rsidRPr="00FC0787">
              <w:rPr>
                <w:rFonts w:ascii="Arial" w:hAnsi="Arial" w:cs="Arial"/>
                <w:sz w:val="20"/>
              </w:rPr>
              <w:t xml:space="preserve"> </w:t>
            </w:r>
            <w:r w:rsidRPr="00FC0787" w:rsidR="00911857">
              <w:rPr>
                <w:rFonts w:ascii="Arial" w:hAnsi="Arial" w:cs="Arial"/>
                <w:sz w:val="20"/>
              </w:rPr>
              <w:t>tr</w:t>
            </w:r>
            <w:r w:rsidRPr="00FC0787">
              <w:rPr>
                <w:rFonts w:ascii="Arial" w:hAnsi="Arial" w:cs="Arial"/>
                <w:sz w:val="20"/>
              </w:rPr>
              <w:t xml:space="preserve">ả trước, ứng trước, đặt cọc </w:t>
            </w:r>
            <w:r w:rsidRPr="00FC0787" w:rsidR="00911857">
              <w:rPr>
                <w:rFonts w:ascii="Arial" w:hAnsi="Arial" w:cs="Arial"/>
                <w:sz w:val="20"/>
              </w:rPr>
              <w:t>li</w:t>
            </w:r>
            <w:r w:rsidRPr="00FC0787">
              <w:rPr>
                <w:rFonts w:ascii="Arial" w:hAnsi="Arial" w:cs="Arial"/>
                <w:sz w:val="20"/>
              </w:rPr>
              <w:t>ên quan đ</w:t>
            </w:r>
            <w:r w:rsidRPr="00FC0787" w:rsidR="00911857">
              <w:rPr>
                <w:rFonts w:ascii="Arial" w:hAnsi="Arial" w:cs="Arial"/>
                <w:sz w:val="20"/>
              </w:rPr>
              <w:t>ế</w:t>
            </w:r>
            <w:r w:rsidRPr="00FC0787">
              <w:rPr>
                <w:rFonts w:ascii="Arial" w:hAnsi="Arial" w:cs="Arial"/>
                <w:sz w:val="20"/>
              </w:rPr>
              <w:t xml:space="preserve">n việc mua hàng hóa nhập khẩu, nếu các </w:t>
            </w:r>
            <w:r w:rsidRPr="00FC0787" w:rsidR="00012461">
              <w:rPr>
                <w:rFonts w:ascii="Arial" w:hAnsi="Arial" w:cs="Arial"/>
                <w:sz w:val="20"/>
              </w:rPr>
              <w:t>khoản</w:t>
            </w:r>
            <w:r w:rsidRPr="00FC0787">
              <w:rPr>
                <w:rFonts w:ascii="Arial" w:hAnsi="Arial" w:cs="Arial"/>
                <w:sz w:val="20"/>
              </w:rPr>
              <w:t xml:space="preserve"> này chưa bao gồm trong giá mua </w:t>
            </w:r>
            <w:r w:rsidRPr="00FC0787" w:rsidR="00911857">
              <w:rPr>
                <w:rFonts w:ascii="Arial" w:hAnsi="Arial" w:cs="Arial"/>
                <w:sz w:val="20"/>
              </w:rPr>
              <w:t>g</w:t>
            </w:r>
            <w:r w:rsidRPr="00FC0787">
              <w:rPr>
                <w:rFonts w:ascii="Arial" w:hAnsi="Arial" w:cs="Arial"/>
                <w:sz w:val="20"/>
              </w:rPr>
              <w:t>hi tr</w:t>
            </w:r>
            <w:r w:rsidRPr="00FC0787" w:rsidR="00911857">
              <w:rPr>
                <w:rFonts w:ascii="Arial" w:hAnsi="Arial" w:cs="Arial"/>
                <w:sz w:val="20"/>
              </w:rPr>
              <w:t>ê</w:t>
            </w:r>
            <w:r w:rsidRPr="00FC0787">
              <w:rPr>
                <w:rFonts w:ascii="Arial" w:hAnsi="Arial" w:cs="Arial"/>
                <w:sz w:val="20"/>
              </w:rPr>
              <w:t>n hóa đơn thương mại.</w:t>
            </w:r>
          </w:p>
        </w:tc>
      </w:tr>
      <w:tr>
        <w:tblPrEx>
          <w:tblW w:w="0" w:type="dxa"/>
          <w:tblInd w:w="5" w:type="dxa"/>
          <w:tblCellMar>
            <w:left w:w="0" w:type="dxa"/>
            <w:right w:w="0" w:type="dxa"/>
          </w:tblCellMar>
          <w:tblLook w:val="0000"/>
        </w:tblPrEx>
        <w:tc>
          <w:tcPr>
            <w:tcW w:w="8785" w:type="dxa"/>
            <w:tcBorders>
              <w:top w:val="single" w:sz="4" w:space="0" w:color="auto"/>
              <w:left w:val="single" w:sz="4" w:space="0" w:color="auto"/>
              <w:bottom w:val="single" w:sz="4" w:space="0" w:color="auto"/>
              <w:right w:val="single" w:sz="4" w:space="0" w:color="auto"/>
            </w:tcBorders>
            <w:shd w:val="clear" w:color="auto" w:fill="FFFFFF"/>
          </w:tcPr>
          <w:p w:rsidR="00BF4E7A" w:rsidRPr="00FC0787" w:rsidP="001A0720">
            <w:pPr>
              <w:spacing w:before="120"/>
              <w:jc w:val="center"/>
              <w:rPr>
                <w:rFonts w:ascii="Arial" w:hAnsi="Arial" w:cs="Arial"/>
                <w:b/>
                <w:sz w:val="20"/>
              </w:rPr>
            </w:pPr>
            <w:r w:rsidRPr="00FC0787" w:rsidR="00911857">
              <w:rPr>
                <w:rFonts w:ascii="Arial" w:hAnsi="Arial" w:cs="Arial"/>
                <w:b/>
                <w:sz w:val="20"/>
              </w:rPr>
              <w:t>II.</w:t>
            </w:r>
            <w:r w:rsidRPr="00FC0787">
              <w:rPr>
                <w:rFonts w:ascii="Arial" w:hAnsi="Arial" w:cs="Arial"/>
                <w:b/>
                <w:sz w:val="20"/>
              </w:rPr>
              <w:t xml:space="preserve"> CÁC </w:t>
            </w:r>
            <w:r w:rsidRPr="00FC0787" w:rsidR="00012461">
              <w:rPr>
                <w:rFonts w:ascii="Arial" w:hAnsi="Arial" w:cs="Arial"/>
                <w:b/>
                <w:sz w:val="20"/>
              </w:rPr>
              <w:t>KHOẢN</w:t>
            </w:r>
            <w:r w:rsidRPr="00FC0787">
              <w:rPr>
                <w:rFonts w:ascii="Arial" w:hAnsi="Arial" w:cs="Arial"/>
                <w:b/>
                <w:sz w:val="20"/>
              </w:rPr>
              <w:t xml:space="preserve"> PHẢI CỘNG</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Pr>
                <w:rFonts w:ascii="Arial" w:hAnsi="Arial" w:cs="Arial"/>
                <w:b/>
                <w:i/>
                <w:sz w:val="20"/>
              </w:rPr>
              <w:t>Ti</w:t>
            </w:r>
            <w:r w:rsidRPr="00FC0787" w:rsidR="00DE71E8">
              <w:rPr>
                <w:rFonts w:ascii="Arial" w:hAnsi="Arial" w:cs="Arial"/>
                <w:b/>
                <w:i/>
                <w:sz w:val="20"/>
                <w:lang w:val="en-US"/>
              </w:rPr>
              <w:t>ê</w:t>
            </w:r>
            <w:r w:rsidRPr="00FC0787">
              <w:rPr>
                <w:rFonts w:ascii="Arial" w:hAnsi="Arial" w:cs="Arial"/>
                <w:b/>
                <w:i/>
                <w:sz w:val="20"/>
              </w:rPr>
              <w:t>u thức 9</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Người khai hải quan đối chi</w:t>
            </w:r>
            <w:r w:rsidRPr="00FC0787" w:rsidR="00DB56E1">
              <w:rPr>
                <w:rFonts w:ascii="Arial" w:hAnsi="Arial" w:cs="Arial"/>
                <w:sz w:val="20"/>
              </w:rPr>
              <w:t>ế</w:t>
            </w:r>
            <w:r w:rsidRPr="00FC0787">
              <w:rPr>
                <w:rFonts w:ascii="Arial" w:hAnsi="Arial" w:cs="Arial"/>
                <w:sz w:val="20"/>
              </w:rPr>
              <w:t xml:space="preserve">u với </w:t>
            </w:r>
            <w:r w:rsidRPr="00FC0787" w:rsidR="00012461">
              <w:rPr>
                <w:rFonts w:ascii="Arial" w:hAnsi="Arial" w:cs="Arial"/>
                <w:sz w:val="20"/>
              </w:rPr>
              <w:t>quy định</w:t>
            </w:r>
            <w:r w:rsidRPr="00FC0787">
              <w:rPr>
                <w:rFonts w:ascii="Arial" w:hAnsi="Arial" w:cs="Arial"/>
                <w:sz w:val="20"/>
              </w:rPr>
              <w:t xml:space="preserve"> tại </w:t>
            </w:r>
            <w:bookmarkStart w:id="208" w:name="tc_72"/>
            <w:r w:rsidRPr="00FC0787" w:rsidR="00012461">
              <w:rPr>
                <w:rFonts w:ascii="Arial" w:hAnsi="Arial" w:cs="Arial"/>
                <w:sz w:val="20"/>
              </w:rPr>
              <w:t xml:space="preserve">Điều </w:t>
            </w:r>
            <w:r w:rsidRPr="00FC0787">
              <w:rPr>
                <w:rFonts w:ascii="Arial" w:hAnsi="Arial" w:cs="Arial"/>
                <w:sz w:val="20"/>
              </w:rPr>
              <w:t xml:space="preserve">13 </w:t>
            </w:r>
            <w:r w:rsidRPr="00FC0787" w:rsidR="00012461">
              <w:rPr>
                <w:rFonts w:ascii="Arial" w:hAnsi="Arial" w:cs="Arial"/>
                <w:sz w:val="20"/>
              </w:rPr>
              <w:t xml:space="preserve">Thông tư </w:t>
            </w:r>
            <w:r w:rsidRPr="00FC0787" w:rsidR="00793CDE">
              <w:rPr>
                <w:rFonts w:ascii="Arial" w:hAnsi="Arial" w:cs="Arial"/>
                <w:sz w:val="20"/>
              </w:rPr>
              <w:t>này</w:t>
            </w:r>
            <w:bookmarkEnd w:id="208"/>
            <w:r w:rsidRPr="00FC0787">
              <w:rPr>
                <w:rFonts w:ascii="Arial" w:hAnsi="Arial" w:cs="Arial"/>
                <w:sz w:val="20"/>
              </w:rPr>
              <w:t xml:space="preserve"> để kê khai.</w:t>
            </w:r>
          </w:p>
          <w:p w:rsidR="00BF4E7A" w:rsidRPr="00FC0787" w:rsidP="001A0720">
            <w:pPr>
              <w:spacing w:before="120"/>
              <w:rPr>
                <w:rFonts w:ascii="Arial" w:hAnsi="Arial" w:cs="Arial"/>
                <w:sz w:val="20"/>
              </w:rPr>
            </w:pPr>
            <w:r w:rsidRPr="00FC0787">
              <w:rPr>
                <w:rFonts w:ascii="Arial" w:hAnsi="Arial" w:cs="Arial"/>
                <w:sz w:val="20"/>
              </w:rPr>
              <w:t xml:space="preserve">Chỉ khai báo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cộng do người mua phải trả, liên quan đến hàng hóa nhập khẩu và chúng chưa bao gồm trong giá mua ghi trên hóa đơn.</w:t>
            </w:r>
          </w:p>
          <w:p w:rsidR="00BF4E7A" w:rsidRPr="00FC0787" w:rsidP="001A0720">
            <w:pPr>
              <w:spacing w:before="120"/>
              <w:rPr>
                <w:rFonts w:ascii="Arial" w:hAnsi="Arial" w:cs="Arial"/>
                <w:sz w:val="20"/>
              </w:rPr>
            </w:pPr>
            <w:r w:rsidRPr="00FC0787">
              <w:rPr>
                <w:rFonts w:ascii="Arial" w:hAnsi="Arial" w:cs="Arial"/>
                <w:sz w:val="20"/>
              </w:rPr>
              <w:t>Người kha</w:t>
            </w:r>
            <w:r w:rsidRPr="00FC0787" w:rsidR="00DB56E1">
              <w:rPr>
                <w:rFonts w:ascii="Arial" w:hAnsi="Arial" w:cs="Arial"/>
                <w:sz w:val="20"/>
              </w:rPr>
              <w:t>i</w:t>
            </w:r>
            <w:r w:rsidRPr="00FC0787">
              <w:rPr>
                <w:rFonts w:ascii="Arial" w:hAnsi="Arial" w:cs="Arial"/>
                <w:sz w:val="20"/>
              </w:rPr>
              <w:t xml:space="preserve"> hải quan khai m</w:t>
            </w:r>
            <w:r w:rsidRPr="00FC0787" w:rsidR="00DB56E1">
              <w:rPr>
                <w:rFonts w:ascii="Arial" w:hAnsi="Arial" w:cs="Arial"/>
                <w:sz w:val="20"/>
              </w:rPr>
              <w:t>ã</w:t>
            </w:r>
            <w:r w:rsidRPr="00FC0787">
              <w:rPr>
                <w:rFonts w:ascii="Arial" w:hAnsi="Arial" w:cs="Arial"/>
                <w:sz w:val="20"/>
              </w:rPr>
              <w:t xml:space="preserve">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tại các ô (</w:t>
            </w:r>
            <w:r w:rsidRPr="00FC0787" w:rsidR="00DB56E1">
              <w:rPr>
                <w:rFonts w:ascii="Arial" w:hAnsi="Arial" w:cs="Arial"/>
                <w:sz w:val="20"/>
              </w:rPr>
              <w:t>…</w:t>
            </w:r>
            <w:r w:rsidRPr="00FC0787">
              <w:rPr>
                <w:rFonts w:ascii="Arial" w:hAnsi="Arial" w:cs="Arial"/>
                <w:sz w:val="20"/>
              </w:rPr>
              <w:t xml:space="preserve">). Ví dụ nếu có </w:t>
            </w:r>
            <w:r w:rsidRPr="00FC0787" w:rsidR="00012461">
              <w:rPr>
                <w:rFonts w:ascii="Arial" w:hAnsi="Arial" w:cs="Arial"/>
                <w:sz w:val="20"/>
              </w:rPr>
              <w:t>khoản</w:t>
            </w:r>
            <w:r w:rsidRPr="00FC0787">
              <w:rPr>
                <w:rFonts w:ascii="Arial" w:hAnsi="Arial" w:cs="Arial"/>
                <w:sz w:val="20"/>
              </w:rPr>
              <w:t xml:space="preserve"> phí bản quyề</w:t>
            </w:r>
            <w:r w:rsidRPr="00FC0787" w:rsidR="00DB56E1">
              <w:rPr>
                <w:rFonts w:ascii="Arial" w:hAnsi="Arial" w:cs="Arial"/>
                <w:sz w:val="20"/>
              </w:rPr>
              <w:t xml:space="preserve">n thì </w:t>
            </w:r>
            <w:r w:rsidRPr="00FC0787">
              <w:rPr>
                <w:rFonts w:ascii="Arial" w:hAnsi="Arial" w:cs="Arial"/>
                <w:sz w:val="20"/>
              </w:rPr>
              <w:t>khai E vào ô (....)</w:t>
            </w:r>
            <w:r w:rsidRPr="00FC0787" w:rsidR="00DB56E1">
              <w:rPr>
                <w:rFonts w:ascii="Arial" w:hAnsi="Arial" w:cs="Arial"/>
                <w:sz w:val="20"/>
              </w:rPr>
              <w:t>,</w:t>
            </w:r>
            <w:r w:rsidRPr="00FC0787">
              <w:rPr>
                <w:rFonts w:ascii="Arial" w:hAnsi="Arial" w:cs="Arial"/>
                <w:sz w:val="20"/>
              </w:rPr>
              <w:t xml:space="preserve"> đồng thời khai trị giá của các </w:t>
            </w:r>
            <w:r w:rsidRPr="00FC0787" w:rsidR="00012461">
              <w:rPr>
                <w:rFonts w:ascii="Arial" w:hAnsi="Arial" w:cs="Arial"/>
                <w:sz w:val="20"/>
              </w:rPr>
              <w:t>khoản</w:t>
            </w:r>
            <w:r w:rsidRPr="00FC0787">
              <w:rPr>
                <w:rFonts w:ascii="Arial" w:hAnsi="Arial" w:cs="Arial"/>
                <w:sz w:val="20"/>
              </w:rPr>
              <w:t xml:space="preserve"> ch</w:t>
            </w:r>
            <w:r w:rsidRPr="00FC0787" w:rsidR="00DB56E1">
              <w:rPr>
                <w:rFonts w:ascii="Arial" w:hAnsi="Arial" w:cs="Arial"/>
                <w:sz w:val="20"/>
              </w:rPr>
              <w:t>i</w:t>
            </w:r>
            <w:r w:rsidRPr="00FC0787">
              <w:rPr>
                <w:rFonts w:ascii="Arial" w:hAnsi="Arial" w:cs="Arial"/>
                <w:sz w:val="20"/>
              </w:rPr>
              <w:t xml:space="preserve"> phí với t</w:t>
            </w:r>
            <w:r w:rsidRPr="00FC0787" w:rsidR="00B96495">
              <w:rPr>
                <w:rFonts w:ascii="Arial" w:hAnsi="Arial" w:cs="Arial"/>
                <w:sz w:val="20"/>
              </w:rPr>
              <w:t>ừ</w:t>
            </w:r>
            <w:r w:rsidRPr="00FC0787">
              <w:rPr>
                <w:rFonts w:ascii="Arial" w:hAnsi="Arial" w:cs="Arial"/>
                <w:sz w:val="20"/>
              </w:rPr>
              <w:t xml:space="preserve">ng mặt hàng tương </w:t>
            </w:r>
            <w:r w:rsidRPr="00FC0787" w:rsidR="00496390">
              <w:rPr>
                <w:rFonts w:ascii="Arial" w:hAnsi="Arial" w:cs="Arial"/>
                <w:sz w:val="20"/>
              </w:rPr>
              <w:t>ứ</w:t>
            </w:r>
            <w:r w:rsidRPr="00FC0787">
              <w:rPr>
                <w:rFonts w:ascii="Arial" w:hAnsi="Arial" w:cs="Arial"/>
                <w:sz w:val="20"/>
              </w:rPr>
              <w:t>ng.</w:t>
            </w:r>
          </w:p>
          <w:p w:rsidR="00BF4E7A" w:rsidRPr="00FC0787" w:rsidP="001A0720">
            <w:pPr>
              <w:spacing w:before="120"/>
              <w:rPr>
                <w:rFonts w:ascii="Arial" w:hAnsi="Arial" w:cs="Arial"/>
                <w:b/>
                <w:i/>
                <w:sz w:val="20"/>
                <w:lang w:val="en-US"/>
              </w:rPr>
            </w:pPr>
            <w:r w:rsidRPr="00FC0787">
              <w:rPr>
                <w:rFonts w:ascii="Arial" w:hAnsi="Arial" w:cs="Arial"/>
                <w:sz w:val="20"/>
              </w:rPr>
              <w:t xml:space="preserve">Trường hợp có khoán phí bản quyền trả sau do phụ thuộc vào doanh thu bán hàng sau nhập khẩu, tại thời </w:t>
            </w:r>
            <w:r w:rsidRPr="00FC0787" w:rsidR="000E6213">
              <w:rPr>
                <w:rFonts w:ascii="Arial" w:hAnsi="Arial" w:cs="Arial"/>
                <w:sz w:val="20"/>
              </w:rPr>
              <w:t>điểm</w:t>
            </w:r>
            <w:r w:rsidRPr="00FC0787" w:rsidR="00496390">
              <w:rPr>
                <w:rFonts w:ascii="Arial" w:hAnsi="Arial" w:cs="Arial"/>
                <w:sz w:val="20"/>
              </w:rPr>
              <w:t xml:space="preserve"> </w:t>
            </w:r>
            <w:r w:rsidRPr="00FC0787">
              <w:rPr>
                <w:rFonts w:ascii="Arial" w:hAnsi="Arial" w:cs="Arial"/>
                <w:sz w:val="20"/>
              </w:rPr>
              <w:t xml:space="preserve">kê khai hải quan, người khai hải quan ghi vào </w:t>
            </w:r>
            <w:r w:rsidRPr="00FC0787" w:rsidR="00496390">
              <w:rPr>
                <w:rFonts w:ascii="Arial" w:hAnsi="Arial" w:cs="Arial"/>
                <w:sz w:val="20"/>
              </w:rPr>
              <w:t>ô</w:t>
            </w:r>
            <w:r w:rsidRPr="00FC0787">
              <w:rPr>
                <w:rFonts w:ascii="Arial" w:hAnsi="Arial" w:cs="Arial"/>
                <w:sz w:val="20"/>
              </w:rPr>
              <w:t xml:space="preserve"> ghi chú nội dung “có phí bản quyền hoặc </w:t>
            </w:r>
            <w:r w:rsidRPr="00FC0787" w:rsidR="00012461">
              <w:rPr>
                <w:rFonts w:ascii="Arial" w:hAnsi="Arial" w:cs="Arial"/>
                <w:sz w:val="20"/>
              </w:rPr>
              <w:t>khoản</w:t>
            </w:r>
            <w:r w:rsidRPr="00FC0787">
              <w:rPr>
                <w:rFonts w:ascii="Arial" w:hAnsi="Arial" w:cs="Arial"/>
                <w:sz w:val="20"/>
              </w:rPr>
              <w:t xml:space="preserve"> tiền trả sau cho các mặ</w:t>
            </w:r>
            <w:r w:rsidRPr="00FC0787" w:rsidR="00496390">
              <w:rPr>
                <w:rFonts w:ascii="Arial" w:hAnsi="Arial" w:cs="Arial"/>
                <w:sz w:val="20"/>
              </w:rPr>
              <w:t>t</w:t>
            </w:r>
            <w:r w:rsidRPr="00FC0787">
              <w:rPr>
                <w:rFonts w:ascii="Arial" w:hAnsi="Arial" w:cs="Arial"/>
                <w:sz w:val="20"/>
              </w:rPr>
              <w:t xml:space="preserve"> hàng số...</w:t>
            </w:r>
            <w:r w:rsidRPr="00FC0787" w:rsidR="00F83798">
              <w:rPr>
                <w:rFonts w:ascii="Arial" w:hAnsi="Arial" w:cs="Arial"/>
                <w:sz w:val="20"/>
              </w:rPr>
              <w:t>”</w:t>
            </w:r>
            <w:r w:rsidRPr="00FC0787" w:rsidR="00496390">
              <w:rPr>
                <w:rFonts w:ascii="Arial" w:hAnsi="Arial" w:cs="Arial"/>
                <w:sz w:val="20"/>
              </w:rPr>
              <w:t xml:space="preserve">. </w:t>
            </w:r>
            <w:r w:rsidRPr="00FC0787">
              <w:rPr>
                <w:rFonts w:ascii="Arial" w:hAnsi="Arial" w:cs="Arial"/>
                <w:sz w:val="20"/>
              </w:rPr>
              <w:t>Lý do</w:t>
            </w:r>
            <w:r w:rsidRPr="00FC0787" w:rsidR="00496390">
              <w:rPr>
                <w:rFonts w:ascii="Arial" w:hAnsi="Arial" w:cs="Arial"/>
                <w:sz w:val="20"/>
              </w:rPr>
              <w:t xml:space="preserve"> </w:t>
            </w:r>
            <w:r w:rsidRPr="00FC0787" w:rsidR="001F520F">
              <w:rPr>
                <w:rFonts w:ascii="Arial" w:hAnsi="Arial" w:cs="Arial"/>
                <w:sz w:val="20"/>
                <w:lang w:val="en-US"/>
              </w:rPr>
              <w:t>“</w:t>
            </w:r>
            <w:r w:rsidRPr="00FC0787" w:rsidR="00496390">
              <w:rPr>
                <w:rFonts w:ascii="Arial" w:hAnsi="Arial" w:cs="Arial"/>
                <w:sz w:val="20"/>
              </w:rPr>
              <w:t>…</w:t>
            </w:r>
            <w:r w:rsidRPr="00FC0787" w:rsidR="001F520F">
              <w:rPr>
                <w:rFonts w:ascii="Arial" w:hAnsi="Arial" w:cs="Arial"/>
                <w:sz w:val="20"/>
                <w:lang w:val="en-US"/>
              </w:rPr>
              <w:t>”</w:t>
            </w:r>
          </w:p>
        </w:tc>
      </w:tr>
      <w:tr>
        <w:tblPrEx>
          <w:tblW w:w="0" w:type="dxa"/>
          <w:tblInd w:w="5" w:type="dxa"/>
          <w:tblCellMar>
            <w:left w:w="0" w:type="dxa"/>
            <w:right w:w="0" w:type="dxa"/>
          </w:tblCellMar>
          <w:tblLook w:val="0000"/>
        </w:tblPrEx>
        <w:tc>
          <w:tcPr>
            <w:tcW w:w="8785"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jc w:val="center"/>
              <w:rPr>
                <w:rFonts w:ascii="Arial" w:hAnsi="Arial" w:cs="Arial"/>
                <w:b/>
                <w:sz w:val="20"/>
              </w:rPr>
            </w:pPr>
            <w:r w:rsidRPr="00FC0787" w:rsidR="00C66615">
              <w:rPr>
                <w:rFonts w:ascii="Arial" w:hAnsi="Arial" w:cs="Arial"/>
                <w:b/>
                <w:sz w:val="20"/>
              </w:rPr>
              <w:t xml:space="preserve">III. CÁC </w:t>
            </w:r>
            <w:r w:rsidRPr="00FC0787" w:rsidR="00012461">
              <w:rPr>
                <w:rFonts w:ascii="Arial" w:hAnsi="Arial" w:cs="Arial"/>
                <w:b/>
                <w:sz w:val="20"/>
              </w:rPr>
              <w:t>KHOẢN</w:t>
            </w:r>
            <w:r w:rsidRPr="00FC0787" w:rsidR="00C66615">
              <w:rPr>
                <w:rFonts w:ascii="Arial" w:hAnsi="Arial" w:cs="Arial"/>
                <w:b/>
                <w:sz w:val="20"/>
              </w:rPr>
              <w:t xml:space="preserve"> ĐƯỢC TRỪ</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lang w:val="en-US"/>
              </w:rPr>
            </w:pPr>
            <w:r w:rsidRPr="00FC0787">
              <w:rPr>
                <w:rFonts w:ascii="Arial" w:hAnsi="Arial" w:cs="Arial"/>
                <w:b/>
                <w:i/>
                <w:sz w:val="20"/>
              </w:rPr>
              <w:t>Tiêu thức 10</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 xml:space="preserve">Người khai hải quan đối với </w:t>
            </w:r>
            <w:r w:rsidRPr="00FC0787" w:rsidR="00012461">
              <w:rPr>
                <w:rFonts w:ascii="Arial" w:hAnsi="Arial" w:cs="Arial"/>
                <w:sz w:val="20"/>
              </w:rPr>
              <w:t>quy định</w:t>
            </w:r>
            <w:r w:rsidRPr="00FC0787">
              <w:rPr>
                <w:rFonts w:ascii="Arial" w:hAnsi="Arial" w:cs="Arial"/>
                <w:sz w:val="20"/>
              </w:rPr>
              <w:t xml:space="preserve"> tại </w:t>
            </w:r>
            <w:bookmarkStart w:id="209" w:name="tc_73"/>
            <w:r w:rsidRPr="00FC0787" w:rsidR="00012461">
              <w:rPr>
                <w:rFonts w:ascii="Arial" w:hAnsi="Arial" w:cs="Arial"/>
                <w:sz w:val="20"/>
              </w:rPr>
              <w:t xml:space="preserve">Điều </w:t>
            </w:r>
            <w:r w:rsidRPr="00FC0787">
              <w:rPr>
                <w:rFonts w:ascii="Arial" w:hAnsi="Arial" w:cs="Arial"/>
                <w:sz w:val="20"/>
              </w:rPr>
              <w:t xml:space="preserve">15 </w:t>
            </w:r>
            <w:r w:rsidRPr="00FC0787" w:rsidR="00012461">
              <w:rPr>
                <w:rFonts w:ascii="Arial" w:hAnsi="Arial" w:cs="Arial"/>
                <w:sz w:val="20"/>
              </w:rPr>
              <w:t xml:space="preserve">Thông tư </w:t>
            </w:r>
            <w:r w:rsidRPr="00FC0787" w:rsidR="00793CDE">
              <w:rPr>
                <w:rFonts w:ascii="Arial" w:hAnsi="Arial" w:cs="Arial"/>
                <w:sz w:val="20"/>
              </w:rPr>
              <w:t>này</w:t>
            </w:r>
            <w:bookmarkEnd w:id="209"/>
            <w:r w:rsidRPr="00FC0787">
              <w:rPr>
                <w:rFonts w:ascii="Arial" w:hAnsi="Arial" w:cs="Arial"/>
                <w:sz w:val="20"/>
              </w:rPr>
              <w:t xml:space="preserve"> đ</w:t>
            </w:r>
            <w:r w:rsidRPr="00FC0787" w:rsidR="00947B9C">
              <w:rPr>
                <w:rFonts w:ascii="Arial" w:hAnsi="Arial" w:cs="Arial"/>
                <w:sz w:val="20"/>
                <w:lang w:val="en-US"/>
              </w:rPr>
              <w:t>ể</w:t>
            </w:r>
            <w:r w:rsidRPr="00FC0787">
              <w:rPr>
                <w:rFonts w:ascii="Arial" w:hAnsi="Arial" w:cs="Arial"/>
                <w:sz w:val="20"/>
              </w:rPr>
              <w:t xml:space="preserve"> kê khai.</w:t>
            </w:r>
          </w:p>
          <w:p w:rsidR="00BF4E7A" w:rsidRPr="00FC0787" w:rsidP="001A0720">
            <w:pPr>
              <w:spacing w:before="120"/>
              <w:rPr>
                <w:rFonts w:ascii="Arial" w:hAnsi="Arial" w:cs="Arial"/>
                <w:sz w:val="20"/>
              </w:rPr>
            </w:pPr>
            <w:r w:rsidRPr="00FC0787">
              <w:rPr>
                <w:rFonts w:ascii="Arial" w:hAnsi="Arial" w:cs="Arial"/>
                <w:sz w:val="20"/>
              </w:rPr>
              <w:t>Ch</w:t>
            </w:r>
            <w:r w:rsidRPr="00FC0787" w:rsidR="00E472A3">
              <w:rPr>
                <w:rFonts w:ascii="Arial" w:hAnsi="Arial" w:cs="Arial"/>
                <w:sz w:val="20"/>
              </w:rPr>
              <w:t>ỉ</w:t>
            </w:r>
            <w:r w:rsidRPr="00FC0787">
              <w:rPr>
                <w:rFonts w:ascii="Arial" w:hAnsi="Arial" w:cs="Arial"/>
                <w:sz w:val="20"/>
              </w:rPr>
              <w:t xml:space="preserve"> khai báo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sidR="00E472A3">
              <w:rPr>
                <w:rFonts w:ascii="Arial" w:hAnsi="Arial" w:cs="Arial"/>
                <w:sz w:val="20"/>
              </w:rPr>
              <w:t xml:space="preserve">chỉnh </w:t>
            </w:r>
            <w:r w:rsidRPr="00FC0787">
              <w:rPr>
                <w:rFonts w:ascii="Arial" w:hAnsi="Arial" w:cs="Arial"/>
                <w:sz w:val="20"/>
              </w:rPr>
              <w:t>trừ nếu chúng đ</w:t>
            </w:r>
            <w:r w:rsidRPr="00FC0787" w:rsidR="005E00A9">
              <w:rPr>
                <w:rFonts w:ascii="Arial" w:hAnsi="Arial" w:cs="Arial"/>
                <w:sz w:val="20"/>
              </w:rPr>
              <w:t>ã</w:t>
            </w:r>
            <w:r w:rsidRPr="00FC0787">
              <w:rPr>
                <w:rFonts w:ascii="Arial" w:hAnsi="Arial" w:cs="Arial"/>
                <w:sz w:val="20"/>
              </w:rPr>
              <w:t xml:space="preserve"> bao gồm trong trị giá giao dịch Ngườ</w:t>
            </w:r>
            <w:r w:rsidRPr="00FC0787" w:rsidR="00E472A3">
              <w:rPr>
                <w:rFonts w:ascii="Arial" w:hAnsi="Arial" w:cs="Arial"/>
                <w:sz w:val="20"/>
              </w:rPr>
              <w:t>i</w:t>
            </w:r>
            <w:r w:rsidRPr="00FC0787">
              <w:rPr>
                <w:rFonts w:ascii="Arial" w:hAnsi="Arial" w:cs="Arial"/>
                <w:sz w:val="20"/>
              </w:rPr>
              <w:t xml:space="preserve"> khai </w:t>
            </w:r>
            <w:r w:rsidRPr="00FC0787" w:rsidR="00E472A3">
              <w:rPr>
                <w:rFonts w:ascii="Arial" w:hAnsi="Arial" w:cs="Arial"/>
                <w:sz w:val="20"/>
              </w:rPr>
              <w:t>h</w:t>
            </w:r>
            <w:r w:rsidRPr="00FC0787">
              <w:rPr>
                <w:rFonts w:ascii="Arial" w:hAnsi="Arial" w:cs="Arial"/>
                <w:sz w:val="20"/>
              </w:rPr>
              <w:t xml:space="preserve">ải quan khai mã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tạ</w:t>
            </w:r>
            <w:r w:rsidRPr="00FC0787" w:rsidR="00E472A3">
              <w:rPr>
                <w:rFonts w:ascii="Arial" w:hAnsi="Arial" w:cs="Arial"/>
                <w:sz w:val="20"/>
              </w:rPr>
              <w:t>i các ô (…</w:t>
            </w:r>
            <w:r w:rsidRPr="00FC0787">
              <w:rPr>
                <w:rFonts w:ascii="Arial" w:hAnsi="Arial" w:cs="Arial"/>
                <w:sz w:val="20"/>
              </w:rPr>
              <w:t>).</w:t>
            </w:r>
          </w:p>
          <w:p w:rsidR="00BF4E7A" w:rsidRPr="00FC0787" w:rsidP="001A0720">
            <w:pPr>
              <w:spacing w:before="120"/>
              <w:rPr>
                <w:rFonts w:ascii="Arial" w:hAnsi="Arial" w:cs="Arial"/>
                <w:b/>
                <w:i/>
                <w:sz w:val="20"/>
              </w:rPr>
            </w:pPr>
            <w:r w:rsidRPr="00FC0787">
              <w:rPr>
                <w:rFonts w:ascii="Arial" w:hAnsi="Arial" w:cs="Arial"/>
                <w:sz w:val="20"/>
              </w:rPr>
              <w:t xml:space="preserve">Trường hợp giảm giá theo số lượng, tại </w:t>
            </w:r>
            <w:r w:rsidRPr="00FC0787" w:rsidR="00E472A3">
              <w:rPr>
                <w:rFonts w:ascii="Arial" w:hAnsi="Arial" w:cs="Arial"/>
                <w:sz w:val="20"/>
              </w:rPr>
              <w:t>ô</w:t>
            </w:r>
            <w:r w:rsidRPr="00FC0787">
              <w:rPr>
                <w:rFonts w:ascii="Arial" w:hAnsi="Arial" w:cs="Arial"/>
                <w:sz w:val="20"/>
              </w:rPr>
              <w:t xml:space="preserve"> “ghi chú” ngườ</w:t>
            </w:r>
            <w:r w:rsidRPr="00FC0787" w:rsidR="00E472A3">
              <w:rPr>
                <w:rFonts w:ascii="Arial" w:hAnsi="Arial" w:cs="Arial"/>
                <w:sz w:val="20"/>
              </w:rPr>
              <w:t>i</w:t>
            </w:r>
            <w:r w:rsidRPr="00FC0787">
              <w:rPr>
                <w:rFonts w:ascii="Arial" w:hAnsi="Arial" w:cs="Arial"/>
                <w:sz w:val="20"/>
              </w:rPr>
              <w:t xml:space="preserve"> khai hải quan khai tỷ </w:t>
            </w:r>
            <w:r w:rsidRPr="00FC0787" w:rsidR="004B0D40">
              <w:rPr>
                <w:rFonts w:ascii="Arial" w:hAnsi="Arial" w:cs="Arial"/>
                <w:sz w:val="20"/>
              </w:rPr>
              <w:t>lệ</w:t>
            </w:r>
            <w:r w:rsidRPr="00FC0787">
              <w:rPr>
                <w:rFonts w:ascii="Arial" w:hAnsi="Arial" w:cs="Arial"/>
                <w:sz w:val="20"/>
              </w:rPr>
              <w:t xml:space="preserve"> hoặc số ti</w:t>
            </w:r>
            <w:r w:rsidRPr="00FC0787" w:rsidR="004B0D40">
              <w:rPr>
                <w:rFonts w:ascii="Arial" w:hAnsi="Arial" w:cs="Arial"/>
                <w:sz w:val="20"/>
              </w:rPr>
              <w:t>ề</w:t>
            </w:r>
            <w:r w:rsidRPr="00FC0787">
              <w:rPr>
                <w:rFonts w:ascii="Arial" w:hAnsi="Arial" w:cs="Arial"/>
                <w:sz w:val="20"/>
              </w:rPr>
              <w:t xml:space="preserve">n được giảm, đồng thời ghi rõ </w:t>
            </w:r>
            <w:r w:rsidRPr="00FC0787" w:rsidR="00F9577F">
              <w:rPr>
                <w:rFonts w:ascii="Arial" w:hAnsi="Arial" w:cs="Arial"/>
                <w:i/>
                <w:sz w:val="20"/>
              </w:rPr>
              <w:t>“</w:t>
            </w:r>
            <w:r w:rsidRPr="00FC0787">
              <w:rPr>
                <w:rFonts w:ascii="Arial" w:hAnsi="Arial" w:cs="Arial"/>
                <w:i/>
                <w:sz w:val="20"/>
              </w:rPr>
              <w:t>giảm gi</w:t>
            </w:r>
            <w:r w:rsidRPr="00FC0787" w:rsidR="004B0D40">
              <w:rPr>
                <w:rFonts w:ascii="Arial" w:hAnsi="Arial" w:cs="Arial"/>
                <w:i/>
                <w:sz w:val="20"/>
              </w:rPr>
              <w:t>á</w:t>
            </w:r>
            <w:r w:rsidRPr="00FC0787">
              <w:rPr>
                <w:rFonts w:ascii="Arial" w:hAnsi="Arial" w:cs="Arial"/>
                <w:i/>
                <w:sz w:val="20"/>
              </w:rPr>
              <w:t xml:space="preserve"> theo s</w:t>
            </w:r>
            <w:r w:rsidRPr="00FC0787" w:rsidR="004B0D40">
              <w:rPr>
                <w:rFonts w:ascii="Arial" w:hAnsi="Arial" w:cs="Arial"/>
                <w:i/>
                <w:sz w:val="20"/>
              </w:rPr>
              <w:t>ố</w:t>
            </w:r>
            <w:r w:rsidRPr="00FC0787">
              <w:rPr>
                <w:rFonts w:ascii="Arial" w:hAnsi="Arial" w:cs="Arial"/>
                <w:i/>
                <w:sz w:val="20"/>
              </w:rPr>
              <w:t xml:space="preserve"> lượng</w:t>
            </w:r>
            <w:r w:rsidRPr="00FC0787" w:rsidR="00F9577F">
              <w:rPr>
                <w:rFonts w:ascii="Arial" w:hAnsi="Arial" w:cs="Arial"/>
                <w:i/>
                <w:sz w:val="20"/>
              </w:rPr>
              <w:t>”</w:t>
            </w:r>
            <w:r w:rsidRPr="00FC0787">
              <w:rPr>
                <w:rFonts w:ascii="Arial" w:hAnsi="Arial" w:cs="Arial"/>
                <w:sz w:val="20"/>
              </w:rPr>
              <w:t xml:space="preserve">. </w:t>
            </w:r>
            <w:r w:rsidRPr="00FC0787">
              <w:rPr>
                <w:rFonts w:ascii="Arial" w:hAnsi="Arial" w:cs="Arial"/>
                <w:i/>
                <w:sz w:val="20"/>
              </w:rPr>
              <w:t xml:space="preserve">Không thực hiện </w:t>
            </w:r>
            <w:r w:rsidRPr="00FC0787" w:rsidR="00012461">
              <w:rPr>
                <w:rFonts w:ascii="Arial" w:hAnsi="Arial" w:cs="Arial"/>
                <w:i/>
                <w:sz w:val="20"/>
              </w:rPr>
              <w:t xml:space="preserve">điều </w:t>
            </w:r>
            <w:r w:rsidRPr="00FC0787">
              <w:rPr>
                <w:rFonts w:ascii="Arial" w:hAnsi="Arial" w:cs="Arial"/>
                <w:i/>
                <w:sz w:val="20"/>
              </w:rPr>
              <w:t>ch</w:t>
            </w:r>
            <w:r w:rsidRPr="00FC0787" w:rsidR="004B0D40">
              <w:rPr>
                <w:rFonts w:ascii="Arial" w:hAnsi="Arial" w:cs="Arial"/>
                <w:i/>
                <w:sz w:val="20"/>
              </w:rPr>
              <w:t>ỉ</w:t>
            </w:r>
            <w:r w:rsidRPr="00FC0787">
              <w:rPr>
                <w:rFonts w:ascii="Arial" w:hAnsi="Arial" w:cs="Arial"/>
                <w:i/>
                <w:sz w:val="20"/>
              </w:rPr>
              <w:t xml:space="preserve">nh trừ </w:t>
            </w:r>
            <w:r w:rsidRPr="00FC0787" w:rsidR="00012461">
              <w:rPr>
                <w:rFonts w:ascii="Arial" w:hAnsi="Arial" w:cs="Arial"/>
                <w:i/>
                <w:sz w:val="20"/>
              </w:rPr>
              <w:t>khoản</w:t>
            </w:r>
            <w:r w:rsidRPr="00FC0787">
              <w:rPr>
                <w:rFonts w:ascii="Arial" w:hAnsi="Arial" w:cs="Arial"/>
                <w:i/>
                <w:sz w:val="20"/>
              </w:rPr>
              <w:t xml:space="preserve"> giảm giá trên tờ khai trị giá hải</w:t>
            </w:r>
            <w:r w:rsidRPr="00FC0787" w:rsidR="004B0D40">
              <w:rPr>
                <w:rFonts w:ascii="Arial" w:hAnsi="Arial" w:cs="Arial"/>
                <w:i/>
                <w:sz w:val="20"/>
              </w:rPr>
              <w:t xml:space="preserve"> quan</w:t>
            </w:r>
            <w:r w:rsidRPr="00FC0787">
              <w:rPr>
                <w:rFonts w:ascii="Arial" w:hAnsi="Arial" w:cs="Arial"/>
                <w:i/>
                <w:sz w:val="20"/>
              </w:rPr>
              <w:t>.</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Pr>
                <w:rFonts w:ascii="Arial" w:hAnsi="Arial" w:cs="Arial"/>
                <w:b/>
                <w:i/>
                <w:sz w:val="20"/>
              </w:rPr>
              <w:t xml:space="preserve">Tiêu thức </w:t>
            </w:r>
            <w:r w:rsidRPr="00FC0787" w:rsidR="00C76600">
              <w:rPr>
                <w:rFonts w:ascii="Arial" w:hAnsi="Arial" w:cs="Arial"/>
                <w:b/>
                <w:i/>
                <w:sz w:val="20"/>
                <w:lang w:val="en-US"/>
              </w:rPr>
              <w:t>11</w:t>
            </w:r>
            <w:r w:rsidRPr="00FC0787">
              <w:rPr>
                <w:rFonts w:ascii="Arial" w:hAnsi="Arial" w:cs="Arial"/>
                <w:b/>
                <w:i/>
                <w:sz w:val="20"/>
              </w:rPr>
              <w:t>a</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sidR="00C76600">
              <w:rPr>
                <w:rFonts w:ascii="Arial" w:hAnsi="Arial" w:cs="Arial"/>
                <w:sz w:val="20"/>
              </w:rPr>
              <w:t xml:space="preserve">- </w:t>
            </w:r>
            <w:r w:rsidRPr="00FC0787">
              <w:rPr>
                <w:rFonts w:ascii="Arial" w:hAnsi="Arial" w:cs="Arial"/>
                <w:sz w:val="20"/>
              </w:rPr>
              <w:t xml:space="preserve">Trường hợp trị giá hóa đơn và trị giá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 xml:space="preserve">chỉnh cùng nguyên tệ, tiêu </w:t>
            </w:r>
            <w:r w:rsidRPr="00FC0787" w:rsidR="00C55D18">
              <w:rPr>
                <w:rFonts w:ascii="Arial" w:hAnsi="Arial" w:cs="Arial"/>
                <w:sz w:val="20"/>
              </w:rPr>
              <w:t>thức 11(a) =</w:t>
            </w:r>
            <w:r w:rsidRPr="00FC0787">
              <w:rPr>
                <w:rFonts w:ascii="Arial" w:hAnsi="Arial" w:cs="Arial"/>
                <w:sz w:val="20"/>
              </w:rPr>
              <w:t xml:space="preserve"> tiêu thức 8 + tiêu thức 9 - tiêu t</w:t>
            </w:r>
            <w:r w:rsidRPr="00FC0787" w:rsidR="00C55D18">
              <w:rPr>
                <w:rFonts w:ascii="Arial" w:hAnsi="Arial" w:cs="Arial"/>
                <w:sz w:val="20"/>
              </w:rPr>
              <w:t>h</w:t>
            </w:r>
            <w:r w:rsidRPr="00FC0787">
              <w:rPr>
                <w:rFonts w:ascii="Arial" w:hAnsi="Arial" w:cs="Arial"/>
                <w:sz w:val="20"/>
              </w:rPr>
              <w:t>ức 10. Sau đó nhân với t</w:t>
            </w:r>
            <w:r w:rsidRPr="00FC0787" w:rsidR="00C55D18">
              <w:rPr>
                <w:rFonts w:ascii="Arial" w:hAnsi="Arial" w:cs="Arial"/>
                <w:sz w:val="20"/>
              </w:rPr>
              <w:t>ỷ</w:t>
            </w:r>
            <w:r w:rsidRPr="00FC0787">
              <w:rPr>
                <w:rFonts w:ascii="Arial" w:hAnsi="Arial" w:cs="Arial"/>
                <w:sz w:val="20"/>
              </w:rPr>
              <w:t xml:space="preserve"> giá t</w:t>
            </w:r>
            <w:r w:rsidRPr="00FC0787" w:rsidR="00C55D18">
              <w:rPr>
                <w:rFonts w:ascii="Arial" w:hAnsi="Arial" w:cs="Arial"/>
                <w:sz w:val="20"/>
              </w:rPr>
              <w:t>í</w:t>
            </w:r>
            <w:r w:rsidRPr="00FC0787">
              <w:rPr>
                <w:rFonts w:ascii="Arial" w:hAnsi="Arial" w:cs="Arial"/>
                <w:sz w:val="20"/>
              </w:rPr>
              <w:t>nh thuế đ</w:t>
            </w:r>
            <w:r w:rsidRPr="00FC0787" w:rsidR="00C55D18">
              <w:rPr>
                <w:rFonts w:ascii="Arial" w:hAnsi="Arial" w:cs="Arial"/>
                <w:sz w:val="20"/>
              </w:rPr>
              <w:t>ể</w:t>
            </w:r>
            <w:r w:rsidRPr="00FC0787">
              <w:rPr>
                <w:rFonts w:ascii="Arial" w:hAnsi="Arial" w:cs="Arial"/>
                <w:sz w:val="20"/>
              </w:rPr>
              <w:t xml:space="preserve"> khai vào tiêu thứ</w:t>
            </w:r>
            <w:r w:rsidRPr="00FC0787" w:rsidR="00C55D18">
              <w:rPr>
                <w:rFonts w:ascii="Arial" w:hAnsi="Arial" w:cs="Arial"/>
                <w:sz w:val="20"/>
              </w:rPr>
              <w:t>c 11</w:t>
            </w:r>
            <w:r w:rsidRPr="00FC0787">
              <w:rPr>
                <w:rFonts w:ascii="Arial" w:hAnsi="Arial" w:cs="Arial"/>
                <w:sz w:val="20"/>
              </w:rPr>
              <w:t>(b).</w:t>
            </w:r>
          </w:p>
          <w:p w:rsidR="00BF4E7A" w:rsidRPr="00FC0787" w:rsidP="001A0720">
            <w:pPr>
              <w:spacing w:before="120"/>
              <w:rPr>
                <w:rFonts w:ascii="Arial" w:hAnsi="Arial" w:cs="Arial"/>
                <w:b/>
                <w:i/>
                <w:sz w:val="20"/>
              </w:rPr>
            </w:pPr>
            <w:r w:rsidRPr="00FC0787" w:rsidR="00C55D18">
              <w:rPr>
                <w:rFonts w:ascii="Arial" w:hAnsi="Arial" w:cs="Arial"/>
                <w:sz w:val="20"/>
              </w:rPr>
              <w:t xml:space="preserve">- </w:t>
            </w:r>
            <w:r w:rsidRPr="00FC0787">
              <w:rPr>
                <w:rFonts w:ascii="Arial" w:hAnsi="Arial" w:cs="Arial"/>
                <w:sz w:val="20"/>
              </w:rPr>
              <w:t xml:space="preserve">Trường hợp trị giá hóa đơn, và trị giá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không cùng nguyên tệ, ngườ</w:t>
            </w:r>
            <w:r w:rsidRPr="00FC0787" w:rsidR="00C55D18">
              <w:rPr>
                <w:rFonts w:ascii="Arial" w:hAnsi="Arial" w:cs="Arial"/>
                <w:sz w:val="20"/>
              </w:rPr>
              <w:t>i</w:t>
            </w:r>
            <w:r w:rsidRPr="00FC0787">
              <w:rPr>
                <w:rFonts w:ascii="Arial" w:hAnsi="Arial" w:cs="Arial"/>
                <w:sz w:val="20"/>
              </w:rPr>
              <w:t xml:space="preserve"> khai không cần tính tiêu thứ</w:t>
            </w:r>
            <w:r w:rsidRPr="00FC0787" w:rsidR="00C55D18">
              <w:rPr>
                <w:rFonts w:ascii="Arial" w:hAnsi="Arial" w:cs="Arial"/>
                <w:sz w:val="20"/>
              </w:rPr>
              <w:t>c 11</w:t>
            </w:r>
            <w:r w:rsidRPr="00FC0787">
              <w:rPr>
                <w:rFonts w:ascii="Arial" w:hAnsi="Arial" w:cs="Arial"/>
                <w:sz w:val="20"/>
              </w:rPr>
              <w:t>(a) mà khai vào tiêu thứ</w:t>
            </w:r>
            <w:r w:rsidRPr="00FC0787" w:rsidR="00C55D18">
              <w:rPr>
                <w:rFonts w:ascii="Arial" w:hAnsi="Arial" w:cs="Arial"/>
                <w:sz w:val="20"/>
              </w:rPr>
              <w:t>c 11</w:t>
            </w:r>
            <w:r w:rsidRPr="00FC0787">
              <w:rPr>
                <w:rFonts w:ascii="Arial" w:hAnsi="Arial" w:cs="Arial"/>
                <w:sz w:val="20"/>
              </w:rPr>
              <w:t>(b).</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Pr>
                <w:rFonts w:ascii="Arial" w:hAnsi="Arial" w:cs="Arial"/>
                <w:b/>
                <w:i/>
                <w:sz w:val="20"/>
              </w:rPr>
              <w:t>Ti</w:t>
            </w:r>
            <w:r w:rsidRPr="00FC0787" w:rsidR="00E677B7">
              <w:rPr>
                <w:rFonts w:ascii="Arial" w:hAnsi="Arial" w:cs="Arial"/>
                <w:b/>
                <w:i/>
                <w:sz w:val="20"/>
                <w:lang w:val="en-US"/>
              </w:rPr>
              <w:t>ê</w:t>
            </w:r>
            <w:r w:rsidRPr="00FC0787">
              <w:rPr>
                <w:rFonts w:ascii="Arial" w:hAnsi="Arial" w:cs="Arial"/>
                <w:b/>
                <w:i/>
                <w:sz w:val="20"/>
              </w:rPr>
              <w:t xml:space="preserve">u thức </w:t>
            </w:r>
            <w:r w:rsidRPr="00FC0787" w:rsidR="00DE7036">
              <w:rPr>
                <w:rFonts w:ascii="Arial" w:hAnsi="Arial" w:cs="Arial"/>
                <w:b/>
                <w:i/>
                <w:sz w:val="20"/>
                <w:lang w:val="en-US"/>
              </w:rPr>
              <w:t>11</w:t>
            </w:r>
            <w:r w:rsidRPr="00FC0787">
              <w:rPr>
                <w:rFonts w:ascii="Arial" w:hAnsi="Arial" w:cs="Arial"/>
                <w:b/>
                <w:i/>
                <w:sz w:val="20"/>
              </w:rPr>
              <w:t>b</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Ti</w:t>
            </w:r>
            <w:r w:rsidRPr="00FC0787" w:rsidR="00DE7036">
              <w:rPr>
                <w:rFonts w:ascii="Arial" w:hAnsi="Arial" w:cs="Arial"/>
                <w:sz w:val="20"/>
              </w:rPr>
              <w:t>ê</w:t>
            </w:r>
            <w:r w:rsidRPr="00FC0787">
              <w:rPr>
                <w:rFonts w:ascii="Arial" w:hAnsi="Arial" w:cs="Arial"/>
                <w:sz w:val="20"/>
              </w:rPr>
              <w:t>u thứ</w:t>
            </w:r>
            <w:r w:rsidRPr="00FC0787" w:rsidR="00DE7036">
              <w:rPr>
                <w:rFonts w:ascii="Arial" w:hAnsi="Arial" w:cs="Arial"/>
                <w:sz w:val="20"/>
              </w:rPr>
              <w:t>c 11</w:t>
            </w:r>
            <w:r w:rsidRPr="00FC0787">
              <w:rPr>
                <w:rFonts w:ascii="Arial" w:hAnsi="Arial" w:cs="Arial"/>
                <w:sz w:val="20"/>
              </w:rPr>
              <w:t xml:space="preserve">(b) = tiêu thức </w:t>
            </w:r>
            <w:r w:rsidRPr="00FC0787" w:rsidR="00DE7036">
              <w:rPr>
                <w:rFonts w:ascii="Arial" w:hAnsi="Arial" w:cs="Arial"/>
                <w:sz w:val="20"/>
              </w:rPr>
              <w:t>8</w:t>
            </w:r>
            <w:r w:rsidRPr="00FC0787">
              <w:rPr>
                <w:rFonts w:ascii="Arial" w:hAnsi="Arial" w:cs="Arial"/>
                <w:sz w:val="20"/>
              </w:rPr>
              <w:t xml:space="preserve"> + tiêu thức 9 - tiêu th</w:t>
            </w:r>
            <w:r w:rsidRPr="00FC0787" w:rsidR="00DE7036">
              <w:rPr>
                <w:rFonts w:ascii="Arial" w:hAnsi="Arial" w:cs="Arial"/>
                <w:sz w:val="20"/>
              </w:rPr>
              <w:t>ứ</w:t>
            </w:r>
            <w:r w:rsidRPr="00FC0787" w:rsidR="00041F39">
              <w:rPr>
                <w:rFonts w:ascii="Arial" w:hAnsi="Arial" w:cs="Arial"/>
                <w:sz w:val="20"/>
              </w:rPr>
              <w:t>c 10 sau khi đã</w:t>
            </w:r>
            <w:r w:rsidRPr="00FC0787">
              <w:rPr>
                <w:rFonts w:ascii="Arial" w:hAnsi="Arial" w:cs="Arial"/>
                <w:sz w:val="20"/>
              </w:rPr>
              <w:t xml:space="preserve"> nhân tiêu thức số 8,</w:t>
            </w:r>
            <w:r w:rsidRPr="00FC0787" w:rsidR="00DE7036">
              <w:rPr>
                <w:rFonts w:ascii="Arial" w:hAnsi="Arial" w:cs="Arial"/>
                <w:sz w:val="20"/>
              </w:rPr>
              <w:t xml:space="preserve"> </w:t>
            </w:r>
            <w:r w:rsidRPr="00FC0787">
              <w:rPr>
                <w:rFonts w:ascii="Arial" w:hAnsi="Arial" w:cs="Arial"/>
                <w:sz w:val="20"/>
              </w:rPr>
              <w:t>9,</w:t>
            </w:r>
            <w:r w:rsidRPr="00FC0787" w:rsidR="00DE7036">
              <w:rPr>
                <w:rFonts w:ascii="Arial" w:hAnsi="Arial" w:cs="Arial"/>
                <w:sz w:val="20"/>
              </w:rPr>
              <w:t xml:space="preserve"> </w:t>
            </w:r>
            <w:r w:rsidRPr="00FC0787">
              <w:rPr>
                <w:rFonts w:ascii="Arial" w:hAnsi="Arial" w:cs="Arial"/>
                <w:sz w:val="20"/>
              </w:rPr>
              <w:t>10 với tỷ giá tính thuế tương ứ</w:t>
            </w:r>
            <w:r w:rsidRPr="00FC0787" w:rsidR="00DE7036">
              <w:rPr>
                <w:rFonts w:ascii="Arial" w:hAnsi="Arial" w:cs="Arial"/>
                <w:sz w:val="20"/>
              </w:rPr>
              <w:t>ng.</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BF4E7A" w:rsidRPr="00FC0787" w:rsidP="001A0720">
            <w:pPr>
              <w:spacing w:before="120"/>
              <w:rPr>
                <w:rFonts w:ascii="Arial" w:hAnsi="Arial" w:cs="Arial"/>
                <w:b/>
                <w:i/>
                <w:sz w:val="20"/>
              </w:rPr>
            </w:pPr>
            <w:r w:rsidRPr="00FC0787">
              <w:rPr>
                <w:rFonts w:ascii="Arial" w:hAnsi="Arial" w:cs="Arial"/>
                <w:b/>
                <w:i/>
                <w:sz w:val="20"/>
              </w:rPr>
              <w:t>Tiêu th</w:t>
            </w:r>
            <w:r w:rsidRPr="00FC0787" w:rsidR="00DE7036">
              <w:rPr>
                <w:rFonts w:ascii="Arial" w:hAnsi="Arial" w:cs="Arial"/>
                <w:b/>
                <w:i/>
                <w:sz w:val="20"/>
                <w:lang w:val="en-US"/>
              </w:rPr>
              <w:t>ứ</w:t>
            </w:r>
            <w:r w:rsidRPr="00FC0787">
              <w:rPr>
                <w:rFonts w:ascii="Arial" w:hAnsi="Arial" w:cs="Arial"/>
                <w:b/>
                <w:i/>
                <w:sz w:val="20"/>
              </w:rPr>
              <w:t>c 12</w:t>
            </w:r>
          </w:p>
        </w:tc>
        <w:tc>
          <w:tcPr>
            <w:tcW w:w="7172" w:type="dxa"/>
            <w:tcBorders>
              <w:top w:val="single" w:sz="4" w:space="0" w:color="auto"/>
              <w:left w:val="single" w:sz="4" w:space="0" w:color="auto"/>
              <w:bottom w:val="nil"/>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Trị giá hải quan của m</w:t>
            </w:r>
            <w:r w:rsidRPr="00FC0787" w:rsidR="003E2108">
              <w:rPr>
                <w:rFonts w:ascii="Arial" w:hAnsi="Arial" w:cs="Arial"/>
                <w:sz w:val="20"/>
              </w:rPr>
              <w:t>ộ</w:t>
            </w:r>
            <w:r w:rsidRPr="00FC0787">
              <w:rPr>
                <w:rFonts w:ascii="Arial" w:hAnsi="Arial" w:cs="Arial"/>
                <w:sz w:val="20"/>
              </w:rPr>
              <w:t>t mặt hàng được xác định b</w:t>
            </w:r>
            <w:r w:rsidRPr="00FC0787" w:rsidR="003E2108">
              <w:rPr>
                <w:rFonts w:ascii="Arial" w:hAnsi="Arial" w:cs="Arial"/>
                <w:sz w:val="20"/>
              </w:rPr>
              <w:t>ằ</w:t>
            </w:r>
            <w:r w:rsidRPr="00FC0787">
              <w:rPr>
                <w:rFonts w:ascii="Arial" w:hAnsi="Arial" w:cs="Arial"/>
                <w:sz w:val="20"/>
              </w:rPr>
              <w:t xml:space="preserve">ng phép nhân giữa </w:t>
            </w:r>
            <w:r w:rsidRPr="00FC0787" w:rsidR="003E2108">
              <w:rPr>
                <w:rFonts w:ascii="Arial" w:hAnsi="Arial" w:cs="Arial"/>
                <w:sz w:val="20"/>
              </w:rPr>
              <w:t>tiêu</w:t>
            </w:r>
            <w:r w:rsidRPr="00FC0787">
              <w:rPr>
                <w:rFonts w:ascii="Arial" w:hAnsi="Arial" w:cs="Arial"/>
                <w:sz w:val="20"/>
              </w:rPr>
              <w:t xml:space="preserve"> thức 1</w:t>
            </w:r>
            <w:r w:rsidRPr="00FC0787" w:rsidR="003E2108">
              <w:rPr>
                <w:rFonts w:ascii="Arial" w:hAnsi="Arial" w:cs="Arial"/>
                <w:sz w:val="20"/>
              </w:rPr>
              <w:t>1</w:t>
            </w:r>
            <w:r w:rsidRPr="00FC0787">
              <w:rPr>
                <w:rFonts w:ascii="Arial" w:hAnsi="Arial" w:cs="Arial"/>
                <w:sz w:val="20"/>
              </w:rPr>
              <w:t xml:space="preserve">(b) trên tờ khai trị </w:t>
            </w:r>
            <w:r w:rsidRPr="00FC0787" w:rsidR="003E2108">
              <w:rPr>
                <w:rFonts w:ascii="Arial" w:hAnsi="Arial" w:cs="Arial"/>
                <w:sz w:val="20"/>
              </w:rPr>
              <w:t>gi</w:t>
            </w:r>
            <w:r w:rsidRPr="00FC0787">
              <w:rPr>
                <w:rFonts w:ascii="Arial" w:hAnsi="Arial" w:cs="Arial"/>
                <w:sz w:val="20"/>
              </w:rPr>
              <w:t>á hải quan và tỷ giá t</w:t>
            </w:r>
            <w:r w:rsidRPr="00FC0787" w:rsidR="003E2108">
              <w:rPr>
                <w:rFonts w:ascii="Arial" w:hAnsi="Arial" w:cs="Arial"/>
                <w:sz w:val="20"/>
              </w:rPr>
              <w:t>í</w:t>
            </w:r>
            <w:r w:rsidRPr="00FC0787">
              <w:rPr>
                <w:rFonts w:ascii="Arial" w:hAnsi="Arial" w:cs="Arial"/>
                <w:sz w:val="20"/>
              </w:rPr>
              <w:t>nh thuế.</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single" w:sz="4" w:space="0" w:color="auto"/>
              <w:right w:val="nil"/>
            </w:tcBorders>
            <w:shd w:val="clear" w:color="auto" w:fill="FFFFFF"/>
          </w:tcPr>
          <w:p w:rsidR="00BF4E7A" w:rsidRPr="00FC0787" w:rsidP="001A0720">
            <w:pPr>
              <w:spacing w:before="120"/>
              <w:rPr>
                <w:rFonts w:ascii="Arial" w:hAnsi="Arial" w:cs="Arial"/>
                <w:b/>
                <w:i/>
                <w:sz w:val="20"/>
                <w:lang w:val="en-US"/>
              </w:rPr>
            </w:pPr>
            <w:r w:rsidRPr="00FC0787">
              <w:rPr>
                <w:rFonts w:ascii="Arial" w:hAnsi="Arial" w:cs="Arial"/>
                <w:b/>
                <w:i/>
                <w:sz w:val="20"/>
              </w:rPr>
              <w:t>Tiêu thức 13</w:t>
            </w:r>
          </w:p>
        </w:tc>
        <w:tc>
          <w:tcPr>
            <w:tcW w:w="7172" w:type="dxa"/>
            <w:tcBorders>
              <w:top w:val="single" w:sz="4" w:space="0" w:color="auto"/>
              <w:left w:val="nil"/>
              <w:bottom w:val="single" w:sz="4" w:space="0" w:color="auto"/>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Tổng trị giá trên h</w:t>
            </w:r>
            <w:r w:rsidRPr="00FC0787" w:rsidR="003E2108">
              <w:rPr>
                <w:rFonts w:ascii="Arial" w:hAnsi="Arial" w:cs="Arial"/>
                <w:sz w:val="20"/>
                <w:lang w:val="en-US"/>
              </w:rPr>
              <w:t>ó</w:t>
            </w:r>
            <w:r w:rsidRPr="00FC0787">
              <w:rPr>
                <w:rFonts w:ascii="Arial" w:hAnsi="Arial" w:cs="Arial"/>
                <w:sz w:val="20"/>
              </w:rPr>
              <w:t>a đơn của từng cột tiêu thức cho toàn bộ hàng hóa kê khai.</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single" w:sz="4" w:space="0" w:color="auto"/>
              <w:right w:val="single" w:sz="4" w:space="0" w:color="auto"/>
            </w:tcBorders>
            <w:shd w:val="clear" w:color="auto" w:fill="FFFFFF"/>
          </w:tcPr>
          <w:p w:rsidR="00BF4E7A" w:rsidRPr="00FC0787" w:rsidP="001A0720">
            <w:pPr>
              <w:spacing w:before="120"/>
              <w:rPr>
                <w:rFonts w:ascii="Arial" w:hAnsi="Arial" w:cs="Arial"/>
                <w:b/>
                <w:i/>
                <w:sz w:val="20"/>
                <w:lang w:val="en-US"/>
              </w:rPr>
            </w:pPr>
            <w:r w:rsidRPr="00FC0787">
              <w:rPr>
                <w:rFonts w:ascii="Arial" w:hAnsi="Arial" w:cs="Arial"/>
                <w:b/>
                <w:i/>
                <w:sz w:val="20"/>
              </w:rPr>
              <w:t>Tiêu thức 14</w:t>
            </w:r>
          </w:p>
        </w:tc>
        <w:tc>
          <w:tcPr>
            <w:tcW w:w="7172" w:type="dxa"/>
            <w:tcBorders>
              <w:top w:val="single" w:sz="4" w:space="0" w:color="auto"/>
              <w:left w:val="single" w:sz="4" w:space="0" w:color="auto"/>
              <w:bottom w:val="single" w:sz="4" w:space="0" w:color="auto"/>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 xml:space="preserve">Tổng trị giá giao dịch, tổng trị giá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lang w:val="en-US"/>
              </w:rPr>
              <w:t xml:space="preserve">điều </w:t>
            </w:r>
            <w:r w:rsidRPr="00FC0787">
              <w:rPr>
                <w:rFonts w:ascii="Arial" w:hAnsi="Arial" w:cs="Arial"/>
                <w:sz w:val="20"/>
              </w:rPr>
              <w:t xml:space="preserve">chỉnh cộng,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w:t>
            </w:r>
            <w:r w:rsidRPr="00FC0787" w:rsidR="003E2108">
              <w:rPr>
                <w:rFonts w:ascii="Arial" w:hAnsi="Arial" w:cs="Arial"/>
                <w:sz w:val="20"/>
                <w:lang w:val="en-US"/>
              </w:rPr>
              <w:t>ỉ</w:t>
            </w:r>
            <w:r w:rsidRPr="00FC0787">
              <w:rPr>
                <w:rFonts w:ascii="Arial" w:hAnsi="Arial" w:cs="Arial"/>
                <w:sz w:val="20"/>
              </w:rPr>
              <w:t>nh trừ cho toàn bộ hàng hóa k</w:t>
            </w:r>
            <w:r w:rsidRPr="00FC0787" w:rsidR="003E2108">
              <w:rPr>
                <w:rFonts w:ascii="Arial" w:hAnsi="Arial" w:cs="Arial"/>
                <w:sz w:val="20"/>
                <w:lang w:val="en-US"/>
              </w:rPr>
              <w:t>ê</w:t>
            </w:r>
            <w:r w:rsidRPr="00FC0787">
              <w:rPr>
                <w:rFonts w:ascii="Arial" w:hAnsi="Arial" w:cs="Arial"/>
                <w:sz w:val="20"/>
              </w:rPr>
              <w:t xml:space="preserve"> khai.</w:t>
            </w:r>
          </w:p>
          <w:p w:rsidR="00BF4E7A" w:rsidRPr="00FC0787" w:rsidP="001A0720">
            <w:pPr>
              <w:spacing w:before="120"/>
              <w:rPr>
                <w:rFonts w:ascii="Arial" w:hAnsi="Arial" w:cs="Arial"/>
                <w:sz w:val="20"/>
              </w:rPr>
            </w:pPr>
            <w:r w:rsidRPr="00FC0787">
              <w:rPr>
                <w:rFonts w:ascii="Arial" w:hAnsi="Arial" w:cs="Arial"/>
                <w:sz w:val="20"/>
              </w:rPr>
              <w:t>V</w:t>
            </w:r>
            <w:r w:rsidRPr="00FC0787" w:rsidR="003E2108">
              <w:rPr>
                <w:rFonts w:ascii="Arial" w:hAnsi="Arial" w:cs="Arial"/>
                <w:sz w:val="20"/>
              </w:rPr>
              <w:t>í</w:t>
            </w:r>
            <w:r w:rsidRPr="00FC0787">
              <w:rPr>
                <w:rFonts w:ascii="Arial" w:hAnsi="Arial" w:cs="Arial"/>
                <w:sz w:val="20"/>
              </w:rPr>
              <w:t xml:space="preserve"> dụ: Doanh nghiệp X Việt </w:t>
            </w:r>
            <w:r w:rsidRPr="00FC0787" w:rsidR="003E2108">
              <w:rPr>
                <w:rFonts w:ascii="Arial" w:hAnsi="Arial" w:cs="Arial"/>
                <w:sz w:val="20"/>
              </w:rPr>
              <w:t>N</w:t>
            </w:r>
            <w:r w:rsidRPr="00FC0787">
              <w:rPr>
                <w:rFonts w:ascii="Arial" w:hAnsi="Arial" w:cs="Arial"/>
                <w:sz w:val="20"/>
              </w:rPr>
              <w:t xml:space="preserve">am ký hợp đồng nhập khẩu mặt hàng A, B, </w:t>
            </w:r>
            <w:r w:rsidRPr="00FC0787" w:rsidR="003E2108">
              <w:rPr>
                <w:rFonts w:ascii="Arial" w:hAnsi="Arial" w:cs="Arial"/>
                <w:sz w:val="20"/>
              </w:rPr>
              <w:t>C</w:t>
            </w:r>
            <w:r w:rsidRPr="00FC0787">
              <w:rPr>
                <w:rFonts w:ascii="Arial" w:hAnsi="Arial" w:cs="Arial"/>
                <w:sz w:val="20"/>
              </w:rPr>
              <w:t xml:space="preserve"> với công </w:t>
            </w:r>
            <w:r w:rsidRPr="00FC0787" w:rsidR="003E2108">
              <w:rPr>
                <w:rFonts w:ascii="Arial" w:hAnsi="Arial" w:cs="Arial"/>
                <w:sz w:val="20"/>
              </w:rPr>
              <w:t>t</w:t>
            </w:r>
            <w:r w:rsidRPr="00FC0787">
              <w:rPr>
                <w:rFonts w:ascii="Arial" w:hAnsi="Arial" w:cs="Arial"/>
                <w:sz w:val="20"/>
              </w:rPr>
              <w:t>y Y ở nước ngoài.</w:t>
            </w:r>
          </w:p>
          <w:p w:rsidR="00BF4E7A" w:rsidRPr="00FC0787" w:rsidP="001A0720">
            <w:pPr>
              <w:spacing w:before="120"/>
              <w:rPr>
                <w:rFonts w:ascii="Arial" w:hAnsi="Arial" w:cs="Arial"/>
                <w:sz w:val="20"/>
              </w:rPr>
            </w:pPr>
            <w:r w:rsidRPr="00FC0787" w:rsidR="003E2108">
              <w:rPr>
                <w:rFonts w:ascii="Arial" w:hAnsi="Arial" w:cs="Arial"/>
                <w:sz w:val="20"/>
              </w:rPr>
              <w:t xml:space="preserve">- </w:t>
            </w:r>
            <w:r w:rsidRPr="00FC0787">
              <w:rPr>
                <w:rFonts w:ascii="Arial" w:hAnsi="Arial" w:cs="Arial"/>
                <w:sz w:val="20"/>
              </w:rPr>
              <w:t>Tại hóa đơn thương mại, có ghi như sau:</w:t>
            </w:r>
          </w:p>
          <w:p w:rsidR="00BF4E7A" w:rsidRPr="00FC0787" w:rsidP="001A0720">
            <w:pPr>
              <w:spacing w:before="120"/>
              <w:rPr>
                <w:rFonts w:ascii="Arial" w:hAnsi="Arial" w:cs="Arial"/>
                <w:sz w:val="20"/>
              </w:rPr>
            </w:pPr>
            <w:r w:rsidRPr="00FC0787">
              <w:rPr>
                <w:rFonts w:ascii="Arial" w:hAnsi="Arial" w:cs="Arial"/>
                <w:sz w:val="20"/>
              </w:rPr>
              <w:t>Mặt hàng A: trị gi</w:t>
            </w:r>
            <w:r w:rsidRPr="00FC0787" w:rsidR="003E2108">
              <w:rPr>
                <w:rFonts w:ascii="Arial" w:hAnsi="Arial" w:cs="Arial"/>
                <w:sz w:val="20"/>
              </w:rPr>
              <w:t>á</w:t>
            </w:r>
            <w:r w:rsidRPr="00FC0787">
              <w:rPr>
                <w:rFonts w:ascii="Arial" w:hAnsi="Arial" w:cs="Arial"/>
                <w:sz w:val="20"/>
              </w:rPr>
              <w:t xml:space="preserve"> giao dịch là 56.000usd</w:t>
            </w:r>
          </w:p>
          <w:p w:rsidR="00680AD7" w:rsidRPr="00FC0787" w:rsidP="001A0720">
            <w:pPr>
              <w:spacing w:before="120"/>
              <w:rPr>
                <w:rFonts w:ascii="Arial" w:hAnsi="Arial" w:cs="Arial"/>
                <w:sz w:val="20"/>
              </w:rPr>
            </w:pPr>
            <w:r w:rsidRPr="00FC0787" w:rsidR="00BF4E7A">
              <w:rPr>
                <w:rFonts w:ascii="Arial" w:hAnsi="Arial" w:cs="Arial"/>
                <w:sz w:val="20"/>
              </w:rPr>
              <w:t xml:space="preserve">Mặt hàng B: trị giá giao dịch là </w:t>
            </w:r>
            <w:r w:rsidRPr="00FC0787" w:rsidR="003E2108">
              <w:rPr>
                <w:rFonts w:ascii="Arial" w:hAnsi="Arial" w:cs="Arial"/>
                <w:sz w:val="20"/>
              </w:rPr>
              <w:t>50</w:t>
            </w:r>
            <w:r w:rsidRPr="00FC0787" w:rsidR="00BF4E7A">
              <w:rPr>
                <w:rFonts w:ascii="Arial" w:hAnsi="Arial" w:cs="Arial"/>
                <w:sz w:val="20"/>
              </w:rPr>
              <w:t>.</w:t>
            </w:r>
            <w:r w:rsidRPr="00FC0787" w:rsidR="003E2108">
              <w:rPr>
                <w:rFonts w:ascii="Arial" w:hAnsi="Arial" w:cs="Arial"/>
                <w:sz w:val="20"/>
              </w:rPr>
              <w:t>000</w:t>
            </w:r>
            <w:r w:rsidRPr="00FC0787" w:rsidR="00BF4E7A">
              <w:rPr>
                <w:rFonts w:ascii="Arial" w:hAnsi="Arial" w:cs="Arial"/>
                <w:sz w:val="20"/>
              </w:rPr>
              <w:t>usd, chi phí đóng gói là 2.00</w:t>
            </w:r>
            <w:r w:rsidRPr="00FC0787">
              <w:rPr>
                <w:rFonts w:ascii="Arial" w:hAnsi="Arial" w:cs="Arial"/>
                <w:sz w:val="20"/>
              </w:rPr>
              <w:t>0</w:t>
            </w:r>
            <w:r w:rsidRPr="00FC0787" w:rsidR="00BF4E7A">
              <w:rPr>
                <w:rFonts w:ascii="Arial" w:hAnsi="Arial" w:cs="Arial"/>
                <w:sz w:val="20"/>
              </w:rPr>
              <w:t xml:space="preserve">usd </w:t>
            </w:r>
          </w:p>
          <w:p w:rsidR="00BF4E7A" w:rsidRPr="00FC0787" w:rsidP="001A0720">
            <w:pPr>
              <w:spacing w:before="120"/>
              <w:rPr>
                <w:rFonts w:ascii="Arial" w:hAnsi="Arial" w:cs="Arial"/>
                <w:sz w:val="20"/>
              </w:rPr>
            </w:pPr>
            <w:r w:rsidRPr="00FC0787">
              <w:rPr>
                <w:rFonts w:ascii="Arial" w:hAnsi="Arial" w:cs="Arial"/>
                <w:sz w:val="20"/>
              </w:rPr>
              <w:t>Mặt hàng C: trị giá giao dịch là 25.00</w:t>
            </w:r>
            <w:r w:rsidRPr="00FC0787" w:rsidR="00680AD7">
              <w:rPr>
                <w:rFonts w:ascii="Arial" w:hAnsi="Arial" w:cs="Arial"/>
                <w:sz w:val="20"/>
              </w:rPr>
              <w:t>0usd.</w:t>
            </w:r>
          </w:p>
          <w:p w:rsidR="00BF4E7A" w:rsidRPr="00FC0787" w:rsidP="001A0720">
            <w:pPr>
              <w:spacing w:before="120"/>
              <w:rPr>
                <w:rFonts w:ascii="Arial" w:hAnsi="Arial" w:cs="Arial"/>
                <w:sz w:val="20"/>
              </w:rPr>
            </w:pPr>
            <w:r w:rsidRPr="00FC0787" w:rsidR="00680AD7">
              <w:rPr>
                <w:rFonts w:ascii="Arial" w:hAnsi="Arial" w:cs="Arial"/>
                <w:sz w:val="20"/>
              </w:rPr>
              <w:t xml:space="preserve">- </w:t>
            </w:r>
            <w:r w:rsidRPr="00FC0787">
              <w:rPr>
                <w:rFonts w:ascii="Arial" w:hAnsi="Arial" w:cs="Arial"/>
                <w:sz w:val="20"/>
              </w:rPr>
              <w:t>Hợp đ</w:t>
            </w:r>
            <w:r w:rsidRPr="00FC0787" w:rsidR="00680AD7">
              <w:rPr>
                <w:rFonts w:ascii="Arial" w:hAnsi="Arial" w:cs="Arial"/>
                <w:sz w:val="20"/>
              </w:rPr>
              <w:t>ồ</w:t>
            </w:r>
            <w:r w:rsidRPr="00FC0787">
              <w:rPr>
                <w:rFonts w:ascii="Arial" w:hAnsi="Arial" w:cs="Arial"/>
                <w:sz w:val="20"/>
              </w:rPr>
              <w:t>ng m</w:t>
            </w:r>
            <w:r w:rsidRPr="00FC0787" w:rsidR="00680AD7">
              <w:rPr>
                <w:rFonts w:ascii="Arial" w:hAnsi="Arial" w:cs="Arial"/>
                <w:sz w:val="20"/>
              </w:rPr>
              <w:t>u</w:t>
            </w:r>
            <w:r w:rsidRPr="00FC0787">
              <w:rPr>
                <w:rFonts w:ascii="Arial" w:hAnsi="Arial" w:cs="Arial"/>
                <w:sz w:val="20"/>
              </w:rPr>
              <w:t xml:space="preserve">a bán hàng hóa có ghi </w:t>
            </w:r>
            <w:r w:rsidRPr="00FC0787" w:rsidR="00012461">
              <w:rPr>
                <w:rFonts w:ascii="Arial" w:hAnsi="Arial" w:cs="Arial"/>
                <w:sz w:val="20"/>
              </w:rPr>
              <w:t xml:space="preserve">điều </w:t>
            </w:r>
            <w:r w:rsidRPr="00FC0787">
              <w:rPr>
                <w:rFonts w:ascii="Arial" w:hAnsi="Arial" w:cs="Arial"/>
                <w:sz w:val="20"/>
              </w:rPr>
              <w:t>kiện giao hàng là giá FOB (Hả</w:t>
            </w:r>
            <w:r w:rsidRPr="00FC0787" w:rsidR="00680AD7">
              <w:rPr>
                <w:rFonts w:ascii="Arial" w:hAnsi="Arial" w:cs="Arial"/>
                <w:sz w:val="20"/>
              </w:rPr>
              <w:t xml:space="preserve">i </w:t>
            </w:r>
            <w:r w:rsidRPr="00FC0787">
              <w:rPr>
                <w:rFonts w:ascii="Arial" w:hAnsi="Arial" w:cs="Arial"/>
                <w:sz w:val="20"/>
              </w:rPr>
              <w:t>Phòng), chi phí vận tải quốc</w:t>
            </w:r>
            <w:r w:rsidRPr="00FC0787" w:rsidR="00680AD7">
              <w:rPr>
                <w:rFonts w:ascii="Arial" w:hAnsi="Arial" w:cs="Arial"/>
                <w:sz w:val="20"/>
              </w:rPr>
              <w:t xml:space="preserve"> </w:t>
            </w:r>
            <w:r w:rsidRPr="00FC0787">
              <w:rPr>
                <w:rFonts w:ascii="Arial" w:hAnsi="Arial" w:cs="Arial"/>
                <w:sz w:val="20"/>
              </w:rPr>
              <w:t xml:space="preserve">tế là </w:t>
            </w:r>
            <w:r w:rsidRPr="00FC0787" w:rsidR="00680AD7">
              <w:rPr>
                <w:rFonts w:ascii="Arial" w:hAnsi="Arial" w:cs="Arial"/>
                <w:sz w:val="20"/>
              </w:rPr>
              <w:t>5</w:t>
            </w:r>
            <w:r w:rsidRPr="00FC0787">
              <w:rPr>
                <w:rFonts w:ascii="Arial" w:hAnsi="Arial" w:cs="Arial"/>
                <w:sz w:val="20"/>
              </w:rPr>
              <w:t>.</w:t>
            </w:r>
            <w:r w:rsidRPr="00FC0787" w:rsidR="00680AD7">
              <w:rPr>
                <w:rFonts w:ascii="Arial" w:hAnsi="Arial" w:cs="Arial"/>
                <w:sz w:val="20"/>
              </w:rPr>
              <w:t>000u</w:t>
            </w:r>
            <w:r w:rsidRPr="00FC0787">
              <w:rPr>
                <w:rFonts w:ascii="Arial" w:hAnsi="Arial" w:cs="Arial"/>
                <w:sz w:val="20"/>
              </w:rPr>
              <w:t>sd.</w:t>
            </w:r>
          </w:p>
          <w:p w:rsidR="00BF4E7A" w:rsidRPr="00FC0787" w:rsidP="001A0720">
            <w:pPr>
              <w:spacing w:before="120"/>
              <w:rPr>
                <w:rFonts w:ascii="Arial" w:hAnsi="Arial" w:cs="Arial"/>
                <w:sz w:val="20"/>
              </w:rPr>
            </w:pPr>
            <w:r w:rsidRPr="00FC0787">
              <w:rPr>
                <w:rFonts w:ascii="Arial" w:hAnsi="Arial" w:cs="Arial"/>
                <w:sz w:val="20"/>
              </w:rPr>
              <w:t>Theo đó, tại tiêu thức s</w:t>
            </w:r>
            <w:r w:rsidRPr="00FC0787" w:rsidR="00680AD7">
              <w:rPr>
                <w:rFonts w:ascii="Arial" w:hAnsi="Arial" w:cs="Arial"/>
                <w:sz w:val="20"/>
              </w:rPr>
              <w:t>ố</w:t>
            </w:r>
            <w:r w:rsidRPr="00FC0787">
              <w:rPr>
                <w:rFonts w:ascii="Arial" w:hAnsi="Arial" w:cs="Arial"/>
                <w:sz w:val="20"/>
              </w:rPr>
              <w:t xml:space="preserve"> 14 ghi:</w:t>
            </w:r>
          </w:p>
          <w:p w:rsidR="00BF4E7A" w:rsidRPr="00FC0787" w:rsidP="001A0720">
            <w:pPr>
              <w:spacing w:before="120"/>
              <w:rPr>
                <w:rFonts w:ascii="Arial" w:hAnsi="Arial" w:cs="Arial"/>
                <w:sz w:val="20"/>
              </w:rPr>
            </w:pPr>
            <w:r w:rsidRPr="00FC0787" w:rsidR="00680AD7">
              <w:rPr>
                <w:rFonts w:ascii="Arial" w:hAnsi="Arial" w:cs="Arial"/>
                <w:sz w:val="20"/>
              </w:rPr>
              <w:t xml:space="preserve">- </w:t>
            </w:r>
            <w:r w:rsidRPr="00FC0787">
              <w:rPr>
                <w:rFonts w:ascii="Arial" w:hAnsi="Arial" w:cs="Arial"/>
                <w:sz w:val="20"/>
              </w:rPr>
              <w:t>Tổng trị gi</w:t>
            </w:r>
            <w:r w:rsidRPr="00FC0787" w:rsidR="00680AD7">
              <w:rPr>
                <w:rFonts w:ascii="Arial" w:hAnsi="Arial" w:cs="Arial"/>
                <w:sz w:val="20"/>
              </w:rPr>
              <w:t>á</w:t>
            </w:r>
            <w:r w:rsidRPr="00FC0787">
              <w:rPr>
                <w:rFonts w:ascii="Arial" w:hAnsi="Arial" w:cs="Arial"/>
                <w:sz w:val="20"/>
              </w:rPr>
              <w:t xml:space="preserve"> giao dịch l</w:t>
            </w:r>
            <w:r w:rsidRPr="00FC0787" w:rsidR="00680AD7">
              <w:rPr>
                <w:rFonts w:ascii="Arial" w:hAnsi="Arial" w:cs="Arial"/>
                <w:sz w:val="20"/>
              </w:rPr>
              <w:t>à</w:t>
            </w:r>
            <w:r w:rsidRPr="00FC0787">
              <w:rPr>
                <w:rFonts w:ascii="Arial" w:hAnsi="Arial" w:cs="Arial"/>
                <w:sz w:val="20"/>
              </w:rPr>
              <w:t xml:space="preserve"> 56.</w:t>
            </w:r>
            <w:r w:rsidRPr="00FC0787" w:rsidR="00680AD7">
              <w:rPr>
                <w:rFonts w:ascii="Arial" w:hAnsi="Arial" w:cs="Arial"/>
                <w:sz w:val="20"/>
              </w:rPr>
              <w:t xml:space="preserve">000 + </w:t>
            </w:r>
            <w:r w:rsidRPr="00FC0787">
              <w:rPr>
                <w:rFonts w:ascii="Arial" w:hAnsi="Arial" w:cs="Arial"/>
                <w:sz w:val="20"/>
              </w:rPr>
              <w:t>50.</w:t>
            </w:r>
            <w:r w:rsidRPr="00FC0787" w:rsidR="00680AD7">
              <w:rPr>
                <w:rFonts w:ascii="Arial" w:hAnsi="Arial" w:cs="Arial"/>
                <w:sz w:val="20"/>
              </w:rPr>
              <w:t xml:space="preserve">000 + </w:t>
            </w:r>
            <w:r w:rsidRPr="00FC0787">
              <w:rPr>
                <w:rFonts w:ascii="Arial" w:hAnsi="Arial" w:cs="Arial"/>
                <w:sz w:val="20"/>
              </w:rPr>
              <w:t xml:space="preserve">25.000 </w:t>
            </w:r>
            <w:r w:rsidRPr="00FC0787" w:rsidR="00437E7F">
              <w:rPr>
                <w:rFonts w:ascii="Arial" w:hAnsi="Arial" w:cs="Arial"/>
                <w:sz w:val="20"/>
              </w:rPr>
              <w:t>=</w:t>
            </w:r>
            <w:r w:rsidRPr="00FC0787">
              <w:rPr>
                <w:rFonts w:ascii="Arial" w:hAnsi="Arial" w:cs="Arial"/>
                <w:sz w:val="20"/>
              </w:rPr>
              <w:t xml:space="preserve"> 131.</w:t>
            </w:r>
            <w:r w:rsidRPr="00FC0787" w:rsidR="00680AD7">
              <w:rPr>
                <w:rFonts w:ascii="Arial" w:hAnsi="Arial" w:cs="Arial"/>
                <w:sz w:val="20"/>
              </w:rPr>
              <w:t>000</w:t>
            </w:r>
            <w:r w:rsidRPr="00FC0787">
              <w:rPr>
                <w:rFonts w:ascii="Arial" w:hAnsi="Arial" w:cs="Arial"/>
                <w:sz w:val="20"/>
              </w:rPr>
              <w:t>usd</w:t>
            </w:r>
          </w:p>
          <w:p w:rsidR="00BF4E7A" w:rsidRPr="00FC0787" w:rsidP="001A0720">
            <w:pPr>
              <w:spacing w:before="120"/>
              <w:rPr>
                <w:rFonts w:ascii="Arial" w:hAnsi="Arial" w:cs="Arial"/>
                <w:sz w:val="20"/>
              </w:rPr>
            </w:pPr>
            <w:r w:rsidRPr="00FC0787" w:rsidR="00680AD7">
              <w:rPr>
                <w:rFonts w:ascii="Arial" w:hAnsi="Arial" w:cs="Arial"/>
                <w:sz w:val="20"/>
              </w:rPr>
              <w:t xml:space="preserve">- </w:t>
            </w:r>
            <w:r w:rsidRPr="00FC0787">
              <w:rPr>
                <w:rFonts w:ascii="Arial" w:hAnsi="Arial" w:cs="Arial"/>
                <w:sz w:val="20"/>
              </w:rPr>
              <w:t>Tổng trị gi</w:t>
            </w:r>
            <w:r w:rsidRPr="00FC0787" w:rsidR="00680AD7">
              <w:rPr>
                <w:rFonts w:ascii="Arial" w:hAnsi="Arial" w:cs="Arial"/>
                <w:sz w:val="20"/>
              </w:rPr>
              <w:t>á</w:t>
            </w:r>
            <w:r w:rsidRPr="00FC0787">
              <w:rPr>
                <w:rFonts w:ascii="Arial" w:hAnsi="Arial" w:cs="Arial"/>
                <w:sz w:val="20"/>
              </w:rPr>
              <w:t xml:space="preserve">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sidR="00680AD7">
              <w:rPr>
                <w:rFonts w:ascii="Arial" w:hAnsi="Arial" w:cs="Arial"/>
                <w:sz w:val="20"/>
              </w:rPr>
              <w:t xml:space="preserve">chỉnh </w:t>
            </w:r>
            <w:r w:rsidRPr="00FC0787">
              <w:rPr>
                <w:rFonts w:ascii="Arial" w:hAnsi="Arial" w:cs="Arial"/>
                <w:sz w:val="20"/>
              </w:rPr>
              <w:t xml:space="preserve">cộng là: 5.000 + 2.000 </w:t>
            </w:r>
            <w:r w:rsidRPr="00FC0787" w:rsidR="003A6308">
              <w:rPr>
                <w:rFonts w:ascii="Arial" w:hAnsi="Arial" w:cs="Arial"/>
                <w:sz w:val="20"/>
              </w:rPr>
              <w:t>=</w:t>
            </w:r>
            <w:r w:rsidRPr="00FC0787">
              <w:rPr>
                <w:rFonts w:ascii="Arial" w:hAnsi="Arial" w:cs="Arial"/>
                <w:sz w:val="20"/>
              </w:rPr>
              <w:t xml:space="preserve"> 7.000usd</w:t>
            </w:r>
          </w:p>
          <w:p w:rsidR="00BF4E7A" w:rsidRPr="00FC0787" w:rsidP="001A0720">
            <w:pPr>
              <w:spacing w:before="120"/>
              <w:rPr>
                <w:rFonts w:ascii="Arial" w:hAnsi="Arial" w:cs="Arial"/>
                <w:b/>
                <w:i/>
                <w:sz w:val="20"/>
              </w:rPr>
            </w:pPr>
            <w:r w:rsidRPr="00FC0787" w:rsidR="00680AD7">
              <w:rPr>
                <w:rFonts w:ascii="Arial" w:hAnsi="Arial" w:cs="Arial"/>
                <w:sz w:val="20"/>
              </w:rPr>
              <w:t xml:space="preserve">- </w:t>
            </w:r>
            <w:r w:rsidRPr="00FC0787">
              <w:rPr>
                <w:rFonts w:ascii="Arial" w:hAnsi="Arial" w:cs="Arial"/>
                <w:sz w:val="20"/>
              </w:rPr>
              <w:t>Tổng tr</w:t>
            </w:r>
            <w:r w:rsidRPr="00FC0787" w:rsidR="00680AD7">
              <w:rPr>
                <w:rFonts w:ascii="Arial" w:hAnsi="Arial" w:cs="Arial"/>
                <w:sz w:val="20"/>
              </w:rPr>
              <w:t>ị</w:t>
            </w:r>
            <w:r w:rsidRPr="00FC0787">
              <w:rPr>
                <w:rFonts w:ascii="Arial" w:hAnsi="Arial" w:cs="Arial"/>
                <w:sz w:val="20"/>
              </w:rPr>
              <w:t xml:space="preserve"> giá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trừ</w:t>
            </w:r>
            <w:r w:rsidRPr="00FC0787" w:rsidR="00680AD7">
              <w:rPr>
                <w:rFonts w:ascii="Arial" w:hAnsi="Arial" w:cs="Arial"/>
                <w:sz w:val="20"/>
              </w:rPr>
              <w:t xml:space="preserve"> l</w:t>
            </w:r>
            <w:r w:rsidRPr="00FC0787">
              <w:rPr>
                <w:rFonts w:ascii="Arial" w:hAnsi="Arial" w:cs="Arial"/>
                <w:sz w:val="20"/>
              </w:rPr>
              <w:t>à: 0</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single" w:sz="4" w:space="0" w:color="auto"/>
              <w:right w:val="single" w:sz="4" w:space="0" w:color="auto"/>
            </w:tcBorders>
            <w:shd w:val="clear" w:color="auto" w:fill="FFFFFF"/>
          </w:tcPr>
          <w:p w:rsidR="00BF4E7A" w:rsidRPr="00FC0787" w:rsidP="001A0720">
            <w:pPr>
              <w:spacing w:before="120"/>
              <w:rPr>
                <w:rFonts w:ascii="Arial" w:hAnsi="Arial" w:cs="Arial"/>
                <w:b/>
                <w:i/>
                <w:sz w:val="20"/>
              </w:rPr>
            </w:pPr>
            <w:r w:rsidRPr="00FC0787" w:rsidR="005A7E3D">
              <w:rPr>
                <w:rFonts w:ascii="Arial" w:hAnsi="Arial" w:cs="Arial"/>
                <w:b/>
                <w:i/>
                <w:sz w:val="20"/>
                <w:lang w:val="en-US"/>
              </w:rPr>
              <w:t>T</w:t>
            </w:r>
            <w:r w:rsidRPr="00FC0787">
              <w:rPr>
                <w:rFonts w:ascii="Arial" w:hAnsi="Arial" w:cs="Arial"/>
                <w:b/>
                <w:i/>
                <w:sz w:val="20"/>
              </w:rPr>
              <w:t>iêu thức 15</w:t>
            </w:r>
          </w:p>
        </w:tc>
        <w:tc>
          <w:tcPr>
            <w:tcW w:w="7172" w:type="dxa"/>
            <w:tcBorders>
              <w:top w:val="single" w:sz="4" w:space="0" w:color="auto"/>
              <w:left w:val="single" w:sz="4" w:space="0" w:color="auto"/>
              <w:bottom w:val="single" w:sz="4" w:space="0" w:color="auto"/>
              <w:right w:val="single" w:sz="4" w:space="0" w:color="auto"/>
            </w:tcBorders>
            <w:shd w:val="clear" w:color="auto" w:fill="FFFFFF"/>
          </w:tcPr>
          <w:p w:rsidR="00BF4E7A" w:rsidRPr="00FC0787" w:rsidP="001A0720">
            <w:pPr>
              <w:spacing w:before="120"/>
              <w:rPr>
                <w:rFonts w:ascii="Arial" w:hAnsi="Arial" w:cs="Arial"/>
                <w:sz w:val="20"/>
              </w:rPr>
            </w:pPr>
            <w:r w:rsidRPr="00FC0787">
              <w:rPr>
                <w:rFonts w:ascii="Arial" w:hAnsi="Arial" w:cs="Arial"/>
                <w:sz w:val="20"/>
              </w:rPr>
              <w:t>Người khai hải quan ghi</w:t>
            </w:r>
            <w:r w:rsidRPr="00FC0787" w:rsidR="005A7E3D">
              <w:rPr>
                <w:rFonts w:ascii="Arial" w:hAnsi="Arial" w:cs="Arial"/>
                <w:sz w:val="20"/>
              </w:rPr>
              <w:t xml:space="preserve"> rõ ngày</w:t>
            </w:r>
            <w:r w:rsidRPr="00FC0787">
              <w:rPr>
                <w:rFonts w:ascii="Arial" w:hAnsi="Arial" w:cs="Arial"/>
                <w:sz w:val="20"/>
              </w:rPr>
              <w:t>, tháng, n</w:t>
            </w:r>
            <w:r w:rsidRPr="00FC0787" w:rsidR="005A7E3D">
              <w:rPr>
                <w:rFonts w:ascii="Arial" w:hAnsi="Arial" w:cs="Arial"/>
                <w:sz w:val="20"/>
              </w:rPr>
              <w:t>ă</w:t>
            </w:r>
            <w:r w:rsidRPr="00FC0787">
              <w:rPr>
                <w:rFonts w:ascii="Arial" w:hAnsi="Arial" w:cs="Arial"/>
                <w:sz w:val="20"/>
              </w:rPr>
              <w:t>m khai báo; ký và ghi r</w:t>
            </w:r>
            <w:r w:rsidRPr="00FC0787" w:rsidR="005A7E3D">
              <w:rPr>
                <w:rFonts w:ascii="Arial" w:hAnsi="Arial" w:cs="Arial"/>
                <w:sz w:val="20"/>
              </w:rPr>
              <w:t>õ</w:t>
            </w:r>
            <w:r w:rsidRPr="00FC0787">
              <w:rPr>
                <w:rFonts w:ascii="Arial" w:hAnsi="Arial" w:cs="Arial"/>
                <w:sz w:val="20"/>
              </w:rPr>
              <w:t xml:space="preserve"> họ tên, chức danh, đóng d</w:t>
            </w:r>
            <w:r w:rsidRPr="00FC0787" w:rsidR="005A7E3D">
              <w:rPr>
                <w:rFonts w:ascii="Arial" w:hAnsi="Arial" w:cs="Arial"/>
                <w:sz w:val="20"/>
              </w:rPr>
              <w:t>ấ</w:t>
            </w:r>
            <w:r w:rsidRPr="00FC0787">
              <w:rPr>
                <w:rFonts w:ascii="Arial" w:hAnsi="Arial" w:cs="Arial"/>
                <w:sz w:val="20"/>
              </w:rPr>
              <w:t>u đơn</w:t>
            </w:r>
            <w:r w:rsidRPr="00FC0787" w:rsidR="005A7E3D">
              <w:rPr>
                <w:rFonts w:ascii="Arial" w:hAnsi="Arial" w:cs="Arial"/>
                <w:sz w:val="20"/>
              </w:rPr>
              <w:t xml:space="preserve"> vị.</w:t>
            </w:r>
          </w:p>
        </w:tc>
      </w:tr>
    </w:tbl>
    <w:p w:rsidR="004E0AF6" w:rsidRPr="00FC0787" w:rsidP="001A0720">
      <w:pPr>
        <w:spacing w:before="120"/>
        <w:jc w:val="center"/>
        <w:rPr>
          <w:rFonts w:ascii="Arial" w:hAnsi="Arial" w:cs="Arial"/>
          <w:b/>
          <w:sz w:val="20"/>
        </w:rPr>
      </w:pPr>
      <w:r w:rsidRPr="00FC0787" w:rsidR="007C080E">
        <w:rPr>
          <w:rFonts w:ascii="Arial" w:hAnsi="Arial" w:cs="Arial"/>
          <w:b/>
          <w:sz w:val="20"/>
        </w:rPr>
        <w:t>PHẦN DÀNH CHO CÔNG CHỨC HẢI QUAN</w:t>
      </w:r>
    </w:p>
    <w:tbl>
      <w:tblPr>
        <w:tblStyle w:val="TableNormal"/>
        <w:tblW w:w="0" w:type="dxa"/>
        <w:tblInd w:w="5" w:type="dxa"/>
        <w:tblCellMar>
          <w:left w:w="0" w:type="dxa"/>
          <w:right w:w="0" w:type="dxa"/>
        </w:tblCellMar>
        <w:tblLook w:val="0000"/>
      </w:tblPr>
      <w:tblGrid>
        <w:gridCol w:w="1621"/>
        <w:gridCol w:w="7205"/>
      </w:tblGrid>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4E0AF6" w:rsidRPr="00FC0787" w:rsidP="001A0720">
            <w:pPr>
              <w:spacing w:before="120"/>
              <w:rPr>
                <w:rFonts w:ascii="Arial" w:hAnsi="Arial" w:cs="Arial"/>
                <w:b/>
                <w:i/>
                <w:sz w:val="20"/>
              </w:rPr>
            </w:pPr>
            <w:r w:rsidRPr="00FC0787">
              <w:rPr>
                <w:rFonts w:ascii="Arial" w:hAnsi="Arial" w:cs="Arial"/>
                <w:b/>
                <w:i/>
                <w:sz w:val="20"/>
              </w:rPr>
              <w:t>Tiêu đề của t</w:t>
            </w:r>
            <w:r w:rsidRPr="00FC0787" w:rsidR="005F62AA">
              <w:rPr>
                <w:rFonts w:ascii="Arial" w:hAnsi="Arial" w:cs="Arial"/>
                <w:b/>
                <w:i/>
                <w:sz w:val="20"/>
              </w:rPr>
              <w:t>ờ</w:t>
            </w:r>
            <w:r w:rsidRPr="00FC0787">
              <w:rPr>
                <w:rFonts w:ascii="Arial" w:hAnsi="Arial" w:cs="Arial"/>
                <w:b/>
                <w:i/>
                <w:sz w:val="20"/>
              </w:rPr>
              <w:t xml:space="preserve"> khai trị giá h</w:t>
            </w:r>
            <w:r w:rsidRPr="00FC0787" w:rsidR="005F62AA">
              <w:rPr>
                <w:rFonts w:ascii="Arial" w:hAnsi="Arial" w:cs="Arial"/>
                <w:b/>
                <w:i/>
                <w:sz w:val="20"/>
              </w:rPr>
              <w:t>ả</w:t>
            </w:r>
            <w:r w:rsidRPr="00FC0787">
              <w:rPr>
                <w:rFonts w:ascii="Arial" w:hAnsi="Arial" w:cs="Arial"/>
                <w:b/>
                <w:i/>
                <w:sz w:val="20"/>
              </w:rPr>
              <w:t>i quan</w:t>
            </w:r>
          </w:p>
        </w:tc>
        <w:tc>
          <w:tcPr>
            <w:tcW w:w="7172" w:type="dxa"/>
            <w:tcBorders>
              <w:top w:val="single" w:sz="4" w:space="0" w:color="auto"/>
              <w:left w:val="single" w:sz="4" w:space="0" w:color="auto"/>
              <w:bottom w:val="nil"/>
              <w:right w:val="single" w:sz="4" w:space="0" w:color="auto"/>
            </w:tcBorders>
            <w:shd w:val="clear" w:color="auto" w:fill="FFFFFF"/>
          </w:tcPr>
          <w:p w:rsidR="004E0AF6" w:rsidRPr="00FC0787" w:rsidP="001A0720">
            <w:pPr>
              <w:spacing w:before="120"/>
              <w:rPr>
                <w:rFonts w:ascii="Arial" w:hAnsi="Arial" w:cs="Arial"/>
                <w:sz w:val="20"/>
              </w:rPr>
            </w:pPr>
            <w:r w:rsidRPr="00FC0787">
              <w:rPr>
                <w:rFonts w:ascii="Arial" w:hAnsi="Arial" w:cs="Arial"/>
                <w:sz w:val="20"/>
              </w:rPr>
              <w:t xml:space="preserve">Công chức </w:t>
            </w:r>
            <w:r w:rsidRPr="00FC0787" w:rsidR="00713641">
              <w:rPr>
                <w:rFonts w:ascii="Arial" w:hAnsi="Arial" w:cs="Arial"/>
                <w:sz w:val="20"/>
              </w:rPr>
              <w:t>hải quan</w:t>
            </w:r>
            <w:r w:rsidRPr="00FC0787">
              <w:rPr>
                <w:rFonts w:ascii="Arial" w:hAnsi="Arial" w:cs="Arial"/>
                <w:sz w:val="20"/>
              </w:rPr>
              <w:t xml:space="preserve"> tiếp </w:t>
            </w:r>
            <w:r w:rsidRPr="00FC0787" w:rsidR="000717A2">
              <w:rPr>
                <w:rFonts w:ascii="Arial" w:hAnsi="Arial" w:cs="Arial"/>
                <w:sz w:val="20"/>
              </w:rPr>
              <w:t>nhận</w:t>
            </w:r>
            <w:r w:rsidRPr="00FC0787">
              <w:rPr>
                <w:rFonts w:ascii="Arial" w:hAnsi="Arial" w:cs="Arial"/>
                <w:sz w:val="20"/>
              </w:rPr>
              <w:t>, đăng k</w:t>
            </w:r>
            <w:r w:rsidRPr="00FC0787" w:rsidR="000717A2">
              <w:rPr>
                <w:rFonts w:ascii="Arial" w:hAnsi="Arial" w:cs="Arial"/>
                <w:sz w:val="20"/>
              </w:rPr>
              <w:t>ý</w:t>
            </w:r>
            <w:r w:rsidRPr="00FC0787">
              <w:rPr>
                <w:rFonts w:ascii="Arial" w:hAnsi="Arial" w:cs="Arial"/>
                <w:sz w:val="20"/>
              </w:rPr>
              <w:t xml:space="preserve"> t</w:t>
            </w:r>
            <w:r w:rsidRPr="00FC0787" w:rsidR="000717A2">
              <w:rPr>
                <w:rFonts w:ascii="Arial" w:hAnsi="Arial" w:cs="Arial"/>
                <w:sz w:val="20"/>
              </w:rPr>
              <w:t>ờ</w:t>
            </w:r>
            <w:r w:rsidRPr="00FC0787">
              <w:rPr>
                <w:rFonts w:ascii="Arial" w:hAnsi="Arial" w:cs="Arial"/>
                <w:sz w:val="20"/>
              </w:rPr>
              <w:t xml:space="preserve"> khai trị giá hải quan ghi số, ngày đăng k</w:t>
            </w:r>
            <w:r w:rsidRPr="00FC0787" w:rsidR="000717A2">
              <w:rPr>
                <w:rFonts w:ascii="Arial" w:hAnsi="Arial" w:cs="Arial"/>
                <w:sz w:val="20"/>
              </w:rPr>
              <w:t>ý</w:t>
            </w:r>
            <w:r w:rsidRPr="00FC0787">
              <w:rPr>
                <w:rFonts w:ascii="Arial" w:hAnsi="Arial" w:cs="Arial"/>
                <w:sz w:val="20"/>
              </w:rPr>
              <w:t xml:space="preserve"> tờ khai hàng </w:t>
            </w:r>
            <w:r w:rsidRPr="00FC0787" w:rsidR="005777BB">
              <w:rPr>
                <w:rFonts w:ascii="Arial" w:hAnsi="Arial" w:cs="Arial"/>
                <w:sz w:val="20"/>
              </w:rPr>
              <w:t>hóa</w:t>
            </w:r>
            <w:r w:rsidRPr="00FC0787">
              <w:rPr>
                <w:rFonts w:ascii="Arial" w:hAnsi="Arial" w:cs="Arial"/>
                <w:sz w:val="20"/>
              </w:rPr>
              <w:t xml:space="preserve"> nhập khẩu của lô hàng đang được khai báo trị </w:t>
            </w:r>
            <w:r w:rsidRPr="00FC0787" w:rsidR="00C53F9C">
              <w:rPr>
                <w:rFonts w:ascii="Arial" w:hAnsi="Arial" w:cs="Arial"/>
                <w:sz w:val="20"/>
              </w:rPr>
              <w:t>giá</w:t>
            </w:r>
            <w:r w:rsidRPr="00FC0787">
              <w:rPr>
                <w:rFonts w:ascii="Arial" w:hAnsi="Arial" w:cs="Arial"/>
                <w:sz w:val="20"/>
              </w:rPr>
              <w:t>.</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nil"/>
              <w:right w:val="nil"/>
            </w:tcBorders>
            <w:shd w:val="clear" w:color="auto" w:fill="FFFFFF"/>
          </w:tcPr>
          <w:p w:rsidR="004E0AF6" w:rsidRPr="00FC0787" w:rsidP="001A0720">
            <w:pPr>
              <w:spacing w:before="120"/>
              <w:rPr>
                <w:rFonts w:ascii="Arial" w:hAnsi="Arial" w:cs="Arial"/>
                <w:b/>
                <w:i/>
                <w:sz w:val="20"/>
              </w:rPr>
            </w:pPr>
            <w:r w:rsidRPr="00FC0787">
              <w:rPr>
                <w:rFonts w:ascii="Arial" w:hAnsi="Arial" w:cs="Arial"/>
                <w:b/>
                <w:i/>
                <w:sz w:val="20"/>
              </w:rPr>
              <w:t>Tiêu thức 16</w:t>
            </w:r>
          </w:p>
        </w:tc>
        <w:tc>
          <w:tcPr>
            <w:tcW w:w="7172" w:type="dxa"/>
            <w:tcBorders>
              <w:top w:val="single" w:sz="4" w:space="0" w:color="auto"/>
              <w:left w:val="single" w:sz="4" w:space="0" w:color="auto"/>
              <w:bottom w:val="nil"/>
              <w:right w:val="single" w:sz="4" w:space="0" w:color="auto"/>
            </w:tcBorders>
            <w:shd w:val="clear" w:color="auto" w:fill="FFFFFF"/>
          </w:tcPr>
          <w:p w:rsidR="004E0AF6" w:rsidRPr="00FC0787" w:rsidP="001A0720">
            <w:pPr>
              <w:spacing w:before="120"/>
              <w:rPr>
                <w:rFonts w:ascii="Arial" w:hAnsi="Arial" w:cs="Arial"/>
                <w:sz w:val="20"/>
              </w:rPr>
            </w:pPr>
            <w:r w:rsidRPr="00FC0787">
              <w:rPr>
                <w:rFonts w:ascii="Arial" w:hAnsi="Arial" w:cs="Arial"/>
                <w:sz w:val="20"/>
              </w:rPr>
              <w:t>Công chức hải quan tiếp nhận tờ khai trị giá hải quan ghi chép các thông t</w:t>
            </w:r>
            <w:r w:rsidRPr="00FC0787" w:rsidR="000717A2">
              <w:rPr>
                <w:rFonts w:ascii="Arial" w:hAnsi="Arial" w:cs="Arial"/>
                <w:sz w:val="20"/>
              </w:rPr>
              <w:t>i</w:t>
            </w:r>
            <w:r w:rsidRPr="00FC0787">
              <w:rPr>
                <w:rFonts w:ascii="Arial" w:hAnsi="Arial" w:cs="Arial"/>
                <w:sz w:val="20"/>
              </w:rPr>
              <w:t xml:space="preserve">n </w:t>
            </w:r>
            <w:r w:rsidRPr="00FC0787" w:rsidR="000717A2">
              <w:rPr>
                <w:rFonts w:ascii="Arial" w:hAnsi="Arial" w:cs="Arial"/>
                <w:sz w:val="20"/>
              </w:rPr>
              <w:t>li</w:t>
            </w:r>
            <w:r w:rsidRPr="00FC0787">
              <w:rPr>
                <w:rFonts w:ascii="Arial" w:hAnsi="Arial" w:cs="Arial"/>
                <w:sz w:val="20"/>
              </w:rPr>
              <w:t>ên quan đến vi</w:t>
            </w:r>
            <w:r w:rsidRPr="00FC0787" w:rsidR="000717A2">
              <w:rPr>
                <w:rFonts w:ascii="Arial" w:hAnsi="Arial" w:cs="Arial"/>
                <w:sz w:val="20"/>
              </w:rPr>
              <w:t>ệ</w:t>
            </w:r>
            <w:r w:rsidRPr="00FC0787">
              <w:rPr>
                <w:rFonts w:ascii="Arial" w:hAnsi="Arial" w:cs="Arial"/>
                <w:sz w:val="20"/>
              </w:rPr>
              <w:t xml:space="preserve">c xác định trị </w:t>
            </w:r>
            <w:r w:rsidRPr="00FC0787" w:rsidR="001D6F40">
              <w:rPr>
                <w:rFonts w:ascii="Arial" w:hAnsi="Arial" w:cs="Arial"/>
                <w:sz w:val="20"/>
              </w:rPr>
              <w:t xml:space="preserve">giá </w:t>
            </w:r>
            <w:r w:rsidRPr="00FC0787">
              <w:rPr>
                <w:rFonts w:ascii="Arial" w:hAnsi="Arial" w:cs="Arial"/>
                <w:sz w:val="20"/>
              </w:rPr>
              <w:t>vào b</w:t>
            </w:r>
            <w:r w:rsidRPr="00FC0787" w:rsidR="001D6F40">
              <w:rPr>
                <w:rFonts w:ascii="Arial" w:hAnsi="Arial" w:cs="Arial"/>
                <w:sz w:val="20"/>
              </w:rPr>
              <w:t>ả</w:t>
            </w:r>
            <w:r w:rsidRPr="00FC0787">
              <w:rPr>
                <w:rFonts w:ascii="Arial" w:hAnsi="Arial" w:cs="Arial"/>
                <w:sz w:val="20"/>
              </w:rPr>
              <w:t xml:space="preserve">n lưu tại cơ quan </w:t>
            </w:r>
            <w:r w:rsidRPr="00FC0787" w:rsidR="001D6F40">
              <w:rPr>
                <w:rFonts w:ascii="Arial" w:hAnsi="Arial" w:cs="Arial"/>
                <w:sz w:val="20"/>
              </w:rPr>
              <w:t>h</w:t>
            </w:r>
            <w:r w:rsidRPr="00FC0787">
              <w:rPr>
                <w:rFonts w:ascii="Arial" w:hAnsi="Arial" w:cs="Arial"/>
                <w:sz w:val="20"/>
              </w:rPr>
              <w:t>ải quan đ</w:t>
            </w:r>
            <w:r w:rsidRPr="00FC0787" w:rsidR="001D6F40">
              <w:rPr>
                <w:rFonts w:ascii="Arial" w:hAnsi="Arial" w:cs="Arial"/>
                <w:sz w:val="20"/>
              </w:rPr>
              <w:t>ể</w:t>
            </w:r>
            <w:r w:rsidRPr="00FC0787">
              <w:rPr>
                <w:rFonts w:ascii="Arial" w:hAnsi="Arial" w:cs="Arial"/>
                <w:sz w:val="20"/>
              </w:rPr>
              <w:t xml:space="preserve"> chuy</w:t>
            </w:r>
            <w:r w:rsidRPr="00FC0787" w:rsidR="001D6F40">
              <w:rPr>
                <w:rFonts w:ascii="Arial" w:hAnsi="Arial" w:cs="Arial"/>
                <w:sz w:val="20"/>
              </w:rPr>
              <w:t>ể</w:t>
            </w:r>
            <w:r w:rsidRPr="00FC0787">
              <w:rPr>
                <w:rFonts w:ascii="Arial" w:hAnsi="Arial" w:cs="Arial"/>
                <w:sz w:val="20"/>
              </w:rPr>
              <w:t>n đến các kh</w:t>
            </w:r>
            <w:r w:rsidRPr="00FC0787" w:rsidR="001D6F40">
              <w:rPr>
                <w:rFonts w:ascii="Arial" w:hAnsi="Arial" w:cs="Arial"/>
                <w:sz w:val="20"/>
              </w:rPr>
              <w:t>âu</w:t>
            </w:r>
            <w:r w:rsidRPr="00FC0787">
              <w:rPr>
                <w:rFonts w:ascii="Arial" w:hAnsi="Arial" w:cs="Arial"/>
                <w:sz w:val="20"/>
              </w:rPr>
              <w:t xml:space="preserve"> nghiệp vụ sau và ký, ghi r</w:t>
            </w:r>
            <w:r w:rsidRPr="00FC0787" w:rsidR="001D6F40">
              <w:rPr>
                <w:rFonts w:ascii="Arial" w:hAnsi="Arial" w:cs="Arial"/>
                <w:sz w:val="20"/>
              </w:rPr>
              <w:t>õ</w:t>
            </w:r>
            <w:r w:rsidRPr="00FC0787">
              <w:rPr>
                <w:rFonts w:ascii="Arial" w:hAnsi="Arial" w:cs="Arial"/>
                <w:sz w:val="20"/>
              </w:rPr>
              <w:t xml:space="preserve"> </w:t>
            </w:r>
            <w:r w:rsidRPr="00FC0787" w:rsidR="001D6F40">
              <w:rPr>
                <w:rFonts w:ascii="Arial" w:hAnsi="Arial" w:cs="Arial"/>
                <w:sz w:val="20"/>
              </w:rPr>
              <w:t>h</w:t>
            </w:r>
            <w:r w:rsidRPr="00FC0787">
              <w:rPr>
                <w:rFonts w:ascii="Arial" w:hAnsi="Arial" w:cs="Arial"/>
                <w:sz w:val="20"/>
              </w:rPr>
              <w:t>ọ tên.</w:t>
            </w:r>
          </w:p>
          <w:p w:rsidR="004E0AF6" w:rsidRPr="00FC0787" w:rsidP="001A0720">
            <w:pPr>
              <w:spacing w:before="120"/>
              <w:rPr>
                <w:rFonts w:ascii="Arial" w:hAnsi="Arial" w:cs="Arial"/>
                <w:sz w:val="20"/>
              </w:rPr>
            </w:pPr>
            <w:r w:rsidRPr="00FC0787" w:rsidR="001D6F40">
              <w:rPr>
                <w:rFonts w:ascii="Arial" w:hAnsi="Arial" w:cs="Arial"/>
                <w:sz w:val="20"/>
              </w:rPr>
              <w:t>B</w:t>
            </w:r>
            <w:r w:rsidRPr="00FC0787">
              <w:rPr>
                <w:rFonts w:ascii="Arial" w:hAnsi="Arial" w:cs="Arial"/>
                <w:sz w:val="20"/>
              </w:rPr>
              <w:t>ản tờ khai trả cho người khai hải quan, công chức hải quan ti</w:t>
            </w:r>
            <w:r w:rsidRPr="00FC0787" w:rsidR="001D6F40">
              <w:rPr>
                <w:rFonts w:ascii="Arial" w:hAnsi="Arial" w:cs="Arial"/>
                <w:sz w:val="20"/>
              </w:rPr>
              <w:t>ế</w:t>
            </w:r>
            <w:r w:rsidRPr="00FC0787">
              <w:rPr>
                <w:rFonts w:ascii="Arial" w:hAnsi="Arial" w:cs="Arial"/>
                <w:sz w:val="20"/>
              </w:rPr>
              <w:t>p nh</w:t>
            </w:r>
            <w:r w:rsidRPr="00FC0787" w:rsidR="001D6F40">
              <w:rPr>
                <w:rFonts w:ascii="Arial" w:hAnsi="Arial" w:cs="Arial"/>
                <w:sz w:val="20"/>
              </w:rPr>
              <w:t>ậ</w:t>
            </w:r>
            <w:r w:rsidRPr="00FC0787">
              <w:rPr>
                <w:rFonts w:ascii="Arial" w:hAnsi="Arial" w:cs="Arial"/>
                <w:sz w:val="20"/>
              </w:rPr>
              <w:t xml:space="preserve">n tờ khai trị giá hải quan chỉ ký và ghi </w:t>
            </w:r>
            <w:r w:rsidRPr="00FC0787" w:rsidR="001D6F40">
              <w:rPr>
                <w:rFonts w:ascii="Arial" w:hAnsi="Arial" w:cs="Arial"/>
                <w:sz w:val="20"/>
              </w:rPr>
              <w:t>rõ họ tên.</w:t>
            </w:r>
          </w:p>
          <w:p w:rsidR="004E0AF6" w:rsidRPr="00FC0787" w:rsidP="001A0720">
            <w:pPr>
              <w:spacing w:before="120"/>
              <w:rPr>
                <w:rFonts w:ascii="Arial" w:hAnsi="Arial" w:cs="Arial"/>
                <w:sz w:val="20"/>
              </w:rPr>
            </w:pPr>
            <w:r w:rsidRPr="00FC0787">
              <w:rPr>
                <w:rFonts w:ascii="Arial" w:hAnsi="Arial" w:cs="Arial"/>
                <w:sz w:val="20"/>
              </w:rPr>
              <w:t>* Trường hợp người khai hải quan khai báo trên phụ lục tờ khai trị giá hải quan, công chức hải quan tiếp nh</w:t>
            </w:r>
            <w:r w:rsidRPr="00FC0787" w:rsidR="001D6F40">
              <w:rPr>
                <w:rFonts w:ascii="Arial" w:hAnsi="Arial" w:cs="Arial"/>
                <w:sz w:val="20"/>
              </w:rPr>
              <w:t>ậ</w:t>
            </w:r>
            <w:r w:rsidRPr="00FC0787">
              <w:rPr>
                <w:rFonts w:ascii="Arial" w:hAnsi="Arial" w:cs="Arial"/>
                <w:sz w:val="20"/>
              </w:rPr>
              <w:t>n tờ khai trị giá hải quan vẫn ghi chép đầy đủ vào tiêu thức này.</w:t>
            </w:r>
          </w:p>
        </w:tc>
      </w:tr>
      <w:tr>
        <w:tblPrEx>
          <w:tblW w:w="0" w:type="dxa"/>
          <w:tblInd w:w="5" w:type="dxa"/>
          <w:tblCellMar>
            <w:left w:w="0" w:type="dxa"/>
            <w:right w:w="0" w:type="dxa"/>
          </w:tblCellMar>
          <w:tblLook w:val="0000"/>
        </w:tblPrEx>
        <w:tc>
          <w:tcPr>
            <w:tcW w:w="1614" w:type="dxa"/>
            <w:tcBorders>
              <w:top w:val="single" w:sz="4" w:space="0" w:color="auto"/>
              <w:left w:val="single" w:sz="4" w:space="0" w:color="auto"/>
              <w:bottom w:val="single" w:sz="4" w:space="0" w:color="auto"/>
              <w:right w:val="nil"/>
            </w:tcBorders>
            <w:shd w:val="clear" w:color="auto" w:fill="FFFFFF"/>
          </w:tcPr>
          <w:p w:rsidR="004E0AF6" w:rsidRPr="00FC0787" w:rsidP="001A0720">
            <w:pPr>
              <w:spacing w:before="120"/>
              <w:rPr>
                <w:rFonts w:ascii="Arial" w:hAnsi="Arial" w:cs="Arial"/>
                <w:b/>
                <w:i/>
                <w:sz w:val="20"/>
              </w:rPr>
            </w:pPr>
            <w:r w:rsidRPr="00FC0787" w:rsidR="001D6F40">
              <w:rPr>
                <w:rFonts w:ascii="Arial" w:hAnsi="Arial" w:cs="Arial"/>
                <w:b/>
                <w:i/>
                <w:sz w:val="20"/>
                <w:lang w:val="en-US"/>
              </w:rPr>
              <w:t>Ti</w:t>
            </w:r>
            <w:r w:rsidRPr="00FC0787">
              <w:rPr>
                <w:rFonts w:ascii="Arial" w:hAnsi="Arial" w:cs="Arial"/>
                <w:b/>
                <w:i/>
                <w:sz w:val="20"/>
              </w:rPr>
              <w:t>êu thức 17</w:t>
            </w:r>
          </w:p>
        </w:tc>
        <w:tc>
          <w:tcPr>
            <w:tcW w:w="7172" w:type="dxa"/>
            <w:tcBorders>
              <w:top w:val="single" w:sz="4" w:space="0" w:color="auto"/>
              <w:left w:val="single" w:sz="4" w:space="0" w:color="auto"/>
              <w:bottom w:val="single" w:sz="4" w:space="0" w:color="auto"/>
              <w:right w:val="single" w:sz="4" w:space="0" w:color="auto"/>
            </w:tcBorders>
            <w:shd w:val="clear" w:color="auto" w:fill="FFFFFF"/>
          </w:tcPr>
          <w:p w:rsidR="004E0AF6" w:rsidRPr="00FC0787" w:rsidP="001A0720">
            <w:pPr>
              <w:spacing w:before="120"/>
              <w:rPr>
                <w:rFonts w:ascii="Arial" w:hAnsi="Arial" w:cs="Arial"/>
                <w:sz w:val="20"/>
              </w:rPr>
            </w:pPr>
            <w:r w:rsidRPr="00FC0787">
              <w:rPr>
                <w:rFonts w:ascii="Arial" w:hAnsi="Arial" w:cs="Arial"/>
                <w:sz w:val="20"/>
              </w:rPr>
              <w:t>Công ch</w:t>
            </w:r>
            <w:r w:rsidRPr="00FC0787" w:rsidR="001D6F40">
              <w:rPr>
                <w:rFonts w:ascii="Arial" w:hAnsi="Arial" w:cs="Arial"/>
                <w:sz w:val="20"/>
              </w:rPr>
              <w:t>ứ</w:t>
            </w:r>
            <w:r w:rsidRPr="00FC0787">
              <w:rPr>
                <w:rFonts w:ascii="Arial" w:hAnsi="Arial" w:cs="Arial"/>
                <w:sz w:val="20"/>
              </w:rPr>
              <w:t xml:space="preserve">c hải quan </w:t>
            </w:r>
            <w:r w:rsidRPr="00FC0787" w:rsidR="001D6F40">
              <w:rPr>
                <w:rFonts w:ascii="Arial" w:hAnsi="Arial" w:cs="Arial"/>
                <w:sz w:val="20"/>
              </w:rPr>
              <w:t xml:space="preserve">kiểm </w:t>
            </w:r>
            <w:r w:rsidRPr="00FC0787">
              <w:rPr>
                <w:rFonts w:ascii="Arial" w:hAnsi="Arial" w:cs="Arial"/>
                <w:sz w:val="20"/>
              </w:rPr>
              <w:t xml:space="preserve">tra trị giá hải quan ghi chép ý kiến </w:t>
            </w:r>
            <w:r w:rsidRPr="00FC0787" w:rsidR="005777BB">
              <w:rPr>
                <w:rFonts w:ascii="Arial" w:hAnsi="Arial" w:cs="Arial"/>
                <w:sz w:val="20"/>
              </w:rPr>
              <w:t>đối với</w:t>
            </w:r>
            <w:r w:rsidRPr="00FC0787">
              <w:rPr>
                <w:rFonts w:ascii="Arial" w:hAnsi="Arial" w:cs="Arial"/>
                <w:sz w:val="20"/>
              </w:rPr>
              <w:t xml:space="preserve"> nội dung </w:t>
            </w:r>
            <w:r w:rsidRPr="00FC0787" w:rsidR="00452E05">
              <w:rPr>
                <w:rFonts w:ascii="Arial" w:hAnsi="Arial" w:cs="Arial"/>
                <w:sz w:val="20"/>
              </w:rPr>
              <w:t xml:space="preserve">kiểm </w:t>
            </w:r>
            <w:r w:rsidRPr="00FC0787">
              <w:rPr>
                <w:rFonts w:ascii="Arial" w:hAnsi="Arial" w:cs="Arial"/>
                <w:sz w:val="20"/>
              </w:rPr>
              <w:t>tra trị giá hải quan của người khai hải quan và ký, gh</w:t>
            </w:r>
            <w:r w:rsidRPr="00FC0787" w:rsidR="00452E05">
              <w:rPr>
                <w:rFonts w:ascii="Arial" w:hAnsi="Arial" w:cs="Arial"/>
                <w:sz w:val="20"/>
              </w:rPr>
              <w:t>i</w:t>
            </w:r>
            <w:r w:rsidRPr="00FC0787">
              <w:rPr>
                <w:rFonts w:ascii="Arial" w:hAnsi="Arial" w:cs="Arial"/>
                <w:sz w:val="20"/>
              </w:rPr>
              <w:t xml:space="preserve"> </w:t>
            </w:r>
            <w:r w:rsidRPr="00FC0787" w:rsidR="00452E05">
              <w:rPr>
                <w:rFonts w:ascii="Arial" w:hAnsi="Arial" w:cs="Arial"/>
                <w:sz w:val="20"/>
              </w:rPr>
              <w:t>rõ</w:t>
            </w:r>
            <w:r w:rsidRPr="00FC0787">
              <w:rPr>
                <w:rFonts w:ascii="Arial" w:hAnsi="Arial" w:cs="Arial"/>
                <w:sz w:val="20"/>
              </w:rPr>
              <w:t xml:space="preserve"> họ tên vào bản lưu tại cơ quan Hải quan, không ghi v</w:t>
            </w:r>
            <w:r w:rsidRPr="00FC0787" w:rsidR="00452E05">
              <w:rPr>
                <w:rFonts w:ascii="Arial" w:hAnsi="Arial" w:cs="Arial"/>
                <w:sz w:val="20"/>
              </w:rPr>
              <w:t>à</w:t>
            </w:r>
            <w:r w:rsidRPr="00FC0787">
              <w:rPr>
                <w:rFonts w:ascii="Arial" w:hAnsi="Arial" w:cs="Arial"/>
                <w:sz w:val="20"/>
              </w:rPr>
              <w:t>o bản t</w:t>
            </w:r>
            <w:r w:rsidRPr="00FC0787" w:rsidR="00452E05">
              <w:rPr>
                <w:rFonts w:ascii="Arial" w:hAnsi="Arial" w:cs="Arial"/>
                <w:sz w:val="20"/>
              </w:rPr>
              <w:t>ờ</w:t>
            </w:r>
            <w:r w:rsidRPr="00FC0787">
              <w:rPr>
                <w:rFonts w:ascii="Arial" w:hAnsi="Arial" w:cs="Arial"/>
                <w:sz w:val="20"/>
              </w:rPr>
              <w:t xml:space="preserve"> khai trả cho ng</w:t>
            </w:r>
            <w:r w:rsidRPr="00FC0787" w:rsidR="005777BB">
              <w:rPr>
                <w:rFonts w:ascii="Arial" w:hAnsi="Arial" w:cs="Arial"/>
                <w:sz w:val="20"/>
              </w:rPr>
              <w:t>ư</w:t>
            </w:r>
            <w:r w:rsidRPr="00FC0787" w:rsidR="00452E05">
              <w:rPr>
                <w:rFonts w:ascii="Arial" w:hAnsi="Arial" w:cs="Arial"/>
                <w:sz w:val="20"/>
              </w:rPr>
              <w:t>ời</w:t>
            </w:r>
            <w:r w:rsidRPr="00FC0787">
              <w:rPr>
                <w:rFonts w:ascii="Arial" w:hAnsi="Arial" w:cs="Arial"/>
                <w:sz w:val="20"/>
              </w:rPr>
              <w:t xml:space="preserve"> khai hải quan.</w:t>
            </w:r>
          </w:p>
          <w:p w:rsidR="004E0AF6" w:rsidRPr="00FC0787" w:rsidP="001A0720">
            <w:pPr>
              <w:spacing w:before="120"/>
              <w:rPr>
                <w:rFonts w:ascii="Arial" w:hAnsi="Arial" w:cs="Arial"/>
                <w:sz w:val="20"/>
              </w:rPr>
            </w:pPr>
            <w:r w:rsidRPr="00FC0787">
              <w:rPr>
                <w:rFonts w:ascii="Arial" w:hAnsi="Arial" w:cs="Arial"/>
                <w:sz w:val="20"/>
              </w:rPr>
              <w:t>* Trường hợp người khai h</w:t>
            </w:r>
            <w:r w:rsidRPr="00FC0787" w:rsidR="00452E05">
              <w:rPr>
                <w:rFonts w:ascii="Arial" w:hAnsi="Arial" w:cs="Arial"/>
                <w:sz w:val="20"/>
              </w:rPr>
              <w:t>ải</w:t>
            </w:r>
            <w:r w:rsidRPr="00FC0787">
              <w:rPr>
                <w:rFonts w:ascii="Arial" w:hAnsi="Arial" w:cs="Arial"/>
                <w:sz w:val="20"/>
              </w:rPr>
              <w:t xml:space="preserve"> quan khai báo trên phụ </w:t>
            </w:r>
            <w:r w:rsidRPr="00FC0787" w:rsidR="00452E05">
              <w:rPr>
                <w:rFonts w:ascii="Arial" w:hAnsi="Arial" w:cs="Arial"/>
                <w:sz w:val="20"/>
              </w:rPr>
              <w:t>l</w:t>
            </w:r>
            <w:r w:rsidRPr="00FC0787">
              <w:rPr>
                <w:rFonts w:ascii="Arial" w:hAnsi="Arial" w:cs="Arial"/>
                <w:sz w:val="20"/>
              </w:rPr>
              <w:t>ục tờ khai tr</w:t>
            </w:r>
            <w:r w:rsidRPr="00FC0787" w:rsidR="00452E05">
              <w:rPr>
                <w:rFonts w:ascii="Arial" w:hAnsi="Arial" w:cs="Arial"/>
                <w:sz w:val="20"/>
              </w:rPr>
              <w:t>ị</w:t>
            </w:r>
            <w:r w:rsidRPr="00FC0787">
              <w:rPr>
                <w:rFonts w:ascii="Arial" w:hAnsi="Arial" w:cs="Arial"/>
                <w:sz w:val="20"/>
              </w:rPr>
              <w:t xml:space="preserve"> giá hải quan, công ch</w:t>
            </w:r>
            <w:r w:rsidRPr="00FC0787" w:rsidR="00452E05">
              <w:rPr>
                <w:rFonts w:ascii="Arial" w:hAnsi="Arial" w:cs="Arial"/>
                <w:sz w:val="20"/>
              </w:rPr>
              <w:t>ứ</w:t>
            </w:r>
            <w:r w:rsidRPr="00FC0787">
              <w:rPr>
                <w:rFonts w:ascii="Arial" w:hAnsi="Arial" w:cs="Arial"/>
                <w:sz w:val="20"/>
              </w:rPr>
              <w:t>c hải quan kiểm tra, xác định trị giá hải q</w:t>
            </w:r>
            <w:r w:rsidRPr="00FC0787" w:rsidR="00452E05">
              <w:rPr>
                <w:rFonts w:ascii="Arial" w:hAnsi="Arial" w:cs="Arial"/>
                <w:sz w:val="20"/>
              </w:rPr>
              <w:t>u</w:t>
            </w:r>
            <w:r w:rsidRPr="00FC0787">
              <w:rPr>
                <w:rFonts w:ascii="Arial" w:hAnsi="Arial" w:cs="Arial"/>
                <w:sz w:val="20"/>
              </w:rPr>
              <w:t>an</w:t>
            </w:r>
            <w:r w:rsidRPr="00FC0787" w:rsidR="00452E05">
              <w:rPr>
                <w:rFonts w:ascii="Arial" w:hAnsi="Arial" w:cs="Arial"/>
                <w:sz w:val="20"/>
              </w:rPr>
              <w:t xml:space="preserve"> ghi c</w:t>
            </w:r>
            <w:r w:rsidRPr="00FC0787">
              <w:rPr>
                <w:rFonts w:ascii="Arial" w:hAnsi="Arial" w:cs="Arial"/>
                <w:sz w:val="20"/>
              </w:rPr>
              <w:t>hép đầy đ</w:t>
            </w:r>
            <w:r w:rsidRPr="00FC0787" w:rsidR="00452E05">
              <w:rPr>
                <w:rFonts w:ascii="Arial" w:hAnsi="Arial" w:cs="Arial"/>
                <w:sz w:val="20"/>
              </w:rPr>
              <w:t>ủ</w:t>
            </w:r>
            <w:r w:rsidRPr="00FC0787">
              <w:rPr>
                <w:rFonts w:ascii="Arial" w:hAnsi="Arial" w:cs="Arial"/>
                <w:sz w:val="20"/>
              </w:rPr>
              <w:t xml:space="preserve"> vào </w:t>
            </w:r>
            <w:r w:rsidRPr="00FC0787" w:rsidR="00452E05">
              <w:rPr>
                <w:rFonts w:ascii="Arial" w:hAnsi="Arial" w:cs="Arial"/>
                <w:sz w:val="20"/>
              </w:rPr>
              <w:t xml:space="preserve">tiêu </w:t>
            </w:r>
            <w:r w:rsidRPr="00FC0787">
              <w:rPr>
                <w:rFonts w:ascii="Arial" w:hAnsi="Arial" w:cs="Arial"/>
                <w:sz w:val="20"/>
              </w:rPr>
              <w:t>thức này.</w:t>
            </w:r>
          </w:p>
        </w:tc>
      </w:tr>
    </w:tbl>
    <w:p w:rsidR="001F64E2" w:rsidRPr="00FC0787" w:rsidP="001A0720">
      <w:pPr>
        <w:spacing w:before="120"/>
        <w:jc w:val="center"/>
        <w:rPr>
          <w:rFonts w:ascii="Arial" w:hAnsi="Arial" w:cs="Arial"/>
          <w:sz w:val="20"/>
        </w:rPr>
      </w:pPr>
    </w:p>
    <w:tbl>
      <w:tblPr>
        <w:tblStyle w:val="TableNormal"/>
        <w:tblW w:w="0" w:type="auto"/>
        <w:tblLook w:val="01E0"/>
      </w:tblPr>
      <w:tblGrid>
        <w:gridCol w:w="7290"/>
        <w:gridCol w:w="1539"/>
      </w:tblGrid>
      <w:tr w:rsidTr="00D53934">
        <w:tblPrEx>
          <w:tblW w:w="0" w:type="auto"/>
          <w:tblLook w:val="01E0"/>
        </w:tblPrEx>
        <w:trPr>
          <w:trHeight w:val="741"/>
        </w:trPr>
        <w:tc>
          <w:tcPr>
            <w:tcW w:w="7290" w:type="dxa"/>
            <w:vMerge w:val="restart"/>
          </w:tcPr>
          <w:p w:rsidR="001F64E2" w:rsidRPr="00FC0787" w:rsidP="00D53934">
            <w:pPr>
              <w:spacing w:before="120"/>
              <w:jc w:val="center"/>
              <w:rPr>
                <w:rFonts w:ascii="Arial" w:hAnsi="Arial" w:cs="Arial"/>
                <w:b/>
              </w:rPr>
            </w:pPr>
            <w:bookmarkStart w:id="210" w:name="loai_pl7"/>
            <w:r w:rsidRPr="00FC0787">
              <w:rPr>
                <w:rFonts w:ascii="Arial" w:hAnsi="Arial" w:cs="Arial"/>
                <w:b/>
              </w:rPr>
              <w:t>PHỤ LỤC III</w:t>
            </w:r>
          </w:p>
          <w:p w:rsidR="001F64E2" w:rsidRPr="00FC0787" w:rsidP="00D53934">
            <w:pPr>
              <w:spacing w:before="120"/>
              <w:jc w:val="center"/>
              <w:rPr>
                <w:rFonts w:ascii="Arial" w:hAnsi="Arial" w:cs="Arial"/>
                <w:i/>
                <w:sz w:val="20"/>
              </w:rPr>
            </w:pPr>
            <w:bookmarkStart w:id="211" w:name="loai_pl7_name"/>
            <w:bookmarkEnd w:id="210"/>
            <w:r w:rsidRPr="00FC0787">
              <w:rPr>
                <w:rFonts w:ascii="Arial" w:hAnsi="Arial" w:cs="Arial"/>
                <w:sz w:val="20"/>
              </w:rPr>
              <w:t>MẪU TỜ KHAI TRỊ GIÁ HẢI QUAN</w:t>
            </w:r>
            <w:bookmarkEnd w:id="211"/>
            <w:r w:rsidRPr="00FC0787">
              <w:rPr>
                <w:rFonts w:ascii="Arial" w:hAnsi="Arial" w:cs="Arial"/>
                <w:sz w:val="20"/>
              </w:rPr>
              <w:br/>
            </w:r>
            <w:r w:rsidRPr="00FC0787">
              <w:rPr>
                <w:rFonts w:ascii="Arial" w:hAnsi="Arial" w:cs="Arial"/>
                <w:i/>
                <w:sz w:val="20"/>
              </w:rPr>
              <w:t xml:space="preserve">(Ban hành kèm theo </w:t>
            </w:r>
            <w:r w:rsidRPr="00FC0787" w:rsidR="00012461">
              <w:rPr>
                <w:rFonts w:ascii="Arial" w:hAnsi="Arial" w:cs="Arial"/>
                <w:i/>
                <w:sz w:val="20"/>
              </w:rPr>
              <w:t xml:space="preserve">Thông tư </w:t>
            </w:r>
            <w:r w:rsidRPr="00FC0787">
              <w:rPr>
                <w:rFonts w:ascii="Arial" w:hAnsi="Arial" w:cs="Arial"/>
                <w:i/>
                <w:sz w:val="20"/>
              </w:rPr>
              <w:t>số 39</w:t>
            </w:r>
            <w:r w:rsidRPr="00FC0787" w:rsidR="000E6213">
              <w:rPr>
                <w:rFonts w:ascii="Arial" w:hAnsi="Arial" w:cs="Arial"/>
                <w:i/>
                <w:sz w:val="20"/>
              </w:rPr>
              <w:t>/</w:t>
            </w:r>
            <w:r w:rsidRPr="00FC0787">
              <w:rPr>
                <w:rFonts w:ascii="Arial" w:hAnsi="Arial" w:cs="Arial"/>
                <w:i/>
                <w:sz w:val="20"/>
              </w:rPr>
              <w:t>2015</w:t>
            </w:r>
            <w:r w:rsidRPr="00FC0787" w:rsidR="000E6213">
              <w:rPr>
                <w:rFonts w:ascii="Arial" w:hAnsi="Arial" w:cs="Arial"/>
                <w:i/>
                <w:sz w:val="20"/>
              </w:rPr>
              <w:t>/</w:t>
            </w:r>
            <w:r w:rsidRPr="00FC0787">
              <w:rPr>
                <w:rFonts w:ascii="Arial" w:hAnsi="Arial" w:cs="Arial"/>
                <w:i/>
                <w:sz w:val="20"/>
              </w:rPr>
              <w:t>TT-BTC ngày 25 tháng 3 năm 2015)</w:t>
            </w:r>
          </w:p>
        </w:tc>
        <w:tc>
          <w:tcPr>
            <w:tcW w:w="1539" w:type="dxa"/>
            <w:vAlign w:val="center"/>
          </w:tcPr>
          <w:p w:rsidR="001F64E2" w:rsidRPr="00FC0787" w:rsidP="00D53934">
            <w:pPr>
              <w:spacing w:before="120"/>
              <w:jc w:val="center"/>
              <w:rPr>
                <w:rFonts w:ascii="Arial" w:hAnsi="Arial" w:cs="Arial"/>
                <w:sz w:val="20"/>
              </w:rPr>
            </w:pPr>
          </w:p>
        </w:tc>
      </w:tr>
      <w:tr w:rsidTr="00D53934">
        <w:tblPrEx>
          <w:tblW w:w="0" w:type="auto"/>
          <w:tblLook w:val="01E0"/>
        </w:tblPrEx>
        <w:trPr>
          <w:trHeight w:val="365"/>
        </w:trPr>
        <w:tc>
          <w:tcPr>
            <w:tcW w:w="7290" w:type="dxa"/>
            <w:vMerge/>
            <w:tcBorders>
              <w:right w:val="single" w:sz="4" w:space="0" w:color="auto"/>
            </w:tcBorders>
          </w:tcPr>
          <w:p w:rsidR="001F64E2" w:rsidRPr="00FC0787" w:rsidP="00D53934">
            <w:pPr>
              <w:spacing w:before="120"/>
              <w:jc w:val="center"/>
              <w:rPr>
                <w:rFonts w:ascii="Arial" w:hAnsi="Arial" w:cs="Arial"/>
                <w:b/>
              </w:rPr>
            </w:pPr>
          </w:p>
        </w:tc>
        <w:tc>
          <w:tcPr>
            <w:tcW w:w="1539" w:type="dxa"/>
            <w:tcBorders>
              <w:top w:val="single" w:sz="4" w:space="0" w:color="auto"/>
              <w:left w:val="single" w:sz="4" w:space="0" w:color="auto"/>
              <w:bottom w:val="single" w:sz="4" w:space="0" w:color="auto"/>
              <w:right w:val="single" w:sz="4" w:space="0" w:color="auto"/>
            </w:tcBorders>
            <w:vAlign w:val="center"/>
          </w:tcPr>
          <w:p w:rsidR="001F64E2" w:rsidRPr="00FC0787" w:rsidP="00D53934">
            <w:pPr>
              <w:spacing w:before="120"/>
              <w:jc w:val="center"/>
              <w:rPr>
                <w:rFonts w:ascii="Arial" w:hAnsi="Arial" w:cs="Arial"/>
                <w:b/>
                <w:sz w:val="20"/>
                <w:lang w:val="en-US"/>
              </w:rPr>
            </w:pPr>
            <w:r w:rsidRPr="00FC0787">
              <w:rPr>
                <w:rFonts w:ascii="Arial" w:hAnsi="Arial" w:cs="Arial"/>
                <w:b/>
                <w:sz w:val="20"/>
                <w:lang w:val="en-US"/>
              </w:rPr>
              <w:t>HQ</w:t>
            </w:r>
            <w:r w:rsidRPr="00FC0787" w:rsidR="000E6213">
              <w:rPr>
                <w:rFonts w:ascii="Arial" w:hAnsi="Arial" w:cs="Arial"/>
                <w:b/>
                <w:sz w:val="20"/>
                <w:lang w:val="en-US"/>
              </w:rPr>
              <w:t>/</w:t>
            </w:r>
            <w:r w:rsidRPr="00FC0787">
              <w:rPr>
                <w:rFonts w:ascii="Arial" w:hAnsi="Arial" w:cs="Arial"/>
                <w:b/>
                <w:sz w:val="20"/>
                <w:lang w:val="en-US"/>
              </w:rPr>
              <w:t>2015-TG2</w:t>
            </w:r>
          </w:p>
        </w:tc>
      </w:tr>
    </w:tbl>
    <w:p w:rsidR="001F64E2" w:rsidRPr="00FC0787" w:rsidP="001A0720">
      <w:pPr>
        <w:spacing w:before="120"/>
        <w:rPr>
          <w:rFonts w:ascii="Arial" w:hAnsi="Arial" w:cs="Arial"/>
          <w:b/>
          <w:sz w:val="20"/>
        </w:rPr>
      </w:pPr>
      <w:r w:rsidRPr="00FC0787">
        <w:rPr>
          <w:rFonts w:ascii="Arial" w:hAnsi="Arial" w:cs="Arial"/>
          <w:sz w:val="20"/>
          <w:lang w:val="en-US"/>
        </w:rPr>
        <w:t xml:space="preserve">       </w:t>
      </w:r>
      <w:r w:rsidRPr="00FC0787">
        <w:rPr>
          <w:rFonts w:ascii="Arial" w:hAnsi="Arial" w:cs="Arial"/>
          <w:sz w:val="20"/>
        </w:rPr>
        <w:t>BỘ TÀI CHÍNH</w:t>
        <w:br/>
      </w:r>
      <w:r w:rsidRPr="00FC0787">
        <w:rPr>
          <w:rFonts w:ascii="Arial" w:hAnsi="Arial" w:cs="Arial"/>
          <w:b/>
          <w:sz w:val="20"/>
        </w:rPr>
        <w:t>TỔNG CỤC HẢI QUAN</w:t>
      </w:r>
    </w:p>
    <w:p w:rsidR="001F64E2" w:rsidRPr="00FC0787" w:rsidP="001A0720">
      <w:pPr>
        <w:spacing w:before="120"/>
        <w:jc w:val="center"/>
        <w:rPr>
          <w:rFonts w:ascii="Arial" w:hAnsi="Arial" w:cs="Arial"/>
          <w:b/>
          <w:sz w:val="20"/>
        </w:rPr>
      </w:pPr>
      <w:r w:rsidRPr="00FC0787">
        <w:rPr>
          <w:rFonts w:ascii="Arial" w:hAnsi="Arial" w:cs="Arial"/>
          <w:b/>
          <w:sz w:val="20"/>
        </w:rPr>
        <w:t>TỜ KHAI TRỊ GIÁ HẢI QUAN</w:t>
      </w:r>
    </w:p>
    <w:p w:rsidR="001F64E2" w:rsidRPr="00FC0787" w:rsidP="001A0720">
      <w:pPr>
        <w:spacing w:before="120"/>
        <w:jc w:val="center"/>
        <w:rPr>
          <w:rFonts w:ascii="Arial" w:hAnsi="Arial" w:cs="Arial"/>
          <w:i/>
          <w:sz w:val="20"/>
        </w:rPr>
      </w:pPr>
      <w:r w:rsidRPr="00FC0787">
        <w:rPr>
          <w:rFonts w:ascii="Arial" w:hAnsi="Arial" w:cs="Arial"/>
          <w:i/>
          <w:sz w:val="20"/>
        </w:rPr>
        <w:t>Kèm theo tờ khai hàng hóa nhập khẩu số ……………. ngày …..</w:t>
      </w:r>
      <w:r w:rsidRPr="00FC0787" w:rsidR="000E6213">
        <w:rPr>
          <w:rFonts w:ascii="Arial" w:hAnsi="Arial" w:cs="Arial"/>
          <w:i/>
          <w:sz w:val="20"/>
        </w:rPr>
        <w:t>/</w:t>
      </w:r>
      <w:r w:rsidRPr="00FC0787">
        <w:rPr>
          <w:rFonts w:ascii="Arial" w:hAnsi="Arial" w:cs="Arial"/>
          <w:i/>
          <w:sz w:val="20"/>
        </w:rPr>
        <w:t>…..</w:t>
      </w:r>
      <w:r w:rsidRPr="00FC0787" w:rsidR="000E6213">
        <w:rPr>
          <w:rFonts w:ascii="Arial" w:hAnsi="Arial" w:cs="Arial"/>
          <w:i/>
          <w:sz w:val="20"/>
        </w:rPr>
        <w:t>/</w:t>
      </w:r>
      <w:r w:rsidRPr="00FC0787">
        <w:rPr>
          <w:rFonts w:ascii="Arial" w:hAnsi="Arial" w:cs="Arial"/>
          <w:i/>
          <w:sz w:val="20"/>
        </w:rPr>
        <w:t>20</w:t>
      </w:r>
    </w:p>
    <w:p w:rsidR="001F64E2" w:rsidRPr="00FC0787" w:rsidP="001A0720">
      <w:pPr>
        <w:spacing w:before="120"/>
        <w:jc w:val="right"/>
        <w:rPr>
          <w:rFonts w:ascii="Arial" w:hAnsi="Arial" w:cs="Arial"/>
          <w:i/>
          <w:sz w:val="20"/>
        </w:rPr>
      </w:pPr>
      <w:r w:rsidRPr="00FC0787">
        <w:rPr>
          <w:rFonts w:ascii="Arial" w:hAnsi="Arial" w:cs="Arial"/>
          <w:i/>
          <w:sz w:val="20"/>
        </w:rPr>
        <w:t>Trang</w:t>
      </w:r>
      <w:r w:rsidRPr="00FC0787">
        <w:rPr>
          <w:rFonts w:ascii="Arial" w:hAnsi="Arial" w:cs="Arial"/>
          <w:i/>
          <w:sz w:val="20"/>
          <w:lang w:val="fr-FR"/>
        </w:rPr>
        <w:t xml:space="preserve"> </w:t>
      </w:r>
      <w:r w:rsidRPr="00FC0787">
        <w:rPr>
          <w:rFonts w:ascii="Arial" w:hAnsi="Arial" w:cs="Arial"/>
          <w:i/>
          <w:sz w:val="20"/>
        </w:rPr>
        <w:t>s</w:t>
      </w:r>
      <w:r w:rsidRPr="00FC0787">
        <w:rPr>
          <w:rFonts w:ascii="Arial" w:hAnsi="Arial" w:cs="Arial"/>
          <w:i/>
          <w:sz w:val="20"/>
          <w:lang w:val="fr-FR"/>
        </w:rPr>
        <w:t>ố ……</w:t>
      </w:r>
      <w:r w:rsidRPr="00FC0787">
        <w:rPr>
          <w:rFonts w:ascii="Arial" w:hAnsi="Arial" w:cs="Arial"/>
          <w:i/>
          <w:sz w:val="20"/>
        </w:rPr>
        <w:t xml:space="preserve"> </w:t>
      </w:r>
      <w:r w:rsidRPr="00FC0787" w:rsidR="000E6213">
        <w:rPr>
          <w:rFonts w:ascii="Arial" w:hAnsi="Arial" w:cs="Arial"/>
          <w:i/>
          <w:sz w:val="20"/>
        </w:rPr>
        <w:t>/</w:t>
      </w:r>
      <w:r w:rsidRPr="00FC0787">
        <w:rPr>
          <w:rFonts w:ascii="Arial" w:hAnsi="Arial" w:cs="Arial"/>
          <w:i/>
          <w:sz w:val="20"/>
          <w:lang w:val="fr-FR"/>
        </w:rPr>
        <w:t>………</w:t>
      </w:r>
      <w:r w:rsidRPr="00FC0787">
        <w:rPr>
          <w:rFonts w:ascii="Arial" w:hAnsi="Arial" w:cs="Arial"/>
          <w:i/>
          <w:sz w:val="20"/>
        </w:rPr>
        <w:t xml:space="preserve"> (t</w:t>
      </w:r>
      <w:r w:rsidRPr="00FC0787">
        <w:rPr>
          <w:rFonts w:ascii="Arial" w:hAnsi="Arial" w:cs="Arial"/>
          <w:i/>
          <w:sz w:val="20"/>
          <w:lang w:val="fr-FR"/>
        </w:rPr>
        <w:t>ổ</w:t>
      </w:r>
      <w:r w:rsidRPr="00FC0787">
        <w:rPr>
          <w:rFonts w:ascii="Arial" w:hAnsi="Arial" w:cs="Arial"/>
          <w:i/>
          <w:sz w:val="20"/>
        </w:rPr>
        <w:t>ng</w:t>
      </w:r>
      <w:r w:rsidRPr="00FC0787">
        <w:rPr>
          <w:rFonts w:ascii="Arial" w:hAnsi="Arial" w:cs="Arial"/>
          <w:i/>
          <w:sz w:val="20"/>
          <w:lang w:val="fr-FR"/>
        </w:rPr>
        <w:t xml:space="preserve"> </w:t>
      </w:r>
      <w:r w:rsidRPr="00FC0787">
        <w:rPr>
          <w:rFonts w:ascii="Arial" w:hAnsi="Arial" w:cs="Arial"/>
          <w:i/>
          <w:sz w:val="20"/>
        </w:rPr>
        <w:t>s</w:t>
      </w:r>
      <w:r w:rsidRPr="00FC0787">
        <w:rPr>
          <w:rFonts w:ascii="Arial" w:hAnsi="Arial" w:cs="Arial"/>
          <w:i/>
          <w:sz w:val="20"/>
          <w:lang w:val="fr-FR"/>
        </w:rPr>
        <w:t>ố</w:t>
      </w:r>
      <w:r w:rsidRPr="00FC0787">
        <w:rPr>
          <w:rFonts w:ascii="Arial" w:hAnsi="Arial" w:cs="Arial"/>
          <w:i/>
          <w:sz w:val="20"/>
        </w:rPr>
        <w:t xml:space="preserve"> trang)</w:t>
      </w:r>
    </w:p>
    <w:tbl>
      <w:tblPr>
        <w:tblStyle w:val="TableNormal"/>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4769"/>
        <w:gridCol w:w="2785"/>
        <w:gridCol w:w="1496"/>
      </w:tblGrid>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8856" w:type="dxa"/>
          </w:tcPr>
          <w:p w:rsidR="0007161C" w:rsidRPr="00FC0787" w:rsidP="00D53934">
            <w:pPr>
              <w:spacing w:before="120"/>
              <w:rPr>
                <w:rFonts w:ascii="Arial" w:hAnsi="Arial" w:cs="Arial"/>
                <w:b/>
                <w:sz w:val="20"/>
              </w:rPr>
            </w:pPr>
            <w:r w:rsidRPr="00FC0787" w:rsidR="009512C9">
              <w:rPr>
                <w:rFonts w:ascii="Arial" w:hAnsi="Arial" w:cs="Arial"/>
                <w:b/>
                <w:sz w:val="20"/>
              </w:rPr>
              <w:t>I.</w:t>
            </w:r>
            <w:r w:rsidRPr="00FC0787">
              <w:rPr>
                <w:rFonts w:ascii="Arial" w:hAnsi="Arial" w:cs="Arial"/>
                <w:b/>
                <w:sz w:val="20"/>
              </w:rPr>
              <w:t xml:space="preserve"> </w:t>
            </w:r>
            <w:r w:rsidRPr="00FC0787" w:rsidR="009512C9">
              <w:rPr>
                <w:rFonts w:ascii="Arial" w:hAnsi="Arial" w:cs="Arial"/>
                <w:b/>
                <w:sz w:val="20"/>
              </w:rPr>
              <w:t>L</w:t>
            </w:r>
            <w:r w:rsidRPr="00FC0787">
              <w:rPr>
                <w:rFonts w:ascii="Arial" w:hAnsi="Arial" w:cs="Arial"/>
                <w:b/>
                <w:sz w:val="20"/>
              </w:rPr>
              <w:t xml:space="preserve">ý do không </w:t>
            </w:r>
            <w:r w:rsidRPr="00FC0787" w:rsidR="009512C9">
              <w:rPr>
                <w:rFonts w:ascii="Arial" w:hAnsi="Arial" w:cs="Arial"/>
                <w:b/>
                <w:sz w:val="20"/>
              </w:rPr>
              <w:t>á</w:t>
            </w:r>
            <w:r w:rsidRPr="00FC0787">
              <w:rPr>
                <w:rFonts w:ascii="Arial" w:hAnsi="Arial" w:cs="Arial"/>
                <w:b/>
                <w:sz w:val="20"/>
              </w:rPr>
              <w:t xml:space="preserve">p dụng phương </w:t>
            </w:r>
            <w:r w:rsidRPr="00FC0787" w:rsidR="000E6213">
              <w:rPr>
                <w:rFonts w:ascii="Arial" w:hAnsi="Arial" w:cs="Arial"/>
                <w:b/>
                <w:sz w:val="20"/>
              </w:rPr>
              <w:t>pháp</w:t>
            </w:r>
            <w:r w:rsidRPr="00FC0787">
              <w:rPr>
                <w:rFonts w:ascii="Arial" w:hAnsi="Arial" w:cs="Arial"/>
                <w:b/>
                <w:sz w:val="20"/>
              </w:rPr>
              <w:t xml:space="preserve"> xác định tr</w:t>
            </w:r>
            <w:r w:rsidRPr="00FC0787" w:rsidR="009512C9">
              <w:rPr>
                <w:rFonts w:ascii="Arial" w:hAnsi="Arial" w:cs="Arial"/>
                <w:b/>
                <w:sz w:val="20"/>
              </w:rPr>
              <w:t>ị</w:t>
            </w:r>
            <w:r w:rsidRPr="00FC0787">
              <w:rPr>
                <w:rFonts w:ascii="Arial" w:hAnsi="Arial" w:cs="Arial"/>
                <w:b/>
                <w:sz w:val="20"/>
              </w:rPr>
              <w:t xml:space="preserve"> giá hải quan trước đ</w:t>
            </w:r>
            <w:r w:rsidRPr="00FC0787" w:rsidR="009512C9">
              <w:rPr>
                <w:rFonts w:ascii="Arial" w:hAnsi="Arial" w:cs="Arial"/>
                <w:b/>
                <w:sz w:val="20"/>
              </w:rPr>
              <w:t>ó</w:t>
            </w:r>
            <w:r w:rsidRPr="00FC0787">
              <w:rPr>
                <w:rFonts w:ascii="Arial" w:hAnsi="Arial" w:cs="Arial"/>
                <w:b/>
                <w:sz w:val="20"/>
              </w:rPr>
              <w:t>:</w:t>
            </w: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8856" w:type="dxa"/>
          </w:tcPr>
          <w:p w:rsidR="0007161C" w:rsidRPr="00FC0787" w:rsidP="00D53934">
            <w:pPr>
              <w:spacing w:before="120"/>
              <w:rPr>
                <w:rFonts w:ascii="Arial" w:hAnsi="Arial" w:cs="Arial"/>
                <w:b/>
                <w:sz w:val="20"/>
              </w:rPr>
            </w:pPr>
            <w:r w:rsidRPr="00FC0787" w:rsidR="009512C9">
              <w:rPr>
                <w:rFonts w:ascii="Arial" w:hAnsi="Arial" w:cs="Arial"/>
                <w:b/>
                <w:sz w:val="20"/>
              </w:rPr>
              <w:t>II.</w:t>
            </w:r>
            <w:r w:rsidRPr="00FC0787">
              <w:rPr>
                <w:rFonts w:ascii="Arial" w:hAnsi="Arial" w:cs="Arial"/>
                <w:b/>
                <w:sz w:val="20"/>
              </w:rPr>
              <w:t xml:space="preserve"> Tên hàng hóa</w:t>
            </w:r>
            <w:r w:rsidRPr="00FC0787" w:rsidR="009512C9">
              <w:rPr>
                <w:rFonts w:ascii="Arial" w:hAnsi="Arial" w:cs="Arial"/>
                <w:b/>
                <w:sz w:val="20"/>
              </w:rPr>
              <w:t xml:space="preserve"> </w:t>
            </w:r>
            <w:r w:rsidRPr="00FC0787">
              <w:rPr>
                <w:rFonts w:ascii="Arial" w:hAnsi="Arial" w:cs="Arial"/>
                <w:b/>
                <w:sz w:val="20"/>
              </w:rPr>
              <w:t>c</w:t>
            </w:r>
            <w:r w:rsidRPr="00FC0787" w:rsidR="009512C9">
              <w:rPr>
                <w:rFonts w:ascii="Arial" w:hAnsi="Arial" w:cs="Arial"/>
                <w:b/>
                <w:sz w:val="20"/>
              </w:rPr>
              <w:t>ầ</w:t>
            </w:r>
            <w:r w:rsidRPr="00FC0787">
              <w:rPr>
                <w:rFonts w:ascii="Arial" w:hAnsi="Arial" w:cs="Arial"/>
                <w:b/>
                <w:sz w:val="20"/>
              </w:rPr>
              <w:t>n xác</w:t>
            </w:r>
            <w:r w:rsidRPr="00FC0787" w:rsidR="009512C9">
              <w:rPr>
                <w:rFonts w:ascii="Arial" w:hAnsi="Arial" w:cs="Arial"/>
                <w:b/>
                <w:sz w:val="20"/>
              </w:rPr>
              <w:t xml:space="preserve"> </w:t>
            </w:r>
            <w:r w:rsidRPr="00FC0787">
              <w:rPr>
                <w:rFonts w:ascii="Arial" w:hAnsi="Arial" w:cs="Arial"/>
                <w:b/>
                <w:sz w:val="20"/>
              </w:rPr>
              <w:t>định trị giá hả</w:t>
            </w:r>
            <w:r w:rsidRPr="00FC0787" w:rsidR="009512C9">
              <w:rPr>
                <w:rFonts w:ascii="Arial" w:hAnsi="Arial" w:cs="Arial"/>
                <w:b/>
                <w:sz w:val="20"/>
              </w:rPr>
              <w:t xml:space="preserve">i </w:t>
            </w:r>
            <w:r w:rsidRPr="00FC0787">
              <w:rPr>
                <w:rFonts w:ascii="Arial" w:hAnsi="Arial" w:cs="Arial"/>
                <w:b/>
                <w:sz w:val="20"/>
              </w:rPr>
              <w:t>quan:</w:t>
            </w:r>
          </w:p>
          <w:p w:rsidR="0007161C" w:rsidRPr="00FC0787" w:rsidP="00D53934">
            <w:pPr>
              <w:spacing w:before="120"/>
              <w:rPr>
                <w:rFonts w:ascii="Arial" w:hAnsi="Arial" w:cs="Arial"/>
                <w:sz w:val="20"/>
              </w:rPr>
            </w:pPr>
            <w:r w:rsidRPr="00FC0787" w:rsidR="005E3DC4">
              <w:rPr>
                <w:rFonts w:ascii="Arial" w:hAnsi="Arial" w:cs="Arial"/>
                <w:sz w:val="20"/>
              </w:rPr>
              <w:t>Số thứ tự trên tờ khai nhập khẩu:                      Ngày xuất khẩu:</w:t>
            </w: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8856" w:type="dxa"/>
          </w:tcPr>
          <w:p w:rsidR="0007161C" w:rsidRPr="00FC0787" w:rsidP="00D53934">
            <w:pPr>
              <w:spacing w:before="120"/>
              <w:rPr>
                <w:rFonts w:ascii="Arial" w:hAnsi="Arial" w:cs="Arial"/>
                <w:b/>
                <w:sz w:val="20"/>
              </w:rPr>
            </w:pPr>
            <w:r w:rsidRPr="00FC0787" w:rsidR="005E3DC4">
              <w:rPr>
                <w:rFonts w:ascii="Arial" w:hAnsi="Arial" w:cs="Arial"/>
                <w:b/>
                <w:sz w:val="20"/>
              </w:rPr>
              <w:t xml:space="preserve">PHƯƠNG </w:t>
            </w:r>
            <w:r w:rsidRPr="00FC0787" w:rsidR="000E6213">
              <w:rPr>
                <w:rFonts w:ascii="Arial" w:hAnsi="Arial" w:cs="Arial"/>
                <w:b/>
                <w:sz w:val="20"/>
              </w:rPr>
              <w:t>PHÁP</w:t>
            </w:r>
            <w:r w:rsidRPr="00FC0787" w:rsidR="005E3DC4">
              <w:rPr>
                <w:rFonts w:ascii="Arial" w:hAnsi="Arial" w:cs="Arial"/>
                <w:b/>
                <w:sz w:val="20"/>
              </w:rPr>
              <w:t xml:space="preserve"> 2,3 </w:t>
            </w:r>
          </w:p>
          <w:p w:rsidR="0007161C" w:rsidRPr="00FC0787" w:rsidP="00D53934">
            <w:pPr>
              <w:spacing w:before="120"/>
              <w:rPr>
                <w:rFonts w:ascii="Arial" w:hAnsi="Arial" w:cs="Arial"/>
                <w:b/>
                <w:sz w:val="20"/>
              </w:rPr>
            </w:pPr>
            <w:r w:rsidRPr="00FC0787" w:rsidR="005E3DC4">
              <w:rPr>
                <w:rFonts w:ascii="Arial" w:hAnsi="Arial" w:cs="Arial"/>
                <w:b/>
                <w:sz w:val="20"/>
              </w:rPr>
              <w:t>III</w:t>
            </w:r>
            <w:r w:rsidRPr="00FC0787">
              <w:rPr>
                <w:rFonts w:ascii="Arial" w:hAnsi="Arial" w:cs="Arial"/>
                <w:b/>
                <w:sz w:val="20"/>
              </w:rPr>
              <w:t>. Thông t</w:t>
            </w:r>
            <w:r w:rsidRPr="00FC0787" w:rsidR="005E3DC4">
              <w:rPr>
                <w:rFonts w:ascii="Arial" w:hAnsi="Arial" w:cs="Arial"/>
                <w:b/>
                <w:sz w:val="20"/>
              </w:rPr>
              <w:t>i</w:t>
            </w:r>
            <w:r w:rsidRPr="00FC0787">
              <w:rPr>
                <w:rFonts w:ascii="Arial" w:hAnsi="Arial" w:cs="Arial"/>
                <w:b/>
                <w:sz w:val="20"/>
              </w:rPr>
              <w:t>n về hàng hóa nhập khẩu gi</w:t>
            </w:r>
            <w:r w:rsidRPr="00FC0787" w:rsidR="005E3DC4">
              <w:rPr>
                <w:rFonts w:ascii="Arial" w:hAnsi="Arial" w:cs="Arial"/>
                <w:b/>
                <w:sz w:val="20"/>
              </w:rPr>
              <w:t>ố</w:t>
            </w:r>
            <w:r w:rsidRPr="00FC0787">
              <w:rPr>
                <w:rFonts w:ascii="Arial" w:hAnsi="Arial" w:cs="Arial"/>
                <w:b/>
                <w:sz w:val="20"/>
              </w:rPr>
              <w:t>ng hệt, tương tự:</w:t>
            </w:r>
          </w:p>
          <w:p w:rsidR="0007161C" w:rsidRPr="00FC0787" w:rsidP="00D53934">
            <w:pPr>
              <w:spacing w:before="120"/>
              <w:rPr>
                <w:rFonts w:ascii="Arial" w:hAnsi="Arial" w:cs="Arial"/>
                <w:sz w:val="20"/>
              </w:rPr>
            </w:pPr>
            <w:r w:rsidRPr="00FC0787">
              <w:rPr>
                <w:rFonts w:ascii="Arial" w:hAnsi="Arial" w:cs="Arial"/>
                <w:sz w:val="20"/>
              </w:rPr>
              <w:t xml:space="preserve">+ Tên hàng hóa nhập khẩu </w:t>
            </w:r>
            <w:r w:rsidRPr="00FC0787" w:rsidR="005E3DC4">
              <w:rPr>
                <w:rFonts w:ascii="Arial" w:hAnsi="Arial" w:cs="Arial"/>
                <w:sz w:val="20"/>
              </w:rPr>
              <w:t xml:space="preserve">giống </w:t>
            </w:r>
            <w:r w:rsidRPr="00FC0787">
              <w:rPr>
                <w:rFonts w:ascii="Arial" w:hAnsi="Arial" w:cs="Arial"/>
                <w:sz w:val="20"/>
              </w:rPr>
              <w:t>hệt, tương tự:</w:t>
            </w:r>
          </w:p>
          <w:p w:rsidR="0007161C" w:rsidRPr="00FC0787" w:rsidP="00D53934">
            <w:pPr>
              <w:spacing w:before="120"/>
              <w:rPr>
                <w:rFonts w:ascii="Arial" w:hAnsi="Arial" w:cs="Arial"/>
                <w:sz w:val="20"/>
              </w:rPr>
            </w:pPr>
            <w:r w:rsidRPr="00FC0787">
              <w:rPr>
                <w:rFonts w:ascii="Arial" w:hAnsi="Arial" w:cs="Arial"/>
                <w:sz w:val="20"/>
              </w:rPr>
              <w:t>+ Số thứ tự trên tờ khai nhập kh</w:t>
            </w:r>
            <w:r w:rsidRPr="00FC0787" w:rsidR="005E3DC4">
              <w:rPr>
                <w:rFonts w:ascii="Arial" w:hAnsi="Arial" w:cs="Arial"/>
                <w:sz w:val="20"/>
              </w:rPr>
              <w:t>ẩ</w:t>
            </w:r>
            <w:r w:rsidRPr="00FC0787">
              <w:rPr>
                <w:rFonts w:ascii="Arial" w:hAnsi="Arial" w:cs="Arial"/>
                <w:sz w:val="20"/>
              </w:rPr>
              <w:t>u:</w:t>
            </w:r>
          </w:p>
          <w:p w:rsidR="0007161C" w:rsidRPr="00FC0787" w:rsidP="00D53934">
            <w:pPr>
              <w:spacing w:before="120"/>
              <w:rPr>
                <w:rFonts w:ascii="Arial" w:hAnsi="Arial" w:cs="Arial"/>
                <w:sz w:val="20"/>
              </w:rPr>
            </w:pPr>
            <w:r w:rsidRPr="00FC0787">
              <w:rPr>
                <w:rFonts w:ascii="Arial" w:hAnsi="Arial" w:cs="Arial"/>
                <w:sz w:val="20"/>
              </w:rPr>
              <w:t>+ Tờ khai hàng hóa nhập kh</w:t>
            </w:r>
            <w:r w:rsidRPr="00FC0787" w:rsidR="005E3DC4">
              <w:rPr>
                <w:rFonts w:ascii="Arial" w:hAnsi="Arial" w:cs="Arial"/>
                <w:sz w:val="20"/>
              </w:rPr>
              <w:t>ẩ</w:t>
            </w:r>
            <w:r w:rsidRPr="00FC0787">
              <w:rPr>
                <w:rFonts w:ascii="Arial" w:hAnsi="Arial" w:cs="Arial"/>
                <w:sz w:val="20"/>
              </w:rPr>
              <w:t xml:space="preserve">u số </w:t>
            </w:r>
            <w:r w:rsidRPr="00FC0787" w:rsidR="005E3DC4">
              <w:rPr>
                <w:rFonts w:ascii="Arial" w:hAnsi="Arial" w:cs="Arial"/>
                <w:sz w:val="20"/>
              </w:rPr>
              <w:t xml:space="preserve">……….. ngày ….. </w:t>
            </w:r>
            <w:r w:rsidRPr="00FC0787">
              <w:rPr>
                <w:rFonts w:ascii="Arial" w:hAnsi="Arial" w:cs="Arial"/>
                <w:sz w:val="20"/>
              </w:rPr>
              <w:t xml:space="preserve">tháng </w:t>
            </w:r>
            <w:r w:rsidRPr="00FC0787" w:rsidR="005E3DC4">
              <w:rPr>
                <w:rFonts w:ascii="Arial" w:hAnsi="Arial" w:cs="Arial"/>
                <w:sz w:val="20"/>
              </w:rPr>
              <w:t xml:space="preserve">….. </w:t>
            </w:r>
            <w:r w:rsidRPr="00FC0787">
              <w:rPr>
                <w:rFonts w:ascii="Arial" w:hAnsi="Arial" w:cs="Arial"/>
                <w:sz w:val="20"/>
              </w:rPr>
              <w:t>năm 200...</w:t>
            </w:r>
            <w:r w:rsidRPr="00FC0787" w:rsidR="005E3DC4">
              <w:rPr>
                <w:rFonts w:ascii="Arial" w:hAnsi="Arial" w:cs="Arial"/>
                <w:sz w:val="20"/>
              </w:rPr>
              <w:t xml:space="preserve"> </w:t>
            </w:r>
            <w:r w:rsidRPr="00FC0787">
              <w:rPr>
                <w:rFonts w:ascii="Arial" w:hAnsi="Arial" w:cs="Arial"/>
                <w:sz w:val="20"/>
              </w:rPr>
              <w:t>đ</w:t>
            </w:r>
            <w:r w:rsidRPr="00FC0787" w:rsidR="005E3DC4">
              <w:rPr>
                <w:rFonts w:ascii="Arial" w:hAnsi="Arial" w:cs="Arial"/>
                <w:sz w:val="20"/>
              </w:rPr>
              <w:t>ă</w:t>
            </w:r>
            <w:r w:rsidRPr="00FC0787">
              <w:rPr>
                <w:rFonts w:ascii="Arial" w:hAnsi="Arial" w:cs="Arial"/>
                <w:sz w:val="20"/>
              </w:rPr>
              <w:t>ng k</w:t>
            </w:r>
            <w:r w:rsidRPr="00FC0787" w:rsidR="005E3DC4">
              <w:rPr>
                <w:rFonts w:ascii="Arial" w:hAnsi="Arial" w:cs="Arial"/>
                <w:sz w:val="20"/>
              </w:rPr>
              <w:t>ý</w:t>
            </w:r>
            <w:r w:rsidRPr="00FC0787">
              <w:rPr>
                <w:rFonts w:ascii="Arial" w:hAnsi="Arial" w:cs="Arial"/>
                <w:sz w:val="20"/>
              </w:rPr>
              <w:t xml:space="preserve"> tại Chi cục hải quan</w:t>
            </w:r>
          </w:p>
          <w:p w:rsidR="00434F49" w:rsidRPr="00FC0787" w:rsidP="00D53934">
            <w:pPr>
              <w:spacing w:before="120"/>
              <w:rPr>
                <w:rFonts w:ascii="Arial" w:hAnsi="Arial" w:cs="Arial"/>
                <w:sz w:val="20"/>
              </w:rPr>
            </w:pPr>
            <w:r w:rsidRPr="00FC0787" w:rsidR="0007161C">
              <w:rPr>
                <w:rFonts w:ascii="Arial" w:hAnsi="Arial" w:cs="Arial"/>
                <w:sz w:val="20"/>
              </w:rPr>
              <w:t xml:space="preserve">Cục Hải quan </w:t>
            </w:r>
          </w:p>
          <w:p w:rsidR="0007161C" w:rsidRPr="00FC0787" w:rsidP="00D53934">
            <w:pPr>
              <w:spacing w:before="120"/>
              <w:rPr>
                <w:rFonts w:ascii="Arial" w:hAnsi="Arial" w:cs="Arial"/>
                <w:sz w:val="20"/>
              </w:rPr>
            </w:pPr>
            <w:r w:rsidRPr="00FC0787">
              <w:rPr>
                <w:rFonts w:ascii="Arial" w:hAnsi="Arial" w:cs="Arial"/>
                <w:sz w:val="20"/>
              </w:rPr>
              <w:t>+</w:t>
            </w:r>
            <w:r w:rsidRPr="00FC0787" w:rsidR="00434F49">
              <w:rPr>
                <w:rFonts w:ascii="Arial" w:hAnsi="Arial" w:cs="Arial"/>
                <w:sz w:val="20"/>
              </w:rPr>
              <w:t xml:space="preserve"> </w:t>
            </w:r>
            <w:r w:rsidRPr="00FC0787">
              <w:rPr>
                <w:rFonts w:ascii="Arial" w:hAnsi="Arial" w:cs="Arial"/>
                <w:sz w:val="20"/>
              </w:rPr>
              <w:t>Ngày xu</w:t>
            </w:r>
            <w:r w:rsidRPr="00FC0787" w:rsidR="00434F49">
              <w:rPr>
                <w:rFonts w:ascii="Arial" w:hAnsi="Arial" w:cs="Arial"/>
                <w:sz w:val="20"/>
              </w:rPr>
              <w:t>ấ</w:t>
            </w:r>
            <w:r w:rsidRPr="00FC0787">
              <w:rPr>
                <w:rFonts w:ascii="Arial" w:hAnsi="Arial" w:cs="Arial"/>
                <w:sz w:val="20"/>
              </w:rPr>
              <w:t>t khẩu:</w:t>
            </w:r>
          </w:p>
          <w:p w:rsidR="0007161C" w:rsidRPr="00FC0787" w:rsidP="00D53934">
            <w:pPr>
              <w:spacing w:before="120"/>
              <w:rPr>
                <w:rFonts w:ascii="Arial" w:hAnsi="Arial" w:cs="Arial"/>
                <w:b/>
                <w:sz w:val="20"/>
              </w:rPr>
            </w:pPr>
            <w:r w:rsidRPr="00FC0787">
              <w:rPr>
                <w:rFonts w:ascii="Arial" w:hAnsi="Arial" w:cs="Arial"/>
                <w:b/>
                <w:sz w:val="20"/>
              </w:rPr>
              <w:t>IV. Xác định trị giá hả</w:t>
            </w:r>
            <w:r w:rsidRPr="00FC0787" w:rsidR="00434F49">
              <w:rPr>
                <w:rFonts w:ascii="Arial" w:hAnsi="Arial" w:cs="Arial"/>
                <w:b/>
                <w:sz w:val="20"/>
              </w:rPr>
              <w:t>i</w:t>
            </w:r>
            <w:r w:rsidRPr="00FC0787">
              <w:rPr>
                <w:rFonts w:ascii="Arial" w:hAnsi="Arial" w:cs="Arial"/>
                <w:b/>
                <w:sz w:val="20"/>
              </w:rPr>
              <w:t xml:space="preserve"> quan và giả</w:t>
            </w:r>
            <w:r w:rsidRPr="00FC0787" w:rsidR="00434F49">
              <w:rPr>
                <w:rFonts w:ascii="Arial" w:hAnsi="Arial" w:cs="Arial"/>
                <w:b/>
                <w:sz w:val="20"/>
              </w:rPr>
              <w:t>i</w:t>
            </w:r>
            <w:r w:rsidRPr="00FC0787">
              <w:rPr>
                <w:rFonts w:ascii="Arial" w:hAnsi="Arial" w:cs="Arial"/>
                <w:b/>
                <w:sz w:val="20"/>
              </w:rPr>
              <w:t xml:space="preserve"> trình:</w:t>
            </w:r>
          </w:p>
          <w:tbl>
            <w:tblPr>
              <w:tblStyle w:val="TableNormal"/>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511"/>
              <w:gridCol w:w="1218"/>
            </w:tblGrid>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892" w:type="dxa"/>
                </w:tcPr>
                <w:p w:rsidR="001B3D5C" w:rsidRPr="00FC0787" w:rsidP="00D53934">
                  <w:pPr>
                    <w:spacing w:before="120"/>
                    <w:rPr>
                      <w:rFonts w:ascii="Arial" w:hAnsi="Arial" w:cs="Arial"/>
                      <w:b/>
                      <w:sz w:val="20"/>
                    </w:rPr>
                  </w:pPr>
                </w:p>
              </w:tc>
              <w:tc>
                <w:tcPr>
                  <w:tcW w:w="1782" w:type="dxa"/>
                </w:tcPr>
                <w:p w:rsidR="001B3D5C" w:rsidRPr="00FC0787" w:rsidP="00D53934">
                  <w:pPr>
                    <w:spacing w:before="120"/>
                    <w:jc w:val="center"/>
                    <w:rPr>
                      <w:rFonts w:ascii="Arial" w:hAnsi="Arial" w:cs="Arial"/>
                      <w:b/>
                      <w:sz w:val="20"/>
                      <w:lang w:val="en-US"/>
                    </w:rPr>
                  </w:pPr>
                  <w:r w:rsidRPr="00FC0787">
                    <w:rPr>
                      <w:rFonts w:ascii="Arial" w:hAnsi="Arial" w:cs="Arial"/>
                      <w:b/>
                      <w:sz w:val="20"/>
                      <w:lang w:val="en-US"/>
                    </w:rPr>
                    <w:t>Nguyên tệ</w:t>
                  </w: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892" w:type="dxa"/>
                </w:tcPr>
                <w:p w:rsidR="001B3D5C" w:rsidRPr="00FC0787" w:rsidP="00D53934">
                  <w:pPr>
                    <w:spacing w:before="120"/>
                    <w:rPr>
                      <w:rFonts w:ascii="Arial" w:hAnsi="Arial" w:cs="Arial"/>
                      <w:sz w:val="20"/>
                      <w:lang w:val="en-US"/>
                    </w:rPr>
                  </w:pPr>
                  <w:r w:rsidRPr="00FC0787">
                    <w:rPr>
                      <w:rFonts w:ascii="Arial" w:hAnsi="Arial" w:cs="Arial"/>
                      <w:b/>
                      <w:i/>
                      <w:sz w:val="20"/>
                      <w:lang w:val="en-US"/>
                    </w:rPr>
                    <w:t>1. Trị giá hải quan của hàng hóa nhập khẩu giống hệ</w:t>
                  </w:r>
                  <w:r w:rsidRPr="00FC0787" w:rsidR="007257F9">
                    <w:rPr>
                      <w:rFonts w:ascii="Arial" w:hAnsi="Arial" w:cs="Arial"/>
                      <w:b/>
                      <w:i/>
                      <w:sz w:val="20"/>
                      <w:lang w:val="en-US"/>
                    </w:rPr>
                    <w:t>t</w:t>
                  </w:r>
                  <w:r w:rsidRPr="00FC0787">
                    <w:rPr>
                      <w:rFonts w:ascii="Arial" w:hAnsi="Arial" w:cs="Arial"/>
                      <w:b/>
                      <w:i/>
                      <w:sz w:val="20"/>
                      <w:lang w:val="en-US"/>
                    </w:rPr>
                    <w:t>, tương tự</w:t>
                  </w:r>
                </w:p>
              </w:tc>
              <w:tc>
                <w:tcPr>
                  <w:tcW w:w="1782" w:type="dxa"/>
                </w:tcPr>
                <w:p w:rsidR="001B3D5C" w:rsidRPr="00FC0787" w:rsidP="00D53934">
                  <w:pPr>
                    <w:spacing w:before="120"/>
                    <w:jc w:val="center"/>
                    <w:rPr>
                      <w:rFonts w:ascii="Arial" w:hAnsi="Arial" w:cs="Arial"/>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892" w:type="dxa"/>
                </w:tcPr>
                <w:p w:rsidR="006B23AC" w:rsidRPr="00FC0787" w:rsidP="00D53934">
                  <w:pPr>
                    <w:spacing w:before="120"/>
                    <w:rPr>
                      <w:rFonts w:ascii="Arial" w:hAnsi="Arial" w:cs="Arial"/>
                      <w:i/>
                      <w:sz w:val="20"/>
                      <w:lang w:val="en-US"/>
                    </w:rPr>
                  </w:pPr>
                  <w:r w:rsidRPr="00FC0787">
                    <w:rPr>
                      <w:rFonts w:ascii="Arial" w:hAnsi="Arial" w:cs="Arial"/>
                      <w:b/>
                      <w:i/>
                      <w:sz w:val="20"/>
                      <w:lang w:val="en-US"/>
                    </w:rPr>
                    <w:t xml:space="preserve">2. </w:t>
                  </w:r>
                  <w:r w:rsidRPr="00FC0787" w:rsidR="007743DD">
                    <w:rPr>
                      <w:rFonts w:ascii="Arial" w:hAnsi="Arial" w:cs="Arial"/>
                      <w:b/>
                      <w:i/>
                      <w:sz w:val="20"/>
                      <w:lang w:val="en-US"/>
                    </w:rPr>
                    <w:t xml:space="preserve">Các </w:t>
                  </w:r>
                  <w:r w:rsidRPr="00FC0787" w:rsidR="00012461">
                    <w:rPr>
                      <w:rFonts w:ascii="Arial" w:hAnsi="Arial" w:cs="Arial"/>
                      <w:b/>
                      <w:i/>
                      <w:sz w:val="20"/>
                      <w:lang w:val="en-US"/>
                    </w:rPr>
                    <w:t>khoản</w:t>
                  </w:r>
                  <w:r w:rsidRPr="00FC0787">
                    <w:rPr>
                      <w:rFonts w:ascii="Arial" w:hAnsi="Arial" w:cs="Arial"/>
                      <w:b/>
                      <w:i/>
                      <w:sz w:val="20"/>
                      <w:lang w:val="en-US"/>
                    </w:rPr>
                    <w:t xml:space="preserve"> </w:t>
                  </w:r>
                  <w:r w:rsidRPr="00FC0787" w:rsidR="00012461">
                    <w:rPr>
                      <w:rFonts w:ascii="Arial" w:hAnsi="Arial" w:cs="Arial"/>
                      <w:b/>
                      <w:i/>
                      <w:sz w:val="20"/>
                      <w:lang w:val="en-US"/>
                    </w:rPr>
                    <w:t xml:space="preserve">điều </w:t>
                  </w:r>
                  <w:r w:rsidRPr="00FC0787">
                    <w:rPr>
                      <w:rFonts w:ascii="Arial" w:hAnsi="Arial" w:cs="Arial"/>
                      <w:b/>
                      <w:i/>
                      <w:sz w:val="20"/>
                      <w:lang w:val="en-US"/>
                    </w:rPr>
                    <w:t xml:space="preserve">chỉnh </w:t>
                  </w:r>
                  <w:r w:rsidRPr="00FC0787">
                    <w:rPr>
                      <w:rFonts w:ascii="Arial" w:hAnsi="Arial" w:cs="Arial"/>
                      <w:i/>
                      <w:sz w:val="20"/>
                      <w:lang w:val="en-US"/>
                    </w:rPr>
                    <w:t>(+</w:t>
                  </w:r>
                  <w:r w:rsidRPr="00FC0787" w:rsidR="000E6213">
                    <w:rPr>
                      <w:rFonts w:ascii="Arial" w:hAnsi="Arial" w:cs="Arial"/>
                      <w:i/>
                      <w:sz w:val="20"/>
                      <w:lang w:val="en-US"/>
                    </w:rPr>
                    <w:t>/</w:t>
                  </w:r>
                  <w:r w:rsidRPr="00FC0787">
                    <w:rPr>
                      <w:rFonts w:ascii="Arial" w:hAnsi="Arial" w:cs="Arial"/>
                      <w:i/>
                      <w:sz w:val="20"/>
                      <w:lang w:val="en-US"/>
                    </w:rPr>
                    <w:t>-)</w:t>
                  </w:r>
                </w:p>
              </w:tc>
              <w:tc>
                <w:tcPr>
                  <w:tcW w:w="1782" w:type="dxa"/>
                </w:tcPr>
                <w:p w:rsidR="006B23AC" w:rsidRPr="00FC0787" w:rsidP="00D53934">
                  <w:pPr>
                    <w:spacing w:before="120"/>
                    <w:jc w:val="center"/>
                    <w:rPr>
                      <w:rFonts w:ascii="Arial" w:hAnsi="Arial" w:cs="Arial"/>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892" w:type="dxa"/>
                </w:tcPr>
                <w:p w:rsidR="006B23AC" w:rsidRPr="00FC0787" w:rsidP="00D53934">
                  <w:pPr>
                    <w:spacing w:before="120"/>
                    <w:rPr>
                      <w:rFonts w:ascii="Arial" w:hAnsi="Arial" w:cs="Arial"/>
                      <w:sz w:val="20"/>
                      <w:lang w:val="en-US"/>
                    </w:rPr>
                  </w:pPr>
                  <w:r w:rsidRPr="00FC0787">
                    <w:rPr>
                      <w:rFonts w:ascii="Arial" w:hAnsi="Arial" w:cs="Arial"/>
                      <w:sz w:val="20"/>
                      <w:lang w:val="en-US"/>
                    </w:rPr>
                    <w:t xml:space="preserve">(a) </w:t>
                  </w:r>
                  <w:r w:rsidRPr="00FC0787" w:rsidR="00012461">
                    <w:rPr>
                      <w:rFonts w:ascii="Arial" w:hAnsi="Arial" w:cs="Arial"/>
                      <w:sz w:val="20"/>
                      <w:lang w:val="en-US"/>
                    </w:rPr>
                    <w:t xml:space="preserve">Điều </w:t>
                  </w:r>
                  <w:r w:rsidRPr="00FC0787">
                    <w:rPr>
                      <w:rFonts w:ascii="Arial" w:hAnsi="Arial" w:cs="Arial"/>
                      <w:sz w:val="20"/>
                      <w:lang w:val="en-US"/>
                    </w:rPr>
                    <w:t>chỉnh về cấp độ thương mại</w:t>
                  </w:r>
                </w:p>
              </w:tc>
              <w:tc>
                <w:tcPr>
                  <w:tcW w:w="1782" w:type="dxa"/>
                </w:tcPr>
                <w:p w:rsidR="006B23AC" w:rsidRPr="00FC0787" w:rsidP="00D53934">
                  <w:pPr>
                    <w:spacing w:before="120"/>
                    <w:jc w:val="center"/>
                    <w:rPr>
                      <w:rFonts w:ascii="Arial" w:hAnsi="Arial" w:cs="Arial"/>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892" w:type="dxa"/>
                </w:tcPr>
                <w:p w:rsidR="006B23AC" w:rsidRPr="00FC0787" w:rsidP="00D53934">
                  <w:pPr>
                    <w:spacing w:before="120"/>
                    <w:rPr>
                      <w:rFonts w:ascii="Arial" w:hAnsi="Arial" w:cs="Arial"/>
                      <w:sz w:val="20"/>
                      <w:lang w:val="en-US"/>
                    </w:rPr>
                  </w:pPr>
                  <w:r w:rsidRPr="00FC0787">
                    <w:rPr>
                      <w:rFonts w:ascii="Arial" w:hAnsi="Arial" w:cs="Arial"/>
                      <w:sz w:val="20"/>
                      <w:lang w:val="en-US"/>
                    </w:rPr>
                    <w:t xml:space="preserve">(b) </w:t>
                  </w:r>
                  <w:r w:rsidRPr="00FC0787" w:rsidR="00012461">
                    <w:rPr>
                      <w:rFonts w:ascii="Arial" w:hAnsi="Arial" w:cs="Arial"/>
                      <w:sz w:val="20"/>
                      <w:lang w:val="en-US"/>
                    </w:rPr>
                    <w:t xml:space="preserve">Điều </w:t>
                  </w:r>
                  <w:r w:rsidRPr="00FC0787">
                    <w:rPr>
                      <w:rFonts w:ascii="Arial" w:hAnsi="Arial" w:cs="Arial"/>
                      <w:sz w:val="20"/>
                      <w:lang w:val="en-US"/>
                    </w:rPr>
                    <w:t xml:space="preserve">chỉnh về số lượng </w:t>
                  </w:r>
                </w:p>
              </w:tc>
              <w:tc>
                <w:tcPr>
                  <w:tcW w:w="1782" w:type="dxa"/>
                </w:tcPr>
                <w:p w:rsidR="006B23AC" w:rsidRPr="00FC0787" w:rsidP="00D53934">
                  <w:pPr>
                    <w:spacing w:before="120"/>
                    <w:jc w:val="center"/>
                    <w:rPr>
                      <w:rFonts w:ascii="Arial" w:hAnsi="Arial" w:cs="Arial"/>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892" w:type="dxa"/>
                </w:tcPr>
                <w:p w:rsidR="006B23AC" w:rsidRPr="00FC0787" w:rsidP="00D53934">
                  <w:pPr>
                    <w:spacing w:before="120"/>
                    <w:rPr>
                      <w:rFonts w:ascii="Arial" w:hAnsi="Arial" w:cs="Arial"/>
                      <w:sz w:val="20"/>
                      <w:lang w:val="en-US"/>
                    </w:rPr>
                  </w:pPr>
                  <w:r w:rsidRPr="00FC0787">
                    <w:rPr>
                      <w:rFonts w:ascii="Arial" w:hAnsi="Arial" w:cs="Arial"/>
                      <w:sz w:val="20"/>
                      <w:lang w:val="en-US"/>
                    </w:rPr>
                    <w:t xml:space="preserve">(c) </w:t>
                  </w:r>
                  <w:r w:rsidRPr="00FC0787" w:rsidR="00012461">
                    <w:rPr>
                      <w:rFonts w:ascii="Arial" w:hAnsi="Arial" w:cs="Arial"/>
                      <w:sz w:val="20"/>
                      <w:lang w:val="en-US"/>
                    </w:rPr>
                    <w:t xml:space="preserve">Điều </w:t>
                  </w:r>
                  <w:r w:rsidRPr="00FC0787">
                    <w:rPr>
                      <w:rFonts w:ascii="Arial" w:hAnsi="Arial" w:cs="Arial"/>
                      <w:sz w:val="20"/>
                      <w:lang w:val="en-US"/>
                    </w:rPr>
                    <w:t xml:space="preserve">chỉnh các </w:t>
                  </w:r>
                  <w:r w:rsidRPr="00FC0787" w:rsidR="00012461">
                    <w:rPr>
                      <w:rFonts w:ascii="Arial" w:hAnsi="Arial" w:cs="Arial"/>
                      <w:sz w:val="20"/>
                      <w:lang w:val="en-US"/>
                    </w:rPr>
                    <w:t>khoản</w:t>
                  </w:r>
                  <w:r w:rsidRPr="00FC0787">
                    <w:rPr>
                      <w:rFonts w:ascii="Arial" w:hAnsi="Arial" w:cs="Arial"/>
                      <w:sz w:val="20"/>
                      <w:lang w:val="en-US"/>
                    </w:rPr>
                    <w:t xml:space="preserve"> giảm giá khác</w:t>
                  </w:r>
                </w:p>
              </w:tc>
              <w:tc>
                <w:tcPr>
                  <w:tcW w:w="1782" w:type="dxa"/>
                </w:tcPr>
                <w:p w:rsidR="006B23AC" w:rsidRPr="00FC0787" w:rsidP="00D53934">
                  <w:pPr>
                    <w:spacing w:before="120"/>
                    <w:jc w:val="center"/>
                    <w:rPr>
                      <w:rFonts w:ascii="Arial" w:hAnsi="Arial" w:cs="Arial"/>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892" w:type="dxa"/>
                </w:tcPr>
                <w:p w:rsidR="006B23AC" w:rsidRPr="00FC0787" w:rsidP="00D53934">
                  <w:pPr>
                    <w:spacing w:before="120"/>
                    <w:rPr>
                      <w:rFonts w:ascii="Arial" w:hAnsi="Arial" w:cs="Arial"/>
                      <w:sz w:val="20"/>
                      <w:lang w:val="en-US"/>
                    </w:rPr>
                  </w:pPr>
                  <w:r w:rsidRPr="00FC0787">
                    <w:rPr>
                      <w:rFonts w:ascii="Arial" w:hAnsi="Arial" w:cs="Arial"/>
                      <w:sz w:val="20"/>
                      <w:lang w:val="en-US"/>
                    </w:rPr>
                    <w:t xml:space="preserve">(d) </w:t>
                  </w:r>
                  <w:r w:rsidRPr="00FC0787" w:rsidR="00012461">
                    <w:rPr>
                      <w:rFonts w:ascii="Arial" w:hAnsi="Arial" w:cs="Arial"/>
                      <w:sz w:val="20"/>
                      <w:lang w:val="en-US"/>
                    </w:rPr>
                    <w:t xml:space="preserve">Điều </w:t>
                  </w:r>
                  <w:r w:rsidRPr="00FC0787">
                    <w:rPr>
                      <w:rFonts w:ascii="Arial" w:hAnsi="Arial" w:cs="Arial"/>
                      <w:sz w:val="20"/>
                      <w:lang w:val="en-US"/>
                    </w:rPr>
                    <w:t>chỉnh về chi phí vận tải</w:t>
                  </w:r>
                </w:p>
              </w:tc>
              <w:tc>
                <w:tcPr>
                  <w:tcW w:w="1782" w:type="dxa"/>
                </w:tcPr>
                <w:p w:rsidR="006B23AC" w:rsidRPr="00FC0787" w:rsidP="00D53934">
                  <w:pPr>
                    <w:spacing w:before="120"/>
                    <w:jc w:val="center"/>
                    <w:rPr>
                      <w:rFonts w:ascii="Arial" w:hAnsi="Arial" w:cs="Arial"/>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892" w:type="dxa"/>
                </w:tcPr>
                <w:p w:rsidR="006B23AC" w:rsidRPr="00FC0787" w:rsidP="00D53934">
                  <w:pPr>
                    <w:spacing w:before="120"/>
                    <w:rPr>
                      <w:rFonts w:ascii="Arial" w:hAnsi="Arial" w:cs="Arial"/>
                      <w:sz w:val="20"/>
                      <w:lang w:val="en-US"/>
                    </w:rPr>
                  </w:pPr>
                  <w:r w:rsidRPr="00FC0787">
                    <w:rPr>
                      <w:rFonts w:ascii="Arial" w:hAnsi="Arial" w:cs="Arial"/>
                      <w:sz w:val="20"/>
                      <w:lang w:val="en-US"/>
                    </w:rPr>
                    <w:t xml:space="preserve">(đ) </w:t>
                  </w:r>
                  <w:r w:rsidRPr="00FC0787" w:rsidR="00012461">
                    <w:rPr>
                      <w:rFonts w:ascii="Arial" w:hAnsi="Arial" w:cs="Arial"/>
                      <w:sz w:val="20"/>
                      <w:lang w:val="en-US"/>
                    </w:rPr>
                    <w:t xml:space="preserve">Điều </w:t>
                  </w:r>
                  <w:r w:rsidRPr="00FC0787">
                    <w:rPr>
                      <w:rFonts w:ascii="Arial" w:hAnsi="Arial" w:cs="Arial"/>
                      <w:sz w:val="20"/>
                      <w:lang w:val="en-US"/>
                    </w:rPr>
                    <w:t>chỉnh về phí bảo hiểm</w:t>
                  </w:r>
                </w:p>
              </w:tc>
              <w:tc>
                <w:tcPr>
                  <w:tcW w:w="1782" w:type="dxa"/>
                </w:tcPr>
                <w:p w:rsidR="006B23AC" w:rsidRPr="00FC0787" w:rsidP="00D53934">
                  <w:pPr>
                    <w:spacing w:before="120"/>
                    <w:jc w:val="center"/>
                    <w:rPr>
                      <w:rFonts w:ascii="Arial" w:hAnsi="Arial" w:cs="Arial"/>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892" w:type="dxa"/>
                </w:tcPr>
                <w:p w:rsidR="006B23AC" w:rsidRPr="00FC0787" w:rsidP="00D53934">
                  <w:pPr>
                    <w:spacing w:before="120"/>
                    <w:rPr>
                      <w:rFonts w:ascii="Arial" w:hAnsi="Arial" w:cs="Arial"/>
                      <w:b/>
                      <w:i/>
                      <w:sz w:val="20"/>
                      <w:lang w:val="en-US"/>
                    </w:rPr>
                  </w:pPr>
                  <w:r w:rsidRPr="00FC0787" w:rsidR="008201AB">
                    <w:rPr>
                      <w:rFonts w:ascii="Arial" w:hAnsi="Arial" w:cs="Arial"/>
                      <w:b/>
                      <w:i/>
                      <w:sz w:val="20"/>
                      <w:lang w:val="en-US"/>
                    </w:rPr>
                    <w:t xml:space="preserve">3. Trị giá hải quan nguyên tệ của hàng hóa cần xác định trị giá hải quan = (1) </w:t>
                  </w:r>
                  <w:r w:rsidRPr="00FC0787" w:rsidR="008201AB">
                    <w:rPr>
                      <w:rFonts w:ascii="Symbol" w:hAnsi="Symbol" w:cs="Arial"/>
                      <w:b/>
                      <w:sz w:val="20"/>
                      <w:lang w:val="en-US"/>
                    </w:rPr>
                    <w:sym w:font="Symbol" w:char="F0B1"/>
                  </w:r>
                  <w:r w:rsidRPr="00FC0787" w:rsidR="008201AB">
                    <w:rPr>
                      <w:rFonts w:ascii="Arial" w:hAnsi="Arial" w:cs="Arial"/>
                      <w:b/>
                      <w:i/>
                      <w:sz w:val="20"/>
                      <w:lang w:val="en-US"/>
                    </w:rPr>
                    <w:t xml:space="preserve"> (2)</w:t>
                  </w:r>
                </w:p>
              </w:tc>
              <w:tc>
                <w:tcPr>
                  <w:tcW w:w="1782" w:type="dxa"/>
                </w:tcPr>
                <w:p w:rsidR="006B23AC" w:rsidRPr="00FC0787" w:rsidP="00D53934">
                  <w:pPr>
                    <w:spacing w:before="120"/>
                    <w:jc w:val="center"/>
                    <w:rPr>
                      <w:rFonts w:ascii="Arial" w:hAnsi="Arial" w:cs="Arial"/>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892" w:type="dxa"/>
                </w:tcPr>
                <w:p w:rsidR="008201AB" w:rsidRPr="00FC0787" w:rsidP="00D53934">
                  <w:pPr>
                    <w:spacing w:before="120"/>
                    <w:rPr>
                      <w:rFonts w:ascii="Arial" w:hAnsi="Arial" w:cs="Arial"/>
                      <w:b/>
                      <w:i/>
                      <w:sz w:val="20"/>
                      <w:lang w:val="en-US"/>
                    </w:rPr>
                  </w:pPr>
                  <w:r w:rsidRPr="00FC0787">
                    <w:rPr>
                      <w:rFonts w:ascii="Arial" w:hAnsi="Arial" w:cs="Arial"/>
                      <w:b/>
                      <w:i/>
                      <w:sz w:val="20"/>
                      <w:lang w:val="en-US"/>
                    </w:rPr>
                    <w:t>4. Trị giá hải quan bằng Đồng Việt Nam = (3) x tỷ giá</w:t>
                  </w:r>
                </w:p>
              </w:tc>
              <w:tc>
                <w:tcPr>
                  <w:tcW w:w="1782" w:type="dxa"/>
                </w:tcPr>
                <w:p w:rsidR="008201AB" w:rsidRPr="00FC0787" w:rsidP="00D53934">
                  <w:pPr>
                    <w:spacing w:before="120"/>
                    <w:jc w:val="center"/>
                    <w:rPr>
                      <w:rFonts w:ascii="Arial" w:hAnsi="Arial" w:cs="Arial"/>
                      <w:sz w:val="20"/>
                      <w:lang w:val="en-US"/>
                    </w:rPr>
                  </w:pPr>
                </w:p>
              </w:tc>
            </w:tr>
          </w:tbl>
          <w:p w:rsidR="0007161C" w:rsidRPr="00FC0787" w:rsidP="00D53934">
            <w:pPr>
              <w:spacing w:before="120"/>
              <w:rPr>
                <w:rFonts w:ascii="Arial" w:hAnsi="Arial" w:cs="Arial"/>
                <w:b/>
                <w:sz w:val="20"/>
                <w:lang w:val="en-US"/>
              </w:rPr>
            </w:pPr>
            <w:r w:rsidRPr="00FC0787" w:rsidR="00434F49">
              <w:rPr>
                <w:rFonts w:ascii="Arial" w:hAnsi="Arial" w:cs="Arial"/>
                <w:b/>
                <w:sz w:val="20"/>
                <w:lang w:val="en-US"/>
              </w:rPr>
              <w:t xml:space="preserve">Giải </w:t>
            </w:r>
            <w:r w:rsidRPr="00FC0787" w:rsidR="00434F49">
              <w:rPr>
                <w:rFonts w:ascii="Arial" w:hAnsi="Arial" w:cs="Arial"/>
                <w:b/>
                <w:sz w:val="20"/>
              </w:rPr>
              <w:t xml:space="preserve">trình các </w:t>
            </w:r>
            <w:r w:rsidRPr="00FC0787" w:rsidR="00012461">
              <w:rPr>
                <w:rFonts w:ascii="Arial" w:hAnsi="Arial" w:cs="Arial"/>
                <w:b/>
                <w:sz w:val="20"/>
              </w:rPr>
              <w:t>khoản</w:t>
            </w:r>
            <w:r w:rsidRPr="00FC0787" w:rsidR="00434F49">
              <w:rPr>
                <w:rFonts w:ascii="Arial" w:hAnsi="Arial" w:cs="Arial"/>
                <w:b/>
                <w:sz w:val="20"/>
              </w:rPr>
              <w:t xml:space="preserve"> </w:t>
            </w:r>
            <w:r w:rsidRPr="00FC0787" w:rsidR="00012461">
              <w:rPr>
                <w:rFonts w:ascii="Arial" w:hAnsi="Arial" w:cs="Arial"/>
                <w:b/>
                <w:sz w:val="20"/>
              </w:rPr>
              <w:t xml:space="preserve">điều </w:t>
            </w:r>
            <w:r w:rsidRPr="00FC0787" w:rsidR="00434F49">
              <w:rPr>
                <w:rFonts w:ascii="Arial" w:hAnsi="Arial" w:cs="Arial"/>
                <w:b/>
                <w:sz w:val="20"/>
              </w:rPr>
              <w:t>chỉnh và chứng từ kèm theo:</w:t>
            </w: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8856" w:type="dxa"/>
          </w:tcPr>
          <w:p w:rsidR="00E7225E" w:rsidRPr="00FC0787" w:rsidP="00D53934">
            <w:pPr>
              <w:spacing w:before="120"/>
              <w:rPr>
                <w:rFonts w:ascii="Arial" w:hAnsi="Arial" w:cs="Arial"/>
                <w:b/>
                <w:sz w:val="20"/>
              </w:rPr>
            </w:pPr>
            <w:r w:rsidRPr="00FC0787">
              <w:rPr>
                <w:rFonts w:ascii="Arial" w:hAnsi="Arial" w:cs="Arial"/>
                <w:b/>
                <w:sz w:val="20"/>
              </w:rPr>
              <w:t xml:space="preserve">PHƯƠNG </w:t>
            </w:r>
            <w:r w:rsidRPr="00FC0787" w:rsidR="000E6213">
              <w:rPr>
                <w:rFonts w:ascii="Arial" w:hAnsi="Arial" w:cs="Arial"/>
                <w:b/>
                <w:sz w:val="20"/>
              </w:rPr>
              <w:t>PHÁP</w:t>
            </w:r>
            <w:r w:rsidRPr="00FC0787">
              <w:rPr>
                <w:rFonts w:ascii="Arial" w:hAnsi="Arial" w:cs="Arial"/>
                <w:b/>
                <w:sz w:val="20"/>
              </w:rPr>
              <w:t xml:space="preserve"> 4</w:t>
            </w:r>
          </w:p>
          <w:p w:rsidR="00E7225E" w:rsidRPr="00FC0787" w:rsidP="00D53934">
            <w:pPr>
              <w:spacing w:before="120"/>
              <w:rPr>
                <w:rFonts w:ascii="Arial" w:hAnsi="Arial" w:cs="Arial"/>
                <w:b/>
                <w:sz w:val="20"/>
                <w:lang w:val="en-US"/>
              </w:rPr>
            </w:pPr>
            <w:r w:rsidRPr="00FC0787">
              <w:rPr>
                <w:rFonts w:ascii="Arial" w:hAnsi="Arial" w:cs="Arial"/>
                <w:b/>
                <w:sz w:val="20"/>
                <w:lang w:val="en-US"/>
              </w:rPr>
              <w:t>III</w:t>
            </w:r>
            <w:r w:rsidRPr="00FC0787">
              <w:rPr>
                <w:rFonts w:ascii="Arial" w:hAnsi="Arial" w:cs="Arial"/>
                <w:b/>
                <w:sz w:val="20"/>
              </w:rPr>
              <w:t>. Thông t</w:t>
            </w:r>
            <w:r w:rsidRPr="00FC0787">
              <w:rPr>
                <w:rFonts w:ascii="Arial" w:hAnsi="Arial" w:cs="Arial"/>
                <w:b/>
                <w:sz w:val="20"/>
                <w:lang w:val="en-US"/>
              </w:rPr>
              <w:t>i</w:t>
            </w:r>
            <w:r w:rsidRPr="00FC0787">
              <w:rPr>
                <w:rFonts w:ascii="Arial" w:hAnsi="Arial" w:cs="Arial"/>
                <w:b/>
                <w:sz w:val="20"/>
              </w:rPr>
              <w:t xml:space="preserve">n về hàng </w:t>
            </w:r>
            <w:r w:rsidRPr="00FC0787">
              <w:rPr>
                <w:rFonts w:ascii="Arial" w:hAnsi="Arial" w:cs="Arial"/>
                <w:b/>
                <w:sz w:val="20"/>
                <w:lang w:val="en-US"/>
              </w:rPr>
              <w:t>hóa</w:t>
            </w:r>
            <w:r w:rsidRPr="00FC0787">
              <w:rPr>
                <w:rFonts w:ascii="Arial" w:hAnsi="Arial" w:cs="Arial"/>
                <w:b/>
                <w:sz w:val="20"/>
              </w:rPr>
              <w:t xml:space="preserve"> nhập kh</w:t>
            </w:r>
            <w:r w:rsidRPr="00FC0787">
              <w:rPr>
                <w:rFonts w:ascii="Arial" w:hAnsi="Arial" w:cs="Arial"/>
                <w:b/>
                <w:sz w:val="20"/>
                <w:lang w:val="en-US"/>
              </w:rPr>
              <w:t>ẩ</w:t>
            </w:r>
            <w:r w:rsidRPr="00FC0787">
              <w:rPr>
                <w:rFonts w:ascii="Arial" w:hAnsi="Arial" w:cs="Arial"/>
                <w:b/>
                <w:sz w:val="20"/>
              </w:rPr>
              <w:t>u đ</w:t>
            </w:r>
            <w:r w:rsidRPr="00FC0787">
              <w:rPr>
                <w:rFonts w:ascii="Arial" w:hAnsi="Arial" w:cs="Arial"/>
                <w:b/>
                <w:sz w:val="20"/>
                <w:lang w:val="en-US"/>
              </w:rPr>
              <w:t>ã</w:t>
            </w:r>
            <w:r w:rsidRPr="00FC0787">
              <w:rPr>
                <w:rFonts w:ascii="Arial" w:hAnsi="Arial" w:cs="Arial"/>
                <w:b/>
                <w:sz w:val="20"/>
              </w:rPr>
              <w:t xml:space="preserve"> bán lạ</w:t>
            </w:r>
            <w:r w:rsidRPr="00FC0787">
              <w:rPr>
                <w:rFonts w:ascii="Arial" w:hAnsi="Arial" w:cs="Arial"/>
                <w:b/>
                <w:sz w:val="20"/>
                <w:lang w:val="en-US"/>
              </w:rPr>
              <w:t>i</w:t>
            </w:r>
            <w:r w:rsidRPr="00FC0787">
              <w:rPr>
                <w:rFonts w:ascii="Arial" w:hAnsi="Arial" w:cs="Arial"/>
                <w:b/>
                <w:sz w:val="20"/>
              </w:rPr>
              <w:t xml:space="preserve"> trong nước được l</w:t>
            </w:r>
            <w:r w:rsidRPr="00FC0787">
              <w:rPr>
                <w:rFonts w:ascii="Arial" w:hAnsi="Arial" w:cs="Arial"/>
                <w:b/>
                <w:sz w:val="20"/>
                <w:lang w:val="en-US"/>
              </w:rPr>
              <w:t>ự</w:t>
            </w:r>
            <w:r w:rsidRPr="00FC0787">
              <w:rPr>
                <w:rFonts w:ascii="Arial" w:hAnsi="Arial" w:cs="Arial"/>
                <w:b/>
                <w:sz w:val="20"/>
              </w:rPr>
              <w:t>a chọn để kh</w:t>
            </w:r>
            <w:r w:rsidRPr="00FC0787">
              <w:rPr>
                <w:rFonts w:ascii="Arial" w:hAnsi="Arial" w:cs="Arial"/>
                <w:b/>
                <w:sz w:val="20"/>
                <w:lang w:val="en-US"/>
              </w:rPr>
              <w:t>ấ</w:t>
            </w:r>
            <w:r w:rsidRPr="00FC0787">
              <w:rPr>
                <w:rFonts w:ascii="Arial" w:hAnsi="Arial" w:cs="Arial"/>
                <w:b/>
                <w:sz w:val="20"/>
              </w:rPr>
              <w:t xml:space="preserve">u trừ: </w:t>
            </w:r>
          </w:p>
          <w:p w:rsidR="00E7225E" w:rsidRPr="00FC0787" w:rsidP="00D53934">
            <w:pPr>
              <w:spacing w:before="120"/>
              <w:rPr>
                <w:rFonts w:ascii="Arial" w:hAnsi="Arial" w:cs="Arial"/>
                <w:sz w:val="20"/>
              </w:rPr>
            </w:pPr>
            <w:r w:rsidRPr="00FC0787">
              <w:rPr>
                <w:rFonts w:ascii="Arial" w:hAnsi="Arial" w:cs="Arial"/>
                <w:sz w:val="20"/>
              </w:rPr>
              <w:t>+ Tên hàng hóa nhập khẩu đ</w:t>
            </w:r>
            <w:r w:rsidRPr="00FC0787">
              <w:rPr>
                <w:rFonts w:ascii="Arial" w:hAnsi="Arial" w:cs="Arial"/>
                <w:sz w:val="20"/>
                <w:lang w:val="en-US"/>
              </w:rPr>
              <w:t>ã</w:t>
            </w:r>
            <w:r w:rsidRPr="00FC0787">
              <w:rPr>
                <w:rFonts w:ascii="Arial" w:hAnsi="Arial" w:cs="Arial"/>
                <w:sz w:val="20"/>
              </w:rPr>
              <w:t xml:space="preserve"> b</w:t>
            </w:r>
            <w:r w:rsidRPr="00FC0787">
              <w:rPr>
                <w:rFonts w:ascii="Arial" w:hAnsi="Arial" w:cs="Arial"/>
                <w:sz w:val="20"/>
                <w:lang w:val="en-US"/>
              </w:rPr>
              <w:t>á</w:t>
            </w:r>
            <w:r w:rsidRPr="00FC0787">
              <w:rPr>
                <w:rFonts w:ascii="Arial" w:hAnsi="Arial" w:cs="Arial"/>
                <w:sz w:val="20"/>
              </w:rPr>
              <w:t>n l</w:t>
            </w:r>
            <w:r w:rsidRPr="00FC0787">
              <w:rPr>
                <w:rFonts w:ascii="Arial" w:hAnsi="Arial" w:cs="Arial"/>
                <w:sz w:val="20"/>
                <w:lang w:val="en-US"/>
              </w:rPr>
              <w:t>ạ</w:t>
            </w:r>
            <w:r w:rsidRPr="00FC0787">
              <w:rPr>
                <w:rFonts w:ascii="Arial" w:hAnsi="Arial" w:cs="Arial"/>
                <w:sz w:val="20"/>
              </w:rPr>
              <w:t>i:</w:t>
            </w:r>
          </w:p>
          <w:p w:rsidR="00E7225E" w:rsidRPr="00FC0787" w:rsidP="00D53934">
            <w:pPr>
              <w:spacing w:before="120"/>
              <w:rPr>
                <w:rFonts w:ascii="Arial" w:hAnsi="Arial" w:cs="Arial"/>
                <w:sz w:val="20"/>
              </w:rPr>
            </w:pPr>
            <w:r w:rsidRPr="00FC0787">
              <w:rPr>
                <w:rFonts w:ascii="Arial" w:hAnsi="Arial" w:cs="Arial"/>
                <w:sz w:val="20"/>
              </w:rPr>
              <w:t>+ Các thông tin liên quan khác:</w:t>
            </w:r>
          </w:p>
          <w:p w:rsidR="0007161C" w:rsidRPr="00FC0787" w:rsidP="00D53934">
            <w:pPr>
              <w:spacing w:before="120"/>
              <w:rPr>
                <w:rFonts w:ascii="Arial" w:hAnsi="Arial" w:cs="Arial"/>
                <w:b/>
                <w:sz w:val="20"/>
              </w:rPr>
            </w:pPr>
            <w:r w:rsidRPr="00FC0787" w:rsidR="00E7225E">
              <w:rPr>
                <w:rFonts w:ascii="Arial" w:hAnsi="Arial" w:cs="Arial"/>
                <w:b/>
                <w:sz w:val="20"/>
              </w:rPr>
              <w:t>IV. Xác định trị giá hải quan và giải trình</w:t>
            </w:r>
          </w:p>
          <w:tbl>
            <w:tblPr>
              <w:tblStyle w:val="TableNormal"/>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071"/>
              <w:gridCol w:w="840"/>
              <w:gridCol w:w="818"/>
            </w:tblGrid>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037" w:type="dxa"/>
                </w:tcPr>
                <w:p w:rsidR="0096176F" w:rsidRPr="00FC0787" w:rsidP="00D53934">
                  <w:pPr>
                    <w:spacing w:before="120"/>
                    <w:rPr>
                      <w:rFonts w:ascii="Arial" w:hAnsi="Arial" w:cs="Arial"/>
                      <w:b/>
                      <w:sz w:val="20"/>
                    </w:rPr>
                  </w:pPr>
                </w:p>
              </w:tc>
              <w:tc>
                <w:tcPr>
                  <w:tcW w:w="1224" w:type="dxa"/>
                </w:tcPr>
                <w:p w:rsidR="0096176F" w:rsidRPr="00FC0787" w:rsidP="00D53934">
                  <w:pPr>
                    <w:spacing w:before="120"/>
                    <w:jc w:val="center"/>
                    <w:rPr>
                      <w:rFonts w:ascii="Arial" w:hAnsi="Arial" w:cs="Arial"/>
                      <w:b/>
                      <w:sz w:val="20"/>
                      <w:lang w:val="en-US"/>
                    </w:rPr>
                  </w:pPr>
                  <w:r w:rsidRPr="00FC0787">
                    <w:rPr>
                      <w:rFonts w:ascii="Arial" w:hAnsi="Arial" w:cs="Arial"/>
                      <w:b/>
                      <w:sz w:val="20"/>
                      <w:lang w:val="en-US"/>
                    </w:rPr>
                    <w:t>Đồng Việt Nam</w:t>
                  </w:r>
                </w:p>
              </w:tc>
              <w:tc>
                <w:tcPr>
                  <w:tcW w:w="1368" w:type="dxa"/>
                </w:tcPr>
                <w:p w:rsidR="0096176F" w:rsidRPr="00FC0787" w:rsidP="00D53934">
                  <w:pPr>
                    <w:spacing w:before="120"/>
                    <w:jc w:val="center"/>
                    <w:rPr>
                      <w:rFonts w:ascii="Arial" w:hAnsi="Arial" w:cs="Arial"/>
                      <w:b/>
                      <w:sz w:val="20"/>
                      <w:lang w:val="en-US"/>
                    </w:rPr>
                  </w:pPr>
                  <w:r w:rsidRPr="00FC0787">
                    <w:rPr>
                      <w:rFonts w:ascii="Arial" w:hAnsi="Arial" w:cs="Arial"/>
                      <w:b/>
                      <w:sz w:val="20"/>
                      <w:lang w:val="en-US"/>
                    </w:rPr>
                    <w:t>Tỷ lệ (%) so với giá bán</w:t>
                  </w: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037" w:type="dxa"/>
                </w:tcPr>
                <w:p w:rsidR="0096176F" w:rsidRPr="00FC0787" w:rsidP="00D53934">
                  <w:pPr>
                    <w:spacing w:before="120"/>
                    <w:rPr>
                      <w:rFonts w:ascii="Arial" w:hAnsi="Arial" w:cs="Arial"/>
                      <w:b/>
                      <w:i/>
                      <w:sz w:val="20"/>
                      <w:lang w:val="en-US"/>
                    </w:rPr>
                  </w:pPr>
                  <w:r w:rsidRPr="00FC0787" w:rsidR="007D0DCF">
                    <w:rPr>
                      <w:rFonts w:ascii="Arial" w:hAnsi="Arial" w:cs="Arial"/>
                      <w:b/>
                      <w:i/>
                      <w:sz w:val="20"/>
                      <w:lang w:val="en-US"/>
                    </w:rPr>
                    <w:t>1. Đơn giá bán trên thị trường Việt Nam</w:t>
                  </w:r>
                </w:p>
              </w:tc>
              <w:tc>
                <w:tcPr>
                  <w:tcW w:w="1224" w:type="dxa"/>
                </w:tcPr>
                <w:p w:rsidR="0096176F" w:rsidRPr="00FC0787" w:rsidP="00D53934">
                  <w:pPr>
                    <w:spacing w:before="120"/>
                    <w:rPr>
                      <w:rFonts w:ascii="Arial" w:hAnsi="Arial" w:cs="Arial"/>
                      <w:b/>
                      <w:sz w:val="20"/>
                      <w:lang w:val="en-US"/>
                    </w:rPr>
                  </w:pPr>
                </w:p>
              </w:tc>
              <w:tc>
                <w:tcPr>
                  <w:tcW w:w="1368" w:type="dxa"/>
                </w:tcPr>
                <w:p w:rsidR="0096176F" w:rsidRPr="00FC0787" w:rsidP="00D53934">
                  <w:pPr>
                    <w:spacing w:before="120"/>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037" w:type="dxa"/>
                </w:tcPr>
                <w:p w:rsidR="007D0DCF" w:rsidRPr="00FC0787" w:rsidP="00D53934">
                  <w:pPr>
                    <w:spacing w:before="120"/>
                    <w:rPr>
                      <w:rFonts w:ascii="Arial" w:hAnsi="Arial" w:cs="Arial"/>
                      <w:b/>
                      <w:i/>
                      <w:sz w:val="20"/>
                      <w:lang w:val="en-US"/>
                    </w:rPr>
                  </w:pPr>
                  <w:r w:rsidRPr="00FC0787">
                    <w:rPr>
                      <w:rFonts w:ascii="Arial" w:hAnsi="Arial" w:cs="Arial"/>
                      <w:b/>
                      <w:i/>
                      <w:sz w:val="20"/>
                      <w:lang w:val="en-US"/>
                    </w:rPr>
                    <w:t xml:space="preserve">2. Các </w:t>
                  </w:r>
                  <w:r w:rsidRPr="00FC0787" w:rsidR="00012461">
                    <w:rPr>
                      <w:rFonts w:ascii="Arial" w:hAnsi="Arial" w:cs="Arial"/>
                      <w:b/>
                      <w:i/>
                      <w:sz w:val="20"/>
                      <w:lang w:val="en-US"/>
                    </w:rPr>
                    <w:t>khoản</w:t>
                  </w:r>
                  <w:r w:rsidRPr="00FC0787">
                    <w:rPr>
                      <w:rFonts w:ascii="Arial" w:hAnsi="Arial" w:cs="Arial"/>
                      <w:b/>
                      <w:i/>
                      <w:sz w:val="20"/>
                      <w:lang w:val="en-US"/>
                    </w:rPr>
                    <w:t xml:space="preserve"> được khấu trừ (tính trên một đơn vị hàng hóa)</w:t>
                  </w:r>
                </w:p>
              </w:tc>
              <w:tc>
                <w:tcPr>
                  <w:tcW w:w="1224" w:type="dxa"/>
                </w:tcPr>
                <w:p w:rsidR="007D0DCF" w:rsidRPr="00FC0787" w:rsidP="00D53934">
                  <w:pPr>
                    <w:spacing w:before="120"/>
                    <w:rPr>
                      <w:rFonts w:ascii="Arial" w:hAnsi="Arial" w:cs="Arial"/>
                      <w:b/>
                      <w:sz w:val="20"/>
                      <w:lang w:val="en-US"/>
                    </w:rPr>
                  </w:pPr>
                </w:p>
              </w:tc>
              <w:tc>
                <w:tcPr>
                  <w:tcW w:w="1368" w:type="dxa"/>
                </w:tcPr>
                <w:p w:rsidR="007D0DCF" w:rsidRPr="00FC0787" w:rsidP="00D53934">
                  <w:pPr>
                    <w:spacing w:before="120"/>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037" w:type="dxa"/>
                </w:tcPr>
                <w:p w:rsidR="007D0DCF" w:rsidRPr="00FC0787" w:rsidP="00D53934">
                  <w:pPr>
                    <w:spacing w:before="120"/>
                    <w:rPr>
                      <w:rFonts w:ascii="Arial" w:hAnsi="Arial" w:cs="Arial"/>
                      <w:sz w:val="20"/>
                      <w:lang w:val="en-US"/>
                    </w:rPr>
                  </w:pPr>
                  <w:r w:rsidRPr="00FC0787">
                    <w:rPr>
                      <w:rFonts w:ascii="Arial" w:hAnsi="Arial" w:cs="Arial"/>
                      <w:sz w:val="20"/>
                      <w:lang w:val="en-US"/>
                    </w:rPr>
                    <w:t>- Tiền hoa hồng</w:t>
                  </w:r>
                </w:p>
              </w:tc>
              <w:tc>
                <w:tcPr>
                  <w:tcW w:w="1224" w:type="dxa"/>
                </w:tcPr>
                <w:p w:rsidR="007D0DCF" w:rsidRPr="00FC0787" w:rsidP="00D53934">
                  <w:pPr>
                    <w:spacing w:before="120"/>
                    <w:rPr>
                      <w:rFonts w:ascii="Arial" w:hAnsi="Arial" w:cs="Arial"/>
                      <w:b/>
                      <w:sz w:val="20"/>
                      <w:lang w:val="en-US"/>
                    </w:rPr>
                  </w:pPr>
                </w:p>
              </w:tc>
              <w:tc>
                <w:tcPr>
                  <w:tcW w:w="1368" w:type="dxa"/>
                </w:tcPr>
                <w:p w:rsidR="007D0DCF" w:rsidRPr="00FC0787" w:rsidP="00D53934">
                  <w:pPr>
                    <w:spacing w:before="120"/>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037" w:type="dxa"/>
                </w:tcPr>
                <w:p w:rsidR="007D0DCF" w:rsidRPr="00FC0787" w:rsidP="00D53934">
                  <w:pPr>
                    <w:spacing w:before="120"/>
                    <w:rPr>
                      <w:rFonts w:ascii="Arial" w:hAnsi="Arial" w:cs="Arial"/>
                      <w:sz w:val="20"/>
                      <w:lang w:val="en-US"/>
                    </w:rPr>
                  </w:pPr>
                  <w:r w:rsidRPr="00FC0787">
                    <w:rPr>
                      <w:rFonts w:ascii="Arial" w:hAnsi="Arial" w:cs="Arial"/>
                      <w:sz w:val="20"/>
                      <w:lang w:val="en-US"/>
                    </w:rPr>
                    <w:t xml:space="preserve">- </w:t>
                  </w:r>
                  <w:r w:rsidRPr="00FC0787" w:rsidR="00012461">
                    <w:rPr>
                      <w:rFonts w:ascii="Arial" w:hAnsi="Arial" w:cs="Arial"/>
                      <w:sz w:val="20"/>
                      <w:lang w:val="en-US"/>
                    </w:rPr>
                    <w:t>Khoản</w:t>
                  </w:r>
                  <w:r w:rsidRPr="00FC0787">
                    <w:rPr>
                      <w:rFonts w:ascii="Arial" w:hAnsi="Arial" w:cs="Arial"/>
                      <w:sz w:val="20"/>
                      <w:lang w:val="en-US"/>
                    </w:rPr>
                    <w:t xml:space="preserve"> lợi nhuận và chi phí quản lý chung</w:t>
                  </w:r>
                </w:p>
              </w:tc>
              <w:tc>
                <w:tcPr>
                  <w:tcW w:w="1224" w:type="dxa"/>
                </w:tcPr>
                <w:p w:rsidR="007D0DCF" w:rsidRPr="00FC0787" w:rsidP="00D53934">
                  <w:pPr>
                    <w:spacing w:before="120"/>
                    <w:rPr>
                      <w:rFonts w:ascii="Arial" w:hAnsi="Arial" w:cs="Arial"/>
                      <w:b/>
                      <w:sz w:val="20"/>
                      <w:lang w:val="en-US"/>
                    </w:rPr>
                  </w:pPr>
                </w:p>
              </w:tc>
              <w:tc>
                <w:tcPr>
                  <w:tcW w:w="1368" w:type="dxa"/>
                </w:tcPr>
                <w:p w:rsidR="007D0DCF" w:rsidRPr="00FC0787" w:rsidP="00D53934">
                  <w:pPr>
                    <w:spacing w:before="120"/>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037" w:type="dxa"/>
                </w:tcPr>
                <w:p w:rsidR="007D0DCF" w:rsidRPr="00FC0787" w:rsidP="00D53934">
                  <w:pPr>
                    <w:spacing w:before="120"/>
                    <w:rPr>
                      <w:rFonts w:ascii="Arial" w:hAnsi="Arial" w:cs="Arial"/>
                      <w:sz w:val="20"/>
                      <w:lang w:val="en-US"/>
                    </w:rPr>
                  </w:pPr>
                  <w:r w:rsidRPr="00FC0787">
                    <w:rPr>
                      <w:rFonts w:ascii="Arial" w:hAnsi="Arial" w:cs="Arial"/>
                      <w:sz w:val="20"/>
                      <w:lang w:val="en-US"/>
                    </w:rPr>
                    <w:t>- Chi phí vận tải, bốc xếp, chuyển hàng nội địa</w:t>
                  </w:r>
                </w:p>
              </w:tc>
              <w:tc>
                <w:tcPr>
                  <w:tcW w:w="1224" w:type="dxa"/>
                </w:tcPr>
                <w:p w:rsidR="007D0DCF" w:rsidRPr="00FC0787" w:rsidP="00D53934">
                  <w:pPr>
                    <w:spacing w:before="120"/>
                    <w:rPr>
                      <w:rFonts w:ascii="Arial" w:hAnsi="Arial" w:cs="Arial"/>
                      <w:b/>
                      <w:sz w:val="20"/>
                      <w:lang w:val="en-US"/>
                    </w:rPr>
                  </w:pPr>
                </w:p>
              </w:tc>
              <w:tc>
                <w:tcPr>
                  <w:tcW w:w="1368" w:type="dxa"/>
                </w:tcPr>
                <w:p w:rsidR="007D0DCF" w:rsidRPr="00FC0787" w:rsidP="00D53934">
                  <w:pPr>
                    <w:spacing w:before="120"/>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037" w:type="dxa"/>
                </w:tcPr>
                <w:p w:rsidR="007D0DCF" w:rsidRPr="00FC0787" w:rsidP="00D53934">
                  <w:pPr>
                    <w:spacing w:before="120"/>
                    <w:rPr>
                      <w:rFonts w:ascii="Arial" w:hAnsi="Arial" w:cs="Arial"/>
                      <w:sz w:val="20"/>
                      <w:lang w:val="en-US"/>
                    </w:rPr>
                  </w:pPr>
                  <w:r w:rsidRPr="00FC0787">
                    <w:rPr>
                      <w:rFonts w:ascii="Arial" w:hAnsi="Arial" w:cs="Arial"/>
                      <w:sz w:val="20"/>
                      <w:lang w:val="en-US"/>
                    </w:rPr>
                    <w:t>- Chi phí bảo hiểm nội địa</w:t>
                  </w:r>
                </w:p>
              </w:tc>
              <w:tc>
                <w:tcPr>
                  <w:tcW w:w="1224" w:type="dxa"/>
                </w:tcPr>
                <w:p w:rsidR="007D0DCF" w:rsidRPr="00FC0787" w:rsidP="00D53934">
                  <w:pPr>
                    <w:spacing w:before="120"/>
                    <w:rPr>
                      <w:rFonts w:ascii="Arial" w:hAnsi="Arial" w:cs="Arial"/>
                      <w:b/>
                      <w:sz w:val="20"/>
                      <w:lang w:val="en-US"/>
                    </w:rPr>
                  </w:pPr>
                </w:p>
              </w:tc>
              <w:tc>
                <w:tcPr>
                  <w:tcW w:w="1368" w:type="dxa"/>
                </w:tcPr>
                <w:p w:rsidR="007D0DCF" w:rsidRPr="00FC0787" w:rsidP="00D53934">
                  <w:pPr>
                    <w:spacing w:before="120"/>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037" w:type="dxa"/>
                </w:tcPr>
                <w:p w:rsidR="007D0DCF" w:rsidRPr="00FC0787" w:rsidP="00D53934">
                  <w:pPr>
                    <w:spacing w:before="120"/>
                    <w:rPr>
                      <w:rFonts w:ascii="Arial" w:hAnsi="Arial" w:cs="Arial"/>
                      <w:sz w:val="20"/>
                      <w:lang w:val="en-US"/>
                    </w:rPr>
                  </w:pPr>
                  <w:r w:rsidRPr="00FC0787">
                    <w:rPr>
                      <w:rFonts w:ascii="Arial" w:hAnsi="Arial" w:cs="Arial"/>
                      <w:sz w:val="20"/>
                      <w:lang w:val="en-US"/>
                    </w:rPr>
                    <w:t>- Phí</w:t>
                  </w:r>
                  <w:r w:rsidRPr="00FC0787" w:rsidR="000E6213">
                    <w:rPr>
                      <w:rFonts w:ascii="Arial" w:hAnsi="Arial" w:cs="Arial"/>
                      <w:sz w:val="20"/>
                      <w:lang w:val="en-US"/>
                    </w:rPr>
                    <w:t>/</w:t>
                  </w:r>
                  <w:r w:rsidRPr="00FC0787">
                    <w:rPr>
                      <w:rFonts w:ascii="Arial" w:hAnsi="Arial" w:cs="Arial"/>
                      <w:sz w:val="20"/>
                      <w:lang w:val="en-US"/>
                    </w:rPr>
                    <w:t>lệ phí</w:t>
                  </w:r>
                  <w:r w:rsidRPr="00FC0787" w:rsidR="000E6213">
                    <w:rPr>
                      <w:rFonts w:ascii="Arial" w:hAnsi="Arial" w:cs="Arial"/>
                      <w:sz w:val="20"/>
                      <w:lang w:val="en-US"/>
                    </w:rPr>
                    <w:t>/</w:t>
                  </w:r>
                  <w:r w:rsidRPr="00FC0787">
                    <w:rPr>
                      <w:rFonts w:ascii="Arial" w:hAnsi="Arial" w:cs="Arial"/>
                      <w:sz w:val="20"/>
                      <w:lang w:val="en-US"/>
                    </w:rPr>
                    <w:t>thuế</w:t>
                  </w:r>
                </w:p>
              </w:tc>
              <w:tc>
                <w:tcPr>
                  <w:tcW w:w="1224" w:type="dxa"/>
                </w:tcPr>
                <w:p w:rsidR="007D0DCF" w:rsidRPr="00FC0787" w:rsidP="00D53934">
                  <w:pPr>
                    <w:spacing w:before="120"/>
                    <w:rPr>
                      <w:rFonts w:ascii="Arial" w:hAnsi="Arial" w:cs="Arial"/>
                      <w:b/>
                      <w:sz w:val="20"/>
                      <w:lang w:val="en-US"/>
                    </w:rPr>
                  </w:pPr>
                </w:p>
              </w:tc>
              <w:tc>
                <w:tcPr>
                  <w:tcW w:w="1368" w:type="dxa"/>
                </w:tcPr>
                <w:p w:rsidR="007D0DCF" w:rsidRPr="00FC0787" w:rsidP="00D53934">
                  <w:pPr>
                    <w:spacing w:before="120"/>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037" w:type="dxa"/>
                </w:tcPr>
                <w:p w:rsidR="007D0DCF" w:rsidRPr="00FC0787" w:rsidP="00D53934">
                  <w:pPr>
                    <w:spacing w:before="120"/>
                    <w:rPr>
                      <w:rFonts w:ascii="Arial" w:hAnsi="Arial" w:cs="Arial"/>
                      <w:b/>
                      <w:i/>
                      <w:sz w:val="20"/>
                      <w:lang w:val="en-US"/>
                    </w:rPr>
                  </w:pPr>
                  <w:r w:rsidRPr="00FC0787">
                    <w:rPr>
                      <w:rFonts w:ascii="Arial" w:hAnsi="Arial" w:cs="Arial"/>
                      <w:b/>
                      <w:i/>
                      <w:sz w:val="20"/>
                      <w:lang w:val="en-US"/>
                    </w:rPr>
                    <w:t>3. Đơn giá bằng đồng Việt Nam = (1) - (2)</w:t>
                  </w:r>
                </w:p>
              </w:tc>
              <w:tc>
                <w:tcPr>
                  <w:tcW w:w="1224" w:type="dxa"/>
                </w:tcPr>
                <w:p w:rsidR="007D0DCF" w:rsidRPr="00FC0787" w:rsidP="00D53934">
                  <w:pPr>
                    <w:spacing w:before="120"/>
                    <w:rPr>
                      <w:rFonts w:ascii="Arial" w:hAnsi="Arial" w:cs="Arial"/>
                      <w:b/>
                      <w:sz w:val="20"/>
                      <w:lang w:val="en-US"/>
                    </w:rPr>
                  </w:pPr>
                </w:p>
              </w:tc>
              <w:tc>
                <w:tcPr>
                  <w:tcW w:w="1368" w:type="dxa"/>
                </w:tcPr>
                <w:p w:rsidR="007D0DCF" w:rsidRPr="00FC0787" w:rsidP="00D53934">
                  <w:pPr>
                    <w:spacing w:before="120"/>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037" w:type="dxa"/>
                </w:tcPr>
                <w:p w:rsidR="007D0DCF" w:rsidRPr="00FC0787" w:rsidP="00D53934">
                  <w:pPr>
                    <w:spacing w:before="120"/>
                    <w:rPr>
                      <w:rFonts w:ascii="Arial" w:hAnsi="Arial" w:cs="Arial"/>
                      <w:b/>
                      <w:i/>
                      <w:sz w:val="20"/>
                      <w:lang w:val="en-US"/>
                    </w:rPr>
                  </w:pPr>
                  <w:r w:rsidRPr="00FC0787">
                    <w:rPr>
                      <w:rFonts w:ascii="Arial" w:hAnsi="Arial" w:cs="Arial"/>
                      <w:b/>
                      <w:i/>
                      <w:sz w:val="20"/>
                      <w:lang w:val="en-US"/>
                    </w:rPr>
                    <w:t xml:space="preserve">4. Trị giá hải quan bằng đồng Việt Nam của hàng hóa nhập khẩu cần xác định </w:t>
                  </w:r>
                  <w:r w:rsidRPr="00FC0787" w:rsidR="00A34C5E">
                    <w:rPr>
                      <w:rFonts w:ascii="Arial" w:hAnsi="Arial" w:cs="Arial"/>
                      <w:b/>
                      <w:i/>
                      <w:sz w:val="20"/>
                      <w:lang w:val="en-US"/>
                    </w:rPr>
                    <w:t>trị giá hải quan = (3)*số lượng</w:t>
                  </w:r>
                </w:p>
              </w:tc>
              <w:tc>
                <w:tcPr>
                  <w:tcW w:w="1224" w:type="dxa"/>
                </w:tcPr>
                <w:p w:rsidR="007D0DCF" w:rsidRPr="00FC0787" w:rsidP="00D53934">
                  <w:pPr>
                    <w:spacing w:before="120"/>
                    <w:rPr>
                      <w:rFonts w:ascii="Arial" w:hAnsi="Arial" w:cs="Arial"/>
                      <w:b/>
                      <w:sz w:val="20"/>
                      <w:lang w:val="en-US"/>
                    </w:rPr>
                  </w:pPr>
                </w:p>
              </w:tc>
              <w:tc>
                <w:tcPr>
                  <w:tcW w:w="1368" w:type="dxa"/>
                </w:tcPr>
                <w:p w:rsidR="007D0DCF" w:rsidRPr="00FC0787" w:rsidP="00D53934">
                  <w:pPr>
                    <w:spacing w:before="120"/>
                    <w:rPr>
                      <w:rFonts w:ascii="Arial" w:hAnsi="Arial" w:cs="Arial"/>
                      <w:b/>
                      <w:sz w:val="20"/>
                      <w:lang w:val="en-US"/>
                    </w:rPr>
                  </w:pPr>
                </w:p>
              </w:tc>
            </w:tr>
          </w:tbl>
          <w:p w:rsidR="0096176F" w:rsidRPr="00FC0787" w:rsidP="00D53934">
            <w:pPr>
              <w:spacing w:before="120"/>
              <w:rPr>
                <w:rFonts w:ascii="Arial" w:hAnsi="Arial" w:cs="Arial"/>
                <w:b/>
                <w:sz w:val="20"/>
                <w:lang w:val="en-US"/>
              </w:rPr>
            </w:pPr>
            <w:r w:rsidRPr="00FC0787" w:rsidR="00A34C5E">
              <w:rPr>
                <w:rFonts w:ascii="Arial" w:hAnsi="Arial" w:cs="Arial"/>
                <w:b/>
                <w:sz w:val="20"/>
                <w:lang w:val="en-US"/>
              </w:rPr>
              <w:t xml:space="preserve">Giải trình các </w:t>
            </w:r>
            <w:r w:rsidRPr="00FC0787" w:rsidR="00012461">
              <w:rPr>
                <w:rFonts w:ascii="Arial" w:hAnsi="Arial" w:cs="Arial"/>
                <w:b/>
                <w:sz w:val="20"/>
                <w:lang w:val="en-US"/>
              </w:rPr>
              <w:t>khoản</w:t>
            </w:r>
            <w:r w:rsidRPr="00FC0787" w:rsidR="00A34C5E">
              <w:rPr>
                <w:rFonts w:ascii="Arial" w:hAnsi="Arial" w:cs="Arial"/>
                <w:b/>
                <w:sz w:val="20"/>
                <w:lang w:val="en-US"/>
              </w:rPr>
              <w:t xml:space="preserve"> </w:t>
            </w:r>
            <w:r w:rsidRPr="00FC0787" w:rsidR="00012461">
              <w:rPr>
                <w:rFonts w:ascii="Arial" w:hAnsi="Arial" w:cs="Arial"/>
                <w:b/>
                <w:sz w:val="20"/>
                <w:lang w:val="en-US"/>
              </w:rPr>
              <w:t xml:space="preserve">điều </w:t>
            </w:r>
            <w:r w:rsidRPr="00FC0787" w:rsidR="00A34C5E">
              <w:rPr>
                <w:rFonts w:ascii="Arial" w:hAnsi="Arial" w:cs="Arial"/>
                <w:b/>
                <w:sz w:val="20"/>
                <w:lang w:val="en-US"/>
              </w:rPr>
              <w:t>chỉnh và chứng từ kèm theo:</w:t>
            </w: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8856" w:type="dxa"/>
          </w:tcPr>
          <w:p w:rsidR="0007161C" w:rsidRPr="00FC0787" w:rsidP="00D53934">
            <w:pPr>
              <w:spacing w:before="120"/>
              <w:rPr>
                <w:rFonts w:ascii="Arial" w:hAnsi="Arial" w:cs="Arial"/>
                <w:b/>
                <w:sz w:val="20"/>
                <w:lang w:val="en-US"/>
              </w:rPr>
            </w:pPr>
            <w:r w:rsidRPr="00FC0787" w:rsidR="003F7D6F">
              <w:rPr>
                <w:rFonts w:ascii="Arial" w:hAnsi="Arial" w:cs="Arial"/>
                <w:b/>
                <w:sz w:val="20"/>
                <w:lang w:val="en-US"/>
              </w:rPr>
              <w:t xml:space="preserve">PHƯƠNG </w:t>
            </w:r>
            <w:r w:rsidRPr="00FC0787" w:rsidR="000E6213">
              <w:rPr>
                <w:rFonts w:ascii="Arial" w:hAnsi="Arial" w:cs="Arial"/>
                <w:b/>
                <w:sz w:val="20"/>
                <w:lang w:val="en-US"/>
              </w:rPr>
              <w:t>PHÁP</w:t>
            </w:r>
            <w:r w:rsidRPr="00FC0787" w:rsidR="003F7D6F">
              <w:rPr>
                <w:rFonts w:ascii="Arial" w:hAnsi="Arial" w:cs="Arial"/>
                <w:b/>
                <w:sz w:val="20"/>
                <w:lang w:val="en-US"/>
              </w:rPr>
              <w:t xml:space="preserve"> 5</w:t>
            </w:r>
          </w:p>
          <w:p w:rsidR="003F7D6F" w:rsidRPr="00FC0787" w:rsidP="00D53934">
            <w:pPr>
              <w:spacing w:before="120"/>
              <w:rPr>
                <w:rFonts w:ascii="Arial" w:hAnsi="Arial" w:cs="Arial"/>
                <w:b/>
                <w:sz w:val="20"/>
                <w:lang w:val="en-US"/>
              </w:rPr>
            </w:pPr>
            <w:r w:rsidRPr="00FC0787" w:rsidR="003B7D16">
              <w:rPr>
                <w:rFonts w:ascii="Arial" w:hAnsi="Arial" w:cs="Arial"/>
                <w:b/>
                <w:sz w:val="20"/>
                <w:lang w:val="en-US"/>
              </w:rPr>
              <w:t>III</w:t>
            </w:r>
            <w:r w:rsidRPr="00FC0787" w:rsidR="003B7D16">
              <w:rPr>
                <w:rFonts w:ascii="Arial" w:hAnsi="Arial" w:cs="Arial"/>
                <w:b/>
                <w:sz w:val="20"/>
              </w:rPr>
              <w:t>. Thông tin về t</w:t>
            </w:r>
            <w:r w:rsidRPr="00FC0787" w:rsidR="003B7D16">
              <w:rPr>
                <w:rFonts w:ascii="Arial" w:hAnsi="Arial" w:cs="Arial"/>
                <w:b/>
                <w:sz w:val="20"/>
                <w:lang w:val="en-US"/>
              </w:rPr>
              <w:t>ê</w:t>
            </w:r>
            <w:r w:rsidRPr="00FC0787" w:rsidR="003B7D16">
              <w:rPr>
                <w:rFonts w:ascii="Arial" w:hAnsi="Arial" w:cs="Arial"/>
                <w:b/>
                <w:sz w:val="20"/>
              </w:rPr>
              <w:t>n, địa chỉ đơn vị c</w:t>
            </w:r>
            <w:r w:rsidRPr="00FC0787" w:rsidR="003B7D16">
              <w:rPr>
                <w:rFonts w:ascii="Arial" w:hAnsi="Arial" w:cs="Arial"/>
                <w:b/>
                <w:sz w:val="20"/>
                <w:lang w:val="en-US"/>
              </w:rPr>
              <w:t>u</w:t>
            </w:r>
            <w:r w:rsidRPr="00FC0787" w:rsidR="003B7D16">
              <w:rPr>
                <w:rFonts w:ascii="Arial" w:hAnsi="Arial" w:cs="Arial"/>
                <w:b/>
                <w:sz w:val="20"/>
              </w:rPr>
              <w:t>ng cấp số liệu về chi phí s</w:t>
            </w:r>
            <w:r w:rsidRPr="00FC0787" w:rsidR="003B7D16">
              <w:rPr>
                <w:rFonts w:ascii="Arial" w:hAnsi="Arial" w:cs="Arial"/>
                <w:b/>
                <w:sz w:val="20"/>
                <w:lang w:val="en-US"/>
              </w:rPr>
              <w:t>ả</w:t>
            </w:r>
            <w:r w:rsidRPr="00FC0787" w:rsidR="003B7D16">
              <w:rPr>
                <w:rFonts w:ascii="Arial" w:hAnsi="Arial" w:cs="Arial"/>
                <w:b/>
                <w:sz w:val="20"/>
              </w:rPr>
              <w:t>n xuất:</w:t>
            </w:r>
          </w:p>
          <w:p w:rsidR="001459D7" w:rsidRPr="00FC0787" w:rsidP="00D53934">
            <w:pPr>
              <w:spacing w:before="120"/>
              <w:rPr>
                <w:rFonts w:ascii="Arial" w:hAnsi="Arial" w:cs="Arial"/>
                <w:b/>
                <w:sz w:val="20"/>
                <w:lang w:val="en-US"/>
              </w:rPr>
            </w:pPr>
            <w:r w:rsidRPr="00FC0787">
              <w:rPr>
                <w:rFonts w:ascii="Arial" w:hAnsi="Arial" w:cs="Arial"/>
                <w:b/>
                <w:sz w:val="20"/>
                <w:lang w:val="en-US"/>
              </w:rPr>
              <w:t>IV. Xác định trị giá hải quan và giải trình:</w:t>
            </w:r>
          </w:p>
          <w:tbl>
            <w:tblPr>
              <w:tblStyle w:val="TableNormal"/>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289"/>
              <w:gridCol w:w="1440"/>
            </w:tblGrid>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CF346C" w:rsidRPr="00FC0787" w:rsidP="00D53934">
                  <w:pPr>
                    <w:spacing w:before="120"/>
                    <w:rPr>
                      <w:rFonts w:ascii="Arial" w:hAnsi="Arial" w:cs="Arial"/>
                      <w:b/>
                      <w:sz w:val="20"/>
                      <w:szCs w:val="26"/>
                      <w:lang w:val="en-US"/>
                    </w:rPr>
                  </w:pPr>
                </w:p>
              </w:tc>
              <w:tc>
                <w:tcPr>
                  <w:tcW w:w="2295" w:type="dxa"/>
                </w:tcPr>
                <w:p w:rsidR="00CF346C" w:rsidRPr="00FC0787" w:rsidP="00D53934">
                  <w:pPr>
                    <w:spacing w:before="120"/>
                    <w:jc w:val="center"/>
                    <w:rPr>
                      <w:rFonts w:ascii="Arial" w:hAnsi="Arial" w:cs="Arial"/>
                      <w:b/>
                      <w:sz w:val="20"/>
                      <w:szCs w:val="26"/>
                      <w:lang w:val="en-US"/>
                    </w:rPr>
                  </w:pPr>
                  <w:r w:rsidRPr="00FC0787">
                    <w:rPr>
                      <w:rFonts w:ascii="Arial" w:hAnsi="Arial" w:cs="Arial"/>
                      <w:b/>
                      <w:sz w:val="20"/>
                      <w:szCs w:val="26"/>
                      <w:lang w:val="en-US"/>
                    </w:rPr>
                    <w:t>Trị giá nguyên tệ</w:t>
                  </w: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sz w:val="20"/>
                      <w:lang w:val="en-US"/>
                    </w:rPr>
                  </w:pPr>
                  <w:r w:rsidRPr="00FC0787">
                    <w:rPr>
                      <w:rFonts w:ascii="Arial" w:hAnsi="Arial" w:cs="Arial"/>
                      <w:b/>
                      <w:sz w:val="20"/>
                      <w:lang w:val="en-US"/>
                    </w:rPr>
                    <w:t xml:space="preserve">1. Giá thành sản phẩm </w:t>
                  </w:r>
                  <w:r w:rsidRPr="00FC0787">
                    <w:rPr>
                      <w:rFonts w:ascii="Arial" w:hAnsi="Arial" w:cs="Arial"/>
                      <w:sz w:val="20"/>
                      <w:lang w:val="en-US"/>
                    </w:rPr>
                    <w:t>(tính theo lô hàng)</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b/>
                      <w:sz w:val="20"/>
                      <w:lang w:val="en-US"/>
                    </w:rPr>
                  </w:pPr>
                  <w:r w:rsidRPr="00FC0787">
                    <w:rPr>
                      <w:rFonts w:ascii="Arial" w:hAnsi="Arial" w:cs="Arial"/>
                      <w:b/>
                      <w:sz w:val="20"/>
                      <w:lang w:val="en-US"/>
                    </w:rPr>
                    <w:t xml:space="preserve">2. Các chi phí phải </w:t>
                  </w:r>
                  <w:r w:rsidRPr="00FC0787" w:rsidR="00012461">
                    <w:rPr>
                      <w:rFonts w:ascii="Arial" w:hAnsi="Arial" w:cs="Arial"/>
                      <w:b/>
                      <w:sz w:val="20"/>
                      <w:lang w:val="en-US"/>
                    </w:rPr>
                    <w:t xml:space="preserve">điều </w:t>
                  </w:r>
                  <w:r w:rsidRPr="00FC0787">
                    <w:rPr>
                      <w:rFonts w:ascii="Arial" w:hAnsi="Arial" w:cs="Arial"/>
                      <w:b/>
                      <w:sz w:val="20"/>
                      <w:lang w:val="en-US"/>
                    </w:rPr>
                    <w:t>chỉnh</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sz w:val="20"/>
                      <w:lang w:val="en-US"/>
                    </w:rPr>
                  </w:pPr>
                  <w:r w:rsidRPr="00FC0787">
                    <w:rPr>
                      <w:rFonts w:ascii="Arial" w:hAnsi="Arial" w:cs="Arial"/>
                      <w:sz w:val="20"/>
                      <w:lang w:val="en-US"/>
                    </w:rPr>
                    <w:t>- Hoa hồng bán hàng và phí môi giới</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sz w:val="20"/>
                      <w:lang w:val="en-US"/>
                    </w:rPr>
                  </w:pPr>
                  <w:r w:rsidRPr="00FC0787">
                    <w:rPr>
                      <w:rFonts w:ascii="Arial" w:hAnsi="Arial" w:cs="Arial"/>
                      <w:sz w:val="20"/>
                      <w:lang w:val="en-US"/>
                    </w:rPr>
                    <w:t xml:space="preserve">- Chi phí bao bì gắn liền với hàng hóa </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sz w:val="20"/>
                      <w:lang w:val="en-US"/>
                    </w:rPr>
                  </w:pPr>
                  <w:r w:rsidRPr="00FC0787">
                    <w:rPr>
                      <w:rFonts w:ascii="Arial" w:hAnsi="Arial" w:cs="Arial"/>
                      <w:sz w:val="20"/>
                      <w:lang w:val="en-US"/>
                    </w:rPr>
                    <w:t>- Chi phí đóng gói hàng hóa</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sz w:val="20"/>
                      <w:lang w:val="en-US"/>
                    </w:rPr>
                  </w:pPr>
                  <w:r w:rsidRPr="00FC0787">
                    <w:rPr>
                      <w:rFonts w:ascii="Arial" w:hAnsi="Arial" w:cs="Arial"/>
                      <w:sz w:val="20"/>
                      <w:lang w:val="en-US"/>
                    </w:rPr>
                    <w:t xml:space="preserve">- Các </w:t>
                  </w:r>
                  <w:r w:rsidRPr="00FC0787" w:rsidR="00012461">
                    <w:rPr>
                      <w:rFonts w:ascii="Arial" w:hAnsi="Arial" w:cs="Arial"/>
                      <w:sz w:val="20"/>
                      <w:lang w:val="en-US"/>
                    </w:rPr>
                    <w:t>khoản</w:t>
                  </w:r>
                  <w:r w:rsidRPr="00FC0787">
                    <w:rPr>
                      <w:rFonts w:ascii="Arial" w:hAnsi="Arial" w:cs="Arial"/>
                      <w:sz w:val="20"/>
                      <w:lang w:val="en-US"/>
                    </w:rPr>
                    <w:t xml:space="preserve"> trợ giúp</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sz w:val="20"/>
                      <w:lang w:val="en-US"/>
                    </w:rPr>
                  </w:pPr>
                  <w:r w:rsidRPr="00FC0787">
                    <w:rPr>
                      <w:rFonts w:ascii="Arial" w:hAnsi="Arial" w:cs="Arial"/>
                      <w:sz w:val="20"/>
                      <w:lang w:val="en-US"/>
                    </w:rPr>
                    <w:t>- Tiền bản quyền, phí giấy phép</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sz w:val="20"/>
                      <w:lang w:val="en-US"/>
                    </w:rPr>
                  </w:pPr>
                  <w:r w:rsidRPr="00FC0787">
                    <w:rPr>
                      <w:rFonts w:ascii="Arial" w:hAnsi="Arial" w:cs="Arial"/>
                      <w:sz w:val="20"/>
                      <w:lang w:val="en-US"/>
                    </w:rPr>
                    <w:t xml:space="preserve">- </w:t>
                  </w:r>
                  <w:r w:rsidRPr="00FC0787" w:rsidR="00012461">
                    <w:rPr>
                      <w:rFonts w:ascii="Arial" w:hAnsi="Arial" w:cs="Arial"/>
                      <w:sz w:val="20"/>
                      <w:lang w:val="en-US"/>
                    </w:rPr>
                    <w:t>Khoản</w:t>
                  </w:r>
                  <w:r w:rsidRPr="00FC0787">
                    <w:rPr>
                      <w:rFonts w:ascii="Arial" w:hAnsi="Arial" w:cs="Arial"/>
                      <w:sz w:val="20"/>
                      <w:lang w:val="en-US"/>
                    </w:rPr>
                    <w:t xml:space="preserve"> phải trả trừ số tiền thu được sau khi định đoạt hay sử dụng hàng hóa nhập khẩu </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sz w:val="20"/>
                      <w:lang w:val="en-US"/>
                    </w:rPr>
                  </w:pPr>
                  <w:r w:rsidRPr="00FC0787">
                    <w:rPr>
                      <w:rFonts w:ascii="Arial" w:hAnsi="Arial" w:cs="Arial"/>
                      <w:sz w:val="20"/>
                      <w:lang w:val="en-US"/>
                    </w:rPr>
                    <w:t>- Chi phí vận tải, bốc xếp, chuyển hàng đến cửa khẩu nhập đầu tiên</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sz w:val="20"/>
                      <w:lang w:val="en-US"/>
                    </w:rPr>
                  </w:pPr>
                  <w:r w:rsidRPr="00FC0787">
                    <w:rPr>
                      <w:rFonts w:ascii="Arial" w:hAnsi="Arial" w:cs="Arial"/>
                      <w:sz w:val="20"/>
                      <w:lang w:val="en-US"/>
                    </w:rPr>
                    <w:t>- Chi phí bảo hiểm hàng hóa nhập khẩu đến cửa khẩu nhập đầu tiên</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b/>
                      <w:sz w:val="20"/>
                      <w:lang w:val="en-US"/>
                    </w:rPr>
                  </w:pPr>
                  <w:r w:rsidRPr="00FC0787">
                    <w:rPr>
                      <w:rFonts w:ascii="Arial" w:hAnsi="Arial" w:cs="Arial"/>
                      <w:b/>
                      <w:sz w:val="20"/>
                      <w:lang w:val="en-US"/>
                    </w:rPr>
                    <w:t>3. Lợi nhuận và chi phí chung</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b/>
                      <w:sz w:val="20"/>
                      <w:lang w:val="en-US"/>
                    </w:rPr>
                  </w:pPr>
                  <w:r w:rsidRPr="00FC0787">
                    <w:rPr>
                      <w:rFonts w:ascii="Arial" w:hAnsi="Arial" w:cs="Arial"/>
                      <w:b/>
                      <w:sz w:val="20"/>
                      <w:lang w:val="en-US"/>
                    </w:rPr>
                    <w:t>4. Phí, lệ phí và thuế phải nộp (mà không được hoàn trả)</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b/>
                      <w:sz w:val="20"/>
                      <w:lang w:val="en-US"/>
                    </w:rPr>
                  </w:pPr>
                  <w:r w:rsidRPr="00FC0787">
                    <w:rPr>
                      <w:rFonts w:ascii="Arial" w:hAnsi="Arial" w:cs="Arial"/>
                      <w:b/>
                      <w:sz w:val="20"/>
                      <w:lang w:val="en-US"/>
                    </w:rPr>
                    <w:t>5. Trị giá hải quan nguyên tệ của hàng hóa đang cần xác định trị giá = (1) + (2) + (3) + (4)</w:t>
                  </w:r>
                </w:p>
              </w:tc>
              <w:tc>
                <w:tcPr>
                  <w:tcW w:w="2295" w:type="dxa"/>
                </w:tcPr>
                <w:p w:rsidR="00E536B4" w:rsidRPr="00FC0787" w:rsidP="00D53934">
                  <w:pPr>
                    <w:spacing w:before="120"/>
                    <w:jc w:val="center"/>
                    <w:rPr>
                      <w:rFonts w:ascii="Arial" w:hAnsi="Arial" w:cs="Arial"/>
                      <w:b/>
                      <w:sz w:val="20"/>
                      <w:lang w:val="en-US"/>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6379" w:type="dxa"/>
                </w:tcPr>
                <w:p w:rsidR="00E536B4" w:rsidRPr="00FC0787" w:rsidP="00D53934">
                  <w:pPr>
                    <w:spacing w:before="120"/>
                    <w:rPr>
                      <w:rFonts w:ascii="Arial" w:hAnsi="Arial" w:cs="Arial"/>
                      <w:b/>
                      <w:sz w:val="20"/>
                      <w:lang w:val="en-US"/>
                    </w:rPr>
                  </w:pPr>
                  <w:r w:rsidRPr="00FC0787">
                    <w:rPr>
                      <w:rFonts w:ascii="Arial" w:hAnsi="Arial" w:cs="Arial"/>
                      <w:b/>
                      <w:sz w:val="20"/>
                      <w:lang w:val="en-US"/>
                    </w:rPr>
                    <w:t>6. Trị giá hải quan bằng Đồng Việt Nam = (5) x tỷ giá</w:t>
                  </w:r>
                </w:p>
              </w:tc>
              <w:tc>
                <w:tcPr>
                  <w:tcW w:w="2295" w:type="dxa"/>
                </w:tcPr>
                <w:p w:rsidR="00E536B4" w:rsidRPr="00FC0787" w:rsidP="00D53934">
                  <w:pPr>
                    <w:spacing w:before="120"/>
                    <w:jc w:val="center"/>
                    <w:rPr>
                      <w:rFonts w:ascii="Arial" w:hAnsi="Arial" w:cs="Arial"/>
                      <w:b/>
                      <w:sz w:val="20"/>
                      <w:lang w:val="en-US"/>
                    </w:rPr>
                  </w:pPr>
                </w:p>
              </w:tc>
            </w:tr>
          </w:tbl>
          <w:p w:rsidR="00CF346C" w:rsidRPr="00FC0787" w:rsidP="00D53934">
            <w:pPr>
              <w:spacing w:before="120"/>
              <w:rPr>
                <w:rFonts w:ascii="Arial" w:hAnsi="Arial" w:cs="Arial"/>
                <w:b/>
                <w:sz w:val="20"/>
                <w:lang w:val="en-US"/>
              </w:rPr>
            </w:pPr>
            <w:r w:rsidRPr="00FC0787" w:rsidR="0050465B">
              <w:rPr>
                <w:rFonts w:ascii="Arial" w:hAnsi="Arial" w:cs="Arial"/>
                <w:b/>
                <w:sz w:val="20"/>
                <w:lang w:val="en-US"/>
              </w:rPr>
              <w:t xml:space="preserve">Phương </w:t>
            </w:r>
            <w:r w:rsidRPr="00FC0787" w:rsidR="000E6213">
              <w:rPr>
                <w:rFonts w:ascii="Arial" w:hAnsi="Arial" w:cs="Arial"/>
                <w:b/>
                <w:sz w:val="20"/>
                <w:lang w:val="en-US"/>
              </w:rPr>
              <w:t>pháp</w:t>
            </w:r>
            <w:r w:rsidRPr="00FC0787" w:rsidR="0050465B">
              <w:rPr>
                <w:rFonts w:ascii="Arial" w:hAnsi="Arial" w:cs="Arial"/>
                <w:b/>
                <w:sz w:val="20"/>
                <w:lang w:val="en-US"/>
              </w:rPr>
              <w:t xml:space="preserve"> kế toán đã áp dụng và các chứng từ đã sử dụng:</w:t>
            </w: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8856" w:type="dxa"/>
          </w:tcPr>
          <w:p w:rsidR="00AC15FA" w:rsidRPr="00FC0787" w:rsidP="00D53934">
            <w:pPr>
              <w:spacing w:before="120"/>
              <w:rPr>
                <w:rFonts w:ascii="Arial" w:hAnsi="Arial" w:cs="Arial"/>
                <w:b/>
                <w:sz w:val="20"/>
              </w:rPr>
            </w:pPr>
            <w:r w:rsidRPr="00FC0787">
              <w:rPr>
                <w:rFonts w:ascii="Arial" w:hAnsi="Arial" w:cs="Arial"/>
                <w:b/>
                <w:sz w:val="20"/>
              </w:rPr>
              <w:t xml:space="preserve">PHƯƠNG </w:t>
            </w:r>
            <w:r w:rsidRPr="00FC0787" w:rsidR="000E6213">
              <w:rPr>
                <w:rFonts w:ascii="Arial" w:hAnsi="Arial" w:cs="Arial"/>
                <w:b/>
                <w:sz w:val="20"/>
              </w:rPr>
              <w:t>PHÁP</w:t>
            </w:r>
            <w:r w:rsidRPr="00FC0787">
              <w:rPr>
                <w:rFonts w:ascii="Arial" w:hAnsi="Arial" w:cs="Arial"/>
                <w:b/>
                <w:sz w:val="20"/>
              </w:rPr>
              <w:t xml:space="preserve"> 6</w:t>
            </w:r>
          </w:p>
          <w:p w:rsidR="00AC15FA" w:rsidRPr="00FC0787" w:rsidP="00D53934">
            <w:pPr>
              <w:spacing w:before="120"/>
              <w:rPr>
                <w:rFonts w:ascii="Arial" w:hAnsi="Arial" w:cs="Arial"/>
                <w:b/>
                <w:sz w:val="20"/>
              </w:rPr>
            </w:pPr>
            <w:r w:rsidRPr="00FC0787">
              <w:rPr>
                <w:rFonts w:ascii="Arial" w:hAnsi="Arial" w:cs="Arial"/>
                <w:b/>
                <w:sz w:val="20"/>
                <w:lang w:val="en-US"/>
              </w:rPr>
              <w:t>III.</w:t>
            </w:r>
            <w:r w:rsidRPr="00FC0787">
              <w:rPr>
                <w:rFonts w:ascii="Arial" w:hAnsi="Arial" w:cs="Arial"/>
                <w:b/>
                <w:sz w:val="20"/>
              </w:rPr>
              <w:t xml:space="preserve"> Các thông t</w:t>
            </w:r>
            <w:r w:rsidRPr="00FC0787">
              <w:rPr>
                <w:rFonts w:ascii="Arial" w:hAnsi="Arial" w:cs="Arial"/>
                <w:b/>
                <w:sz w:val="20"/>
                <w:lang w:val="en-US"/>
              </w:rPr>
              <w:t>i</w:t>
            </w:r>
            <w:r w:rsidRPr="00FC0787">
              <w:rPr>
                <w:rFonts w:ascii="Arial" w:hAnsi="Arial" w:cs="Arial"/>
                <w:b/>
                <w:sz w:val="20"/>
              </w:rPr>
              <w:t>n được sử dụng đ</w:t>
            </w:r>
            <w:r w:rsidRPr="00FC0787">
              <w:rPr>
                <w:rFonts w:ascii="Arial" w:hAnsi="Arial" w:cs="Arial"/>
                <w:b/>
                <w:sz w:val="20"/>
                <w:lang w:val="en-US"/>
              </w:rPr>
              <w:t>ể</w:t>
            </w:r>
            <w:r w:rsidRPr="00FC0787">
              <w:rPr>
                <w:rFonts w:ascii="Arial" w:hAnsi="Arial" w:cs="Arial"/>
                <w:b/>
                <w:sz w:val="20"/>
              </w:rPr>
              <w:t xml:space="preserve"> x</w:t>
            </w:r>
            <w:r w:rsidRPr="00FC0787">
              <w:rPr>
                <w:rFonts w:ascii="Arial" w:hAnsi="Arial" w:cs="Arial"/>
                <w:b/>
                <w:sz w:val="20"/>
                <w:lang w:val="en-US"/>
              </w:rPr>
              <w:t>á</w:t>
            </w:r>
            <w:r w:rsidRPr="00FC0787">
              <w:rPr>
                <w:rFonts w:ascii="Arial" w:hAnsi="Arial" w:cs="Arial"/>
                <w:b/>
                <w:sz w:val="20"/>
              </w:rPr>
              <w:t>c định trị giá h</w:t>
            </w:r>
            <w:r w:rsidRPr="00FC0787">
              <w:rPr>
                <w:rFonts w:ascii="Arial" w:hAnsi="Arial" w:cs="Arial"/>
                <w:b/>
                <w:sz w:val="20"/>
                <w:lang w:val="en-US"/>
              </w:rPr>
              <w:t>ải</w:t>
            </w:r>
            <w:r w:rsidRPr="00FC0787">
              <w:rPr>
                <w:rFonts w:ascii="Arial" w:hAnsi="Arial" w:cs="Arial"/>
                <w:b/>
                <w:sz w:val="20"/>
              </w:rPr>
              <w:t xml:space="preserve"> quan:</w:t>
            </w:r>
          </w:p>
          <w:p w:rsidR="00AC15FA" w:rsidRPr="00FC0787" w:rsidP="00D53934">
            <w:pPr>
              <w:spacing w:before="120"/>
              <w:rPr>
                <w:rFonts w:ascii="Arial" w:hAnsi="Arial" w:cs="Arial"/>
                <w:b/>
                <w:sz w:val="20"/>
              </w:rPr>
            </w:pPr>
            <w:r w:rsidRPr="00FC0787">
              <w:rPr>
                <w:rFonts w:ascii="Arial" w:hAnsi="Arial" w:cs="Arial"/>
                <w:b/>
                <w:sz w:val="20"/>
              </w:rPr>
              <w:t>IV. Xác định trị giá hải quan và giải trình</w:t>
            </w:r>
          </w:p>
          <w:p w:rsidR="00AC15FA" w:rsidRPr="00FC0787" w:rsidP="00D53934">
            <w:pPr>
              <w:spacing w:before="120"/>
              <w:rPr>
                <w:rFonts w:ascii="Arial" w:hAnsi="Arial" w:cs="Arial"/>
                <w:b/>
                <w:i/>
                <w:sz w:val="20"/>
              </w:rPr>
            </w:pPr>
            <w:r w:rsidRPr="00FC0787">
              <w:rPr>
                <w:rFonts w:ascii="Arial" w:hAnsi="Arial" w:cs="Arial"/>
                <w:b/>
                <w:i/>
                <w:sz w:val="20"/>
              </w:rPr>
              <w:t>1. Lựa chọn cách xác định trị giá hải quan</w:t>
            </w:r>
          </w:p>
          <w:p w:rsidR="00AC15FA" w:rsidRPr="00FC0787" w:rsidP="00D53934">
            <w:pPr>
              <w:spacing w:before="120"/>
              <w:rPr>
                <w:rFonts w:ascii="Arial" w:hAnsi="Arial" w:cs="Arial"/>
                <w:b/>
                <w:i/>
                <w:sz w:val="20"/>
              </w:rPr>
            </w:pPr>
            <w:r w:rsidRPr="00FC0787">
              <w:rPr>
                <w:rFonts w:ascii="Arial" w:hAnsi="Arial" w:cs="Arial"/>
                <w:b/>
                <w:i/>
                <w:sz w:val="20"/>
              </w:rPr>
              <w:t>2. Giải trình:</w:t>
            </w:r>
          </w:p>
          <w:p w:rsidR="00AC15FA" w:rsidRPr="00FC0787" w:rsidP="00D53934">
            <w:pPr>
              <w:spacing w:before="120"/>
              <w:rPr>
                <w:rFonts w:ascii="Arial" w:hAnsi="Arial" w:cs="Arial"/>
                <w:b/>
                <w:i/>
                <w:sz w:val="20"/>
              </w:rPr>
            </w:pPr>
            <w:r w:rsidRPr="00FC0787">
              <w:rPr>
                <w:rFonts w:ascii="Arial" w:hAnsi="Arial" w:cs="Arial"/>
                <w:b/>
                <w:i/>
                <w:sz w:val="20"/>
              </w:rPr>
              <w:t>3. Trị giá hải quan nguyên tệ của hàng hóa nhập khẩu cần xác định trị gi</w:t>
            </w:r>
            <w:r w:rsidRPr="00FC0787" w:rsidR="002318A3">
              <w:rPr>
                <w:rFonts w:ascii="Arial" w:hAnsi="Arial" w:cs="Arial"/>
                <w:b/>
                <w:i/>
                <w:sz w:val="20"/>
              </w:rPr>
              <w:t>á</w:t>
            </w:r>
            <w:r w:rsidRPr="00FC0787">
              <w:rPr>
                <w:rFonts w:ascii="Arial" w:hAnsi="Arial" w:cs="Arial"/>
                <w:b/>
                <w:i/>
                <w:sz w:val="20"/>
              </w:rPr>
              <w:t xml:space="preserve"> hải quan:</w:t>
            </w:r>
          </w:p>
          <w:p w:rsidR="006B4AF9" w:rsidRPr="00FC0787" w:rsidP="00D53934">
            <w:pPr>
              <w:spacing w:before="120"/>
              <w:rPr>
                <w:rFonts w:ascii="Arial" w:hAnsi="Arial" w:cs="Arial"/>
                <w:b/>
                <w:i/>
                <w:sz w:val="20"/>
              </w:rPr>
            </w:pPr>
            <w:r w:rsidRPr="00FC0787" w:rsidR="00AC15FA">
              <w:rPr>
                <w:rFonts w:ascii="Arial" w:hAnsi="Arial" w:cs="Arial"/>
                <w:b/>
                <w:i/>
                <w:sz w:val="20"/>
              </w:rPr>
              <w:t>4. Trị gi</w:t>
            </w:r>
            <w:r w:rsidRPr="00FC0787">
              <w:rPr>
                <w:rFonts w:ascii="Arial" w:hAnsi="Arial" w:cs="Arial"/>
                <w:b/>
                <w:i/>
                <w:sz w:val="20"/>
              </w:rPr>
              <w:t>á</w:t>
            </w:r>
            <w:r w:rsidRPr="00FC0787" w:rsidR="00AC15FA">
              <w:rPr>
                <w:rFonts w:ascii="Arial" w:hAnsi="Arial" w:cs="Arial"/>
                <w:b/>
                <w:i/>
                <w:sz w:val="20"/>
              </w:rPr>
              <w:t xml:space="preserve"> hải quan bằng đồng Việt Nam </w:t>
            </w:r>
            <w:r w:rsidRPr="00FC0787" w:rsidR="00391278">
              <w:rPr>
                <w:rFonts w:ascii="Arial" w:hAnsi="Arial" w:cs="Arial"/>
                <w:b/>
                <w:i/>
                <w:sz w:val="20"/>
              </w:rPr>
              <w:t xml:space="preserve">= </w:t>
            </w:r>
            <w:r w:rsidRPr="00FC0787" w:rsidR="00AC15FA">
              <w:rPr>
                <w:rFonts w:ascii="Arial" w:hAnsi="Arial" w:cs="Arial"/>
                <w:b/>
                <w:i/>
                <w:sz w:val="20"/>
              </w:rPr>
              <w:t>(3)</w:t>
            </w:r>
            <w:r w:rsidRPr="00FC0787">
              <w:rPr>
                <w:rFonts w:ascii="Arial" w:hAnsi="Arial" w:cs="Arial"/>
                <w:b/>
                <w:i/>
                <w:sz w:val="20"/>
              </w:rPr>
              <w:t xml:space="preserve"> </w:t>
            </w:r>
            <w:r w:rsidRPr="00FC0787" w:rsidR="00AC15FA">
              <w:rPr>
                <w:rFonts w:ascii="Arial" w:hAnsi="Arial" w:cs="Arial"/>
                <w:b/>
                <w:i/>
                <w:sz w:val="20"/>
              </w:rPr>
              <w:t>x</w:t>
            </w:r>
            <w:r w:rsidRPr="00FC0787">
              <w:rPr>
                <w:rFonts w:ascii="Arial" w:hAnsi="Arial" w:cs="Arial"/>
                <w:b/>
                <w:i/>
                <w:sz w:val="20"/>
              </w:rPr>
              <w:t xml:space="preserve"> </w:t>
            </w:r>
            <w:r w:rsidRPr="00FC0787" w:rsidR="00AC15FA">
              <w:rPr>
                <w:rFonts w:ascii="Arial" w:hAnsi="Arial" w:cs="Arial"/>
                <w:b/>
                <w:i/>
                <w:sz w:val="20"/>
              </w:rPr>
              <w:t>tỷ</w:t>
            </w:r>
            <w:r w:rsidRPr="00FC0787">
              <w:rPr>
                <w:rFonts w:ascii="Arial" w:hAnsi="Arial" w:cs="Arial"/>
                <w:b/>
                <w:i/>
                <w:sz w:val="20"/>
              </w:rPr>
              <w:t xml:space="preserve"> </w:t>
            </w:r>
            <w:r w:rsidRPr="00FC0787" w:rsidR="00AC15FA">
              <w:rPr>
                <w:rFonts w:ascii="Arial" w:hAnsi="Arial" w:cs="Arial"/>
                <w:b/>
                <w:i/>
                <w:sz w:val="20"/>
              </w:rPr>
              <w:t xml:space="preserve">giá </w:t>
            </w:r>
          </w:p>
          <w:p w:rsidR="00AC15FA" w:rsidRPr="00FC0787" w:rsidP="00D53934">
            <w:pPr>
              <w:spacing w:before="120"/>
              <w:rPr>
                <w:rFonts w:ascii="Arial" w:hAnsi="Arial" w:cs="Arial"/>
                <w:b/>
                <w:sz w:val="20"/>
              </w:rPr>
            </w:pPr>
            <w:r w:rsidRPr="00FC0787">
              <w:rPr>
                <w:rFonts w:ascii="Arial" w:hAnsi="Arial" w:cs="Arial"/>
                <w:b/>
                <w:sz w:val="20"/>
              </w:rPr>
              <w:t>Các chứng từ đ</w:t>
            </w:r>
            <w:r w:rsidRPr="00FC0787" w:rsidR="006B4AF9">
              <w:rPr>
                <w:rFonts w:ascii="Arial" w:hAnsi="Arial" w:cs="Arial"/>
                <w:b/>
                <w:sz w:val="20"/>
              </w:rPr>
              <w:t>ã</w:t>
            </w:r>
            <w:r w:rsidRPr="00FC0787">
              <w:rPr>
                <w:rFonts w:ascii="Arial" w:hAnsi="Arial" w:cs="Arial"/>
                <w:b/>
                <w:sz w:val="20"/>
              </w:rPr>
              <w:t xml:space="preserve"> sử dụng đính kèm:</w:t>
            </w:r>
          </w:p>
          <w:p w:rsidR="0007161C" w:rsidRPr="00FC0787" w:rsidP="00D53934">
            <w:pPr>
              <w:spacing w:before="120"/>
              <w:rPr>
                <w:rFonts w:ascii="Arial" w:hAnsi="Arial" w:cs="Arial"/>
                <w:sz w:val="20"/>
              </w:rPr>
            </w:pP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3293" w:type="dxa"/>
            <w:vMerge w:val="restart"/>
          </w:tcPr>
          <w:p w:rsidR="00CC7CF5" w:rsidRPr="00FC0787" w:rsidP="00D53934">
            <w:pPr>
              <w:spacing w:before="120"/>
              <w:rPr>
                <w:rFonts w:ascii="Arial" w:hAnsi="Arial" w:cs="Arial"/>
                <w:b/>
                <w:sz w:val="20"/>
              </w:rPr>
            </w:pPr>
            <w:r w:rsidRPr="00FC0787">
              <w:rPr>
                <w:rFonts w:ascii="Arial" w:hAnsi="Arial" w:cs="Arial"/>
                <w:b/>
                <w:sz w:val="20"/>
              </w:rPr>
              <w:t xml:space="preserve">V. Tôi xin cam đoan và chịu trách nhiệm trước </w:t>
            </w:r>
            <w:r w:rsidRPr="00FC0787" w:rsidR="000E6213">
              <w:rPr>
                <w:rFonts w:ascii="Arial" w:hAnsi="Arial" w:cs="Arial"/>
                <w:b/>
                <w:sz w:val="20"/>
              </w:rPr>
              <w:t>pháp</w:t>
            </w:r>
            <w:r w:rsidRPr="00FC0787">
              <w:rPr>
                <w:rFonts w:ascii="Arial" w:hAnsi="Arial" w:cs="Arial"/>
                <w:b/>
                <w:sz w:val="20"/>
              </w:rPr>
              <w:t xml:space="preserve"> </w:t>
            </w:r>
            <w:r w:rsidRPr="00FC0787" w:rsidR="00012461">
              <w:rPr>
                <w:rFonts w:ascii="Arial" w:hAnsi="Arial" w:cs="Arial"/>
                <w:b/>
                <w:sz w:val="20"/>
              </w:rPr>
              <w:t xml:space="preserve">luật </w:t>
            </w:r>
            <w:r w:rsidRPr="00FC0787">
              <w:rPr>
                <w:rFonts w:ascii="Arial" w:hAnsi="Arial" w:cs="Arial"/>
                <w:b/>
                <w:sz w:val="20"/>
              </w:rPr>
              <w:t>về những nội dung khai báo trên tờ khai này.</w:t>
            </w:r>
          </w:p>
          <w:p w:rsidR="00CC7CF5" w:rsidRPr="00FC0787" w:rsidP="00D53934">
            <w:pPr>
              <w:spacing w:before="120"/>
              <w:jc w:val="center"/>
              <w:rPr>
                <w:rFonts w:ascii="Arial" w:hAnsi="Arial" w:cs="Arial"/>
                <w:i/>
                <w:sz w:val="20"/>
              </w:rPr>
            </w:pPr>
            <w:r w:rsidRPr="00FC0787">
              <w:rPr>
                <w:rFonts w:ascii="Arial" w:hAnsi="Arial" w:cs="Arial"/>
                <w:i/>
                <w:sz w:val="20"/>
              </w:rPr>
              <w:t>Ngày ….. tháng …. năm …..</w:t>
            </w:r>
          </w:p>
          <w:p w:rsidR="00CC7CF5" w:rsidRPr="00FC0787" w:rsidP="00D53934">
            <w:pPr>
              <w:spacing w:before="120"/>
              <w:jc w:val="center"/>
              <w:rPr>
                <w:rFonts w:ascii="Arial" w:hAnsi="Arial" w:cs="Arial"/>
                <w:sz w:val="20"/>
              </w:rPr>
            </w:pPr>
          </w:p>
          <w:p w:rsidR="00CC7CF5" w:rsidRPr="00FC0787" w:rsidP="00D53934">
            <w:pPr>
              <w:spacing w:before="120"/>
              <w:jc w:val="center"/>
              <w:rPr>
                <w:rFonts w:ascii="Arial" w:hAnsi="Arial" w:cs="Arial"/>
                <w:sz w:val="20"/>
              </w:rPr>
            </w:pPr>
          </w:p>
          <w:p w:rsidR="00CC7CF5" w:rsidRPr="00FC0787" w:rsidP="00D53934">
            <w:pPr>
              <w:spacing w:before="120"/>
              <w:jc w:val="center"/>
              <w:rPr>
                <w:rFonts w:ascii="Arial" w:hAnsi="Arial" w:cs="Arial"/>
                <w:sz w:val="20"/>
              </w:rPr>
            </w:pPr>
          </w:p>
          <w:p w:rsidR="00CC7CF5" w:rsidRPr="00FC0787" w:rsidP="00D53934">
            <w:pPr>
              <w:spacing w:before="120"/>
              <w:jc w:val="center"/>
              <w:rPr>
                <w:rFonts w:ascii="Arial" w:hAnsi="Arial" w:cs="Arial"/>
                <w:sz w:val="20"/>
              </w:rPr>
            </w:pPr>
            <w:r w:rsidRPr="00FC0787">
              <w:rPr>
                <w:rFonts w:ascii="Arial" w:hAnsi="Arial" w:cs="Arial"/>
                <w:sz w:val="20"/>
              </w:rPr>
              <w:t>(Người khai hải quan ghi rõ họ tên, chức danh, đóng dấu)</w:t>
            </w:r>
          </w:p>
        </w:tc>
        <w:tc>
          <w:tcPr>
            <w:tcW w:w="5563" w:type="dxa"/>
          </w:tcPr>
          <w:p w:rsidR="00CC7CF5" w:rsidRPr="00FC0787" w:rsidP="00D53934">
            <w:pPr>
              <w:spacing w:before="120"/>
              <w:jc w:val="center"/>
              <w:rPr>
                <w:rFonts w:ascii="Arial" w:hAnsi="Arial" w:cs="Arial"/>
                <w:b/>
                <w:sz w:val="20"/>
              </w:rPr>
            </w:pPr>
            <w:r w:rsidRPr="00FC0787">
              <w:rPr>
                <w:rFonts w:ascii="Arial" w:hAnsi="Arial" w:cs="Arial"/>
                <w:b/>
                <w:sz w:val="20"/>
              </w:rPr>
              <w:t>PHẦN DÀNH RIÊNG CHO CÔNG CHỨC HẢI QUAN</w:t>
            </w:r>
          </w:p>
        </w:tc>
      </w:tr>
      <w:tr w:rsidTr="00D5393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3293" w:type="dxa"/>
            <w:vMerge/>
          </w:tcPr>
          <w:p w:rsidR="00CC7CF5" w:rsidRPr="00FC0787" w:rsidP="00D53934">
            <w:pPr>
              <w:spacing w:before="120"/>
              <w:rPr>
                <w:rFonts w:ascii="Arial" w:hAnsi="Arial" w:cs="Arial"/>
                <w:b/>
                <w:sz w:val="20"/>
              </w:rPr>
            </w:pPr>
          </w:p>
        </w:tc>
        <w:tc>
          <w:tcPr>
            <w:tcW w:w="2781" w:type="dxa"/>
          </w:tcPr>
          <w:p w:rsidR="00CC7CF5" w:rsidRPr="00FC0787" w:rsidP="00D53934">
            <w:pPr>
              <w:spacing w:before="120"/>
              <w:rPr>
                <w:rFonts w:ascii="Arial" w:hAnsi="Arial" w:cs="Arial"/>
                <w:b/>
                <w:sz w:val="20"/>
              </w:rPr>
            </w:pPr>
            <w:r w:rsidRPr="00FC0787">
              <w:rPr>
                <w:rFonts w:ascii="Arial" w:hAnsi="Arial" w:cs="Arial"/>
                <w:b/>
                <w:sz w:val="20"/>
              </w:rPr>
              <w:t>VI. Ghi chép của công chức hải quan tiếp nhận tờ khai</w:t>
            </w:r>
          </w:p>
          <w:p w:rsidR="00CC7CF5" w:rsidRPr="00FC0787" w:rsidP="00D53934">
            <w:pPr>
              <w:spacing w:before="120"/>
              <w:rPr>
                <w:rFonts w:ascii="Arial" w:hAnsi="Arial" w:cs="Arial"/>
                <w:b/>
                <w:sz w:val="20"/>
              </w:rPr>
            </w:pPr>
          </w:p>
          <w:p w:rsidR="00CC7CF5" w:rsidRPr="00FC0787" w:rsidP="00D53934">
            <w:pPr>
              <w:spacing w:before="120"/>
              <w:rPr>
                <w:rFonts w:ascii="Arial" w:hAnsi="Arial" w:cs="Arial"/>
                <w:b/>
                <w:sz w:val="20"/>
              </w:rPr>
            </w:pPr>
          </w:p>
          <w:p w:rsidR="004D476B" w:rsidRPr="00FC0787" w:rsidP="00D53934">
            <w:pPr>
              <w:spacing w:before="120"/>
              <w:jc w:val="center"/>
              <w:rPr>
                <w:rFonts w:ascii="Arial" w:hAnsi="Arial" w:cs="Arial"/>
                <w:sz w:val="20"/>
              </w:rPr>
            </w:pPr>
          </w:p>
          <w:p w:rsidR="004D476B" w:rsidRPr="00FC0787" w:rsidP="00D53934">
            <w:pPr>
              <w:spacing w:before="120"/>
              <w:jc w:val="center"/>
              <w:rPr>
                <w:rFonts w:ascii="Arial" w:hAnsi="Arial" w:cs="Arial"/>
                <w:sz w:val="20"/>
              </w:rPr>
            </w:pPr>
          </w:p>
          <w:p w:rsidR="00CC7CF5" w:rsidRPr="00FC0787" w:rsidP="00D53934">
            <w:pPr>
              <w:spacing w:before="120"/>
              <w:jc w:val="center"/>
              <w:rPr>
                <w:rFonts w:ascii="Arial" w:hAnsi="Arial" w:cs="Arial"/>
                <w:sz w:val="20"/>
              </w:rPr>
            </w:pPr>
            <w:r w:rsidRPr="00FC0787">
              <w:rPr>
                <w:rFonts w:ascii="Arial" w:hAnsi="Arial" w:cs="Arial"/>
                <w:sz w:val="20"/>
              </w:rPr>
              <w:t>(Ký, ghi rõ họ tên)</w:t>
            </w:r>
          </w:p>
        </w:tc>
        <w:tc>
          <w:tcPr>
            <w:tcW w:w="2782" w:type="dxa"/>
          </w:tcPr>
          <w:p w:rsidR="00CC7CF5" w:rsidRPr="00FC0787" w:rsidP="00D53934">
            <w:pPr>
              <w:spacing w:before="120"/>
              <w:rPr>
                <w:rFonts w:ascii="Arial" w:hAnsi="Arial" w:cs="Arial"/>
                <w:b/>
                <w:sz w:val="20"/>
              </w:rPr>
            </w:pPr>
            <w:r w:rsidRPr="00FC0787">
              <w:rPr>
                <w:rFonts w:ascii="Arial" w:hAnsi="Arial" w:cs="Arial"/>
                <w:b/>
                <w:sz w:val="20"/>
              </w:rPr>
              <w:t>VII. Ghi chép của công chức hải quan kiểm tra, xác định trị giá hải quan</w:t>
            </w:r>
          </w:p>
          <w:p w:rsidR="00CC7CF5" w:rsidRPr="00FC0787" w:rsidP="00D53934">
            <w:pPr>
              <w:spacing w:before="120"/>
              <w:rPr>
                <w:rFonts w:ascii="Arial" w:hAnsi="Arial" w:cs="Arial"/>
                <w:b/>
                <w:sz w:val="20"/>
              </w:rPr>
            </w:pPr>
          </w:p>
          <w:p w:rsidR="00CC7CF5" w:rsidRPr="00FC0787" w:rsidP="00D53934">
            <w:pPr>
              <w:spacing w:before="120"/>
              <w:rPr>
                <w:rFonts w:ascii="Arial" w:hAnsi="Arial" w:cs="Arial"/>
                <w:b/>
                <w:sz w:val="20"/>
              </w:rPr>
            </w:pPr>
          </w:p>
          <w:p w:rsidR="004D476B" w:rsidRPr="00FC0787" w:rsidP="00D53934">
            <w:pPr>
              <w:spacing w:before="120"/>
              <w:jc w:val="center"/>
              <w:rPr>
                <w:rFonts w:ascii="Arial" w:hAnsi="Arial" w:cs="Arial"/>
                <w:sz w:val="20"/>
              </w:rPr>
            </w:pPr>
          </w:p>
          <w:p w:rsidR="004D476B" w:rsidRPr="00FC0787" w:rsidP="00D53934">
            <w:pPr>
              <w:spacing w:before="120"/>
              <w:jc w:val="center"/>
              <w:rPr>
                <w:rFonts w:ascii="Arial" w:hAnsi="Arial" w:cs="Arial"/>
                <w:sz w:val="20"/>
              </w:rPr>
            </w:pPr>
          </w:p>
          <w:p w:rsidR="00CC7CF5" w:rsidRPr="00FC0787" w:rsidP="00D53934">
            <w:pPr>
              <w:spacing w:before="120"/>
              <w:jc w:val="center"/>
              <w:rPr>
                <w:rFonts w:ascii="Arial" w:hAnsi="Arial" w:cs="Arial"/>
                <w:b/>
                <w:sz w:val="20"/>
              </w:rPr>
            </w:pPr>
            <w:r w:rsidRPr="00FC0787">
              <w:rPr>
                <w:rFonts w:ascii="Arial" w:hAnsi="Arial" w:cs="Arial"/>
                <w:sz w:val="20"/>
              </w:rPr>
              <w:t>(Ký, ghi rõ họ tên)</w:t>
            </w:r>
          </w:p>
        </w:tc>
      </w:tr>
    </w:tbl>
    <w:p w:rsidR="00CA3809" w:rsidRPr="00FC0787" w:rsidP="001A0720">
      <w:pPr>
        <w:spacing w:before="120"/>
        <w:rPr>
          <w:rFonts w:ascii="Arial" w:hAnsi="Arial" w:cs="Arial"/>
          <w:sz w:val="20"/>
        </w:rPr>
      </w:pPr>
    </w:p>
    <w:p w:rsidR="00EA79BB" w:rsidRPr="00FC0787" w:rsidP="001A0720">
      <w:pPr>
        <w:spacing w:before="120"/>
        <w:jc w:val="center"/>
        <w:rPr>
          <w:rFonts w:ascii="Arial" w:hAnsi="Arial" w:cs="Arial"/>
          <w:b/>
          <w:sz w:val="20"/>
        </w:rPr>
      </w:pPr>
      <w:r w:rsidRPr="00FC0787" w:rsidR="00012461">
        <w:rPr>
          <w:rFonts w:ascii="Arial" w:hAnsi="Arial" w:cs="Arial"/>
          <w:b/>
          <w:sz w:val="20"/>
        </w:rPr>
        <w:t>HƯỚNG DẪN</w:t>
      </w:r>
      <w:r w:rsidRPr="00FC0787">
        <w:rPr>
          <w:rFonts w:ascii="Arial" w:hAnsi="Arial" w:cs="Arial"/>
          <w:b/>
          <w:sz w:val="20"/>
        </w:rPr>
        <w:t xml:space="preserve"> KHAI BÁO</w:t>
      </w:r>
    </w:p>
    <w:p w:rsidR="004E0AF6" w:rsidRPr="00FC0787" w:rsidP="001A0720">
      <w:pPr>
        <w:spacing w:before="120"/>
        <w:rPr>
          <w:rFonts w:ascii="Arial" w:hAnsi="Arial" w:cs="Arial"/>
          <w:b/>
          <w:sz w:val="20"/>
        </w:rPr>
      </w:pPr>
      <w:r w:rsidRPr="00FC0787" w:rsidR="00012461">
        <w:rPr>
          <w:rFonts w:ascii="Arial" w:hAnsi="Arial" w:cs="Arial"/>
          <w:b/>
          <w:sz w:val="20"/>
        </w:rPr>
        <w:t>Hướng dẫn</w:t>
      </w:r>
      <w:r w:rsidRPr="00FC0787">
        <w:rPr>
          <w:rFonts w:ascii="Arial" w:hAnsi="Arial" w:cs="Arial"/>
          <w:b/>
          <w:sz w:val="20"/>
        </w:rPr>
        <w:t xml:space="preserve"> kha</w:t>
      </w:r>
      <w:r w:rsidRPr="00FC0787" w:rsidR="005F3EAF">
        <w:rPr>
          <w:rFonts w:ascii="Arial" w:hAnsi="Arial" w:cs="Arial"/>
          <w:b/>
          <w:sz w:val="20"/>
        </w:rPr>
        <w:t>i</w:t>
      </w:r>
      <w:r w:rsidRPr="00FC0787">
        <w:rPr>
          <w:rFonts w:ascii="Arial" w:hAnsi="Arial" w:cs="Arial"/>
          <w:b/>
          <w:sz w:val="20"/>
        </w:rPr>
        <w:t xml:space="preserve"> báo tờ khai trị giá </w:t>
      </w:r>
      <w:r w:rsidRPr="00FC0787" w:rsidR="005F3EAF">
        <w:rPr>
          <w:rFonts w:ascii="Arial" w:hAnsi="Arial" w:cs="Arial"/>
          <w:b/>
          <w:sz w:val="20"/>
        </w:rPr>
        <w:t>h</w:t>
      </w:r>
      <w:r w:rsidRPr="00FC0787">
        <w:rPr>
          <w:rFonts w:ascii="Arial" w:hAnsi="Arial" w:cs="Arial"/>
          <w:b/>
          <w:sz w:val="20"/>
        </w:rPr>
        <w:t>ải quan hàng hóa nhập khẩu.</w:t>
      </w:r>
    </w:p>
    <w:p w:rsidR="004E0AF6" w:rsidRPr="00FC0787" w:rsidP="001A0720">
      <w:pPr>
        <w:spacing w:before="120"/>
        <w:rPr>
          <w:rFonts w:ascii="Arial" w:hAnsi="Arial" w:cs="Arial"/>
          <w:sz w:val="20"/>
        </w:rPr>
      </w:pPr>
      <w:r w:rsidRPr="00FC0787" w:rsidR="005F3EAF">
        <w:rPr>
          <w:rFonts w:ascii="Arial" w:hAnsi="Arial" w:cs="Arial"/>
          <w:sz w:val="20"/>
        </w:rPr>
        <w:t xml:space="preserve">- </w:t>
      </w:r>
      <w:r w:rsidRPr="00FC0787">
        <w:rPr>
          <w:rFonts w:ascii="Arial" w:hAnsi="Arial" w:cs="Arial"/>
          <w:sz w:val="20"/>
        </w:rPr>
        <w:t>T</w:t>
      </w:r>
      <w:r w:rsidRPr="00FC0787" w:rsidR="005F3EAF">
        <w:rPr>
          <w:rFonts w:ascii="Arial" w:hAnsi="Arial" w:cs="Arial"/>
          <w:sz w:val="20"/>
        </w:rPr>
        <w:t>ờ</w:t>
      </w:r>
      <w:r w:rsidRPr="00FC0787">
        <w:rPr>
          <w:rFonts w:ascii="Arial" w:hAnsi="Arial" w:cs="Arial"/>
          <w:sz w:val="20"/>
        </w:rPr>
        <w:t xml:space="preserve"> khai trị giá hải quan được sử dụng để khai báo cho nhiều mặt hàng. Trường hợp số lượng mặt hàng </w:t>
      </w:r>
      <w:r w:rsidRPr="00FC0787" w:rsidR="005F3EAF">
        <w:rPr>
          <w:rFonts w:ascii="Arial" w:hAnsi="Arial" w:cs="Arial"/>
          <w:sz w:val="20"/>
        </w:rPr>
        <w:t>nhiều</w:t>
      </w:r>
      <w:r w:rsidRPr="00FC0787">
        <w:rPr>
          <w:rFonts w:ascii="Arial" w:hAnsi="Arial" w:cs="Arial"/>
          <w:sz w:val="20"/>
        </w:rPr>
        <w:t xml:space="preserve"> thì người khai hải quan có thể thêm dòng đ</w:t>
      </w:r>
      <w:r w:rsidRPr="00FC0787" w:rsidR="005F3EAF">
        <w:rPr>
          <w:rFonts w:ascii="Arial" w:hAnsi="Arial" w:cs="Arial"/>
          <w:sz w:val="20"/>
        </w:rPr>
        <w:t>ể</w:t>
      </w:r>
      <w:r w:rsidRPr="00FC0787">
        <w:rPr>
          <w:rFonts w:ascii="Arial" w:hAnsi="Arial" w:cs="Arial"/>
          <w:sz w:val="20"/>
        </w:rPr>
        <w:t xml:space="preserve"> kéo dài sang các trang tiếp theo.</w:t>
      </w:r>
    </w:p>
    <w:p w:rsidR="004E0AF6" w:rsidRPr="00FC0787" w:rsidP="001A0720">
      <w:pPr>
        <w:spacing w:before="120"/>
        <w:rPr>
          <w:rFonts w:ascii="Arial" w:hAnsi="Arial" w:cs="Arial"/>
          <w:sz w:val="20"/>
        </w:rPr>
      </w:pPr>
      <w:r w:rsidRPr="00FC0787" w:rsidR="005F3EAF">
        <w:rPr>
          <w:rFonts w:ascii="Arial" w:hAnsi="Arial" w:cs="Arial"/>
          <w:sz w:val="20"/>
        </w:rPr>
        <w:t xml:space="preserve">- </w:t>
      </w:r>
      <w:r w:rsidRPr="00FC0787">
        <w:rPr>
          <w:rFonts w:ascii="Arial" w:hAnsi="Arial" w:cs="Arial"/>
          <w:sz w:val="20"/>
        </w:rPr>
        <w:t>Trên cơ sở mẫu khai báo, người khai hải quan c</w:t>
      </w:r>
      <w:r w:rsidRPr="00FC0787" w:rsidR="005F3EAF">
        <w:rPr>
          <w:rFonts w:ascii="Arial" w:hAnsi="Arial" w:cs="Arial"/>
          <w:sz w:val="20"/>
        </w:rPr>
        <w:t>ó</w:t>
      </w:r>
      <w:r w:rsidRPr="00FC0787">
        <w:rPr>
          <w:rFonts w:ascii="Arial" w:hAnsi="Arial" w:cs="Arial"/>
          <w:sz w:val="20"/>
        </w:rPr>
        <w:t xml:space="preserve"> thể tự thiết kế thêm các tiêu chí cho phù hợp với hồ sơ nhập khẩu nhưng phải đảm b</w:t>
      </w:r>
      <w:r w:rsidRPr="00FC0787" w:rsidR="005F3EAF">
        <w:rPr>
          <w:rFonts w:ascii="Arial" w:hAnsi="Arial" w:cs="Arial"/>
          <w:sz w:val="20"/>
        </w:rPr>
        <w:t>ả</w:t>
      </w:r>
      <w:r w:rsidRPr="00FC0787">
        <w:rPr>
          <w:rFonts w:ascii="Arial" w:hAnsi="Arial" w:cs="Arial"/>
          <w:sz w:val="20"/>
        </w:rPr>
        <w:t xml:space="preserve">o đầy đủ các </w:t>
      </w:r>
      <w:r w:rsidRPr="00FC0787" w:rsidR="005F3EAF">
        <w:rPr>
          <w:rFonts w:ascii="Arial" w:hAnsi="Arial" w:cs="Arial"/>
          <w:sz w:val="20"/>
        </w:rPr>
        <w:t xml:space="preserve">nội </w:t>
      </w:r>
      <w:r w:rsidRPr="00FC0787">
        <w:rPr>
          <w:rFonts w:ascii="Arial" w:hAnsi="Arial" w:cs="Arial"/>
          <w:sz w:val="20"/>
        </w:rPr>
        <w:t xml:space="preserve">dung được </w:t>
      </w:r>
      <w:r w:rsidRPr="00FC0787" w:rsidR="00012461">
        <w:rPr>
          <w:rFonts w:ascii="Arial" w:hAnsi="Arial" w:cs="Arial"/>
          <w:sz w:val="20"/>
        </w:rPr>
        <w:t>quy định</w:t>
      </w:r>
      <w:r w:rsidRPr="00FC0787">
        <w:rPr>
          <w:rFonts w:ascii="Arial" w:hAnsi="Arial" w:cs="Arial"/>
          <w:sz w:val="20"/>
        </w:rPr>
        <w:t xml:space="preserve"> </w:t>
      </w:r>
      <w:r w:rsidRPr="00FC0787" w:rsidR="005777BB">
        <w:rPr>
          <w:rFonts w:ascii="Arial" w:hAnsi="Arial" w:cs="Arial"/>
          <w:sz w:val="20"/>
        </w:rPr>
        <w:t>trong</w:t>
      </w:r>
      <w:r w:rsidRPr="00FC0787">
        <w:rPr>
          <w:rFonts w:ascii="Arial" w:hAnsi="Arial" w:cs="Arial"/>
          <w:sz w:val="20"/>
        </w:rPr>
        <w:t xml:space="preserve"> mẫu khai báo trị giá hải quan đó.</w:t>
      </w:r>
    </w:p>
    <w:p w:rsidR="004E0AF6" w:rsidRPr="00FC0787" w:rsidP="001A0720">
      <w:pPr>
        <w:spacing w:before="120"/>
        <w:rPr>
          <w:rFonts w:ascii="Arial" w:hAnsi="Arial" w:cs="Arial"/>
          <w:sz w:val="20"/>
        </w:rPr>
      </w:pPr>
      <w:r w:rsidRPr="00FC0787" w:rsidR="005F3EAF">
        <w:rPr>
          <w:rFonts w:ascii="Arial" w:hAnsi="Arial" w:cs="Arial"/>
          <w:sz w:val="20"/>
        </w:rPr>
        <w:t xml:space="preserve">- </w:t>
      </w:r>
      <w:r w:rsidRPr="00FC0787">
        <w:rPr>
          <w:rFonts w:ascii="Arial" w:hAnsi="Arial" w:cs="Arial"/>
          <w:sz w:val="20"/>
        </w:rPr>
        <w:t>Phần khai b</w:t>
      </w:r>
      <w:r w:rsidRPr="00FC0787" w:rsidR="005F3EAF">
        <w:rPr>
          <w:rFonts w:ascii="Arial" w:hAnsi="Arial" w:cs="Arial"/>
          <w:sz w:val="20"/>
        </w:rPr>
        <w:t>á</w:t>
      </w:r>
      <w:r w:rsidRPr="00FC0787">
        <w:rPr>
          <w:rFonts w:ascii="Arial" w:hAnsi="Arial" w:cs="Arial"/>
          <w:sz w:val="20"/>
        </w:rPr>
        <w:t>o trên tờ khai:</w:t>
      </w:r>
    </w:p>
    <w:p w:rsidR="004E0AF6" w:rsidRPr="00FC0787" w:rsidP="001A0720">
      <w:pPr>
        <w:spacing w:before="120"/>
        <w:jc w:val="center"/>
        <w:rPr>
          <w:rFonts w:ascii="Arial" w:hAnsi="Arial" w:cs="Arial"/>
          <w:b/>
          <w:sz w:val="20"/>
        </w:rPr>
      </w:pPr>
      <w:r w:rsidRPr="00FC0787" w:rsidR="005F3EAF">
        <w:rPr>
          <w:rFonts w:ascii="Arial" w:hAnsi="Arial" w:cs="Arial"/>
          <w:b/>
          <w:sz w:val="20"/>
        </w:rPr>
        <w:t>PHẦN KHAI BÁO CỦA NGƯỜI KHAI HẢI QUAN</w:t>
      </w:r>
    </w:p>
    <w:tbl>
      <w:tblPr>
        <w:tblStyle w:val="TableNormal"/>
        <w:tblW w:w="0" w:type="dxa"/>
        <w:tblInd w:w="5" w:type="dxa"/>
        <w:tblCellMar>
          <w:left w:w="0" w:type="dxa"/>
          <w:right w:w="0" w:type="dxa"/>
        </w:tblCellMar>
        <w:tblLook w:val="0000"/>
      </w:tblPr>
      <w:tblGrid>
        <w:gridCol w:w="1770"/>
        <w:gridCol w:w="6956"/>
      </w:tblGrid>
      <w:tr>
        <w:tblPrEx>
          <w:tblW w:w="0" w:type="dxa"/>
          <w:tblInd w:w="5" w:type="dxa"/>
          <w:tblCellMar>
            <w:left w:w="0" w:type="dxa"/>
            <w:right w:w="0" w:type="dxa"/>
          </w:tblCellMar>
          <w:tblLook w:val="0000"/>
        </w:tblPrEx>
        <w:tc>
          <w:tcPr>
            <w:tcW w:w="1762" w:type="dxa"/>
            <w:tcBorders>
              <w:top w:val="single" w:sz="4" w:space="0" w:color="auto"/>
              <w:left w:val="single" w:sz="4" w:space="0" w:color="auto"/>
              <w:bottom w:val="nil"/>
              <w:right w:val="nil"/>
            </w:tcBorders>
            <w:shd w:val="clear" w:color="auto" w:fill="FFFFFF"/>
          </w:tcPr>
          <w:p w:rsidR="004E0AF6" w:rsidRPr="00FC0787" w:rsidP="001A0720">
            <w:pPr>
              <w:spacing w:before="120"/>
              <w:rPr>
                <w:rFonts w:ascii="Arial" w:hAnsi="Arial" w:cs="Arial"/>
                <w:b/>
                <w:i/>
                <w:sz w:val="20"/>
              </w:rPr>
            </w:pPr>
            <w:r w:rsidRPr="00FC0787">
              <w:rPr>
                <w:rFonts w:ascii="Arial" w:hAnsi="Arial" w:cs="Arial"/>
                <w:b/>
                <w:i/>
                <w:sz w:val="20"/>
              </w:rPr>
              <w:t xml:space="preserve">Trang số ... </w:t>
            </w:r>
            <w:r w:rsidRPr="00FC0787" w:rsidR="000E6213">
              <w:rPr>
                <w:rFonts w:ascii="Arial" w:hAnsi="Arial" w:cs="Arial"/>
                <w:b/>
                <w:i/>
                <w:sz w:val="20"/>
              </w:rPr>
              <w:t>/</w:t>
            </w:r>
            <w:r w:rsidRPr="00FC0787">
              <w:rPr>
                <w:rFonts w:ascii="Arial" w:hAnsi="Arial" w:cs="Arial"/>
                <w:b/>
                <w:i/>
                <w:sz w:val="20"/>
              </w:rPr>
              <w:t>...t</w:t>
            </w:r>
            <w:r w:rsidRPr="00FC0787" w:rsidR="00311BBB">
              <w:rPr>
                <w:rFonts w:ascii="Arial" w:hAnsi="Arial" w:cs="Arial"/>
                <w:b/>
                <w:i/>
                <w:sz w:val="20"/>
                <w:lang w:val="fr-FR"/>
              </w:rPr>
              <w:t>ổ</w:t>
            </w:r>
            <w:r w:rsidRPr="00FC0787">
              <w:rPr>
                <w:rFonts w:ascii="Arial" w:hAnsi="Arial" w:cs="Arial"/>
                <w:b/>
                <w:i/>
                <w:sz w:val="20"/>
              </w:rPr>
              <w:t>ng số trang</w:t>
            </w:r>
          </w:p>
        </w:tc>
        <w:tc>
          <w:tcPr>
            <w:tcW w:w="6906" w:type="dxa"/>
            <w:tcBorders>
              <w:top w:val="single" w:sz="4" w:space="0" w:color="auto"/>
              <w:left w:val="single" w:sz="4" w:space="0" w:color="auto"/>
              <w:bottom w:val="nil"/>
              <w:right w:val="single" w:sz="4" w:space="0" w:color="auto"/>
            </w:tcBorders>
            <w:shd w:val="clear" w:color="auto" w:fill="FFFFFF"/>
          </w:tcPr>
          <w:p w:rsidR="004E0AF6" w:rsidRPr="00FC0787" w:rsidP="001A0720">
            <w:pPr>
              <w:spacing w:before="120"/>
              <w:rPr>
                <w:rFonts w:ascii="Arial" w:hAnsi="Arial" w:cs="Arial"/>
                <w:sz w:val="20"/>
              </w:rPr>
            </w:pPr>
            <w:r w:rsidRPr="00FC0787">
              <w:rPr>
                <w:rFonts w:ascii="Arial" w:hAnsi="Arial" w:cs="Arial"/>
                <w:sz w:val="20"/>
              </w:rPr>
              <w:t>Ghi số thứ tự từng trang tờ khai trị giá hải quan</w:t>
            </w:r>
            <w:r w:rsidRPr="00FC0787" w:rsidR="000E6213">
              <w:rPr>
                <w:rFonts w:ascii="Arial" w:hAnsi="Arial" w:cs="Arial"/>
                <w:sz w:val="20"/>
              </w:rPr>
              <w:t>/</w:t>
            </w:r>
            <w:r w:rsidRPr="00FC0787">
              <w:rPr>
                <w:rFonts w:ascii="Arial" w:hAnsi="Arial" w:cs="Arial"/>
                <w:sz w:val="20"/>
              </w:rPr>
              <w:t xml:space="preserve"> tổng số trang tờ khai trị giá hải quan.</w:t>
            </w:r>
          </w:p>
          <w:p w:rsidR="004E0AF6" w:rsidRPr="00FC0787" w:rsidP="001A0720">
            <w:pPr>
              <w:spacing w:before="120"/>
              <w:rPr>
                <w:rFonts w:ascii="Arial" w:hAnsi="Arial" w:cs="Arial"/>
                <w:i/>
                <w:sz w:val="20"/>
              </w:rPr>
            </w:pPr>
            <w:r w:rsidRPr="00FC0787">
              <w:rPr>
                <w:rFonts w:ascii="Arial" w:hAnsi="Arial" w:cs="Arial"/>
                <w:i/>
                <w:sz w:val="20"/>
              </w:rPr>
              <w:t>Ví dụ: Lô hàng nhập khẩu c</w:t>
            </w:r>
            <w:r w:rsidRPr="00FC0787" w:rsidR="009F442D">
              <w:rPr>
                <w:rFonts w:ascii="Arial" w:hAnsi="Arial" w:cs="Arial"/>
                <w:i/>
                <w:sz w:val="20"/>
              </w:rPr>
              <w:t>ó</w:t>
            </w:r>
            <w:r w:rsidRPr="00FC0787">
              <w:rPr>
                <w:rFonts w:ascii="Arial" w:hAnsi="Arial" w:cs="Arial"/>
                <w:i/>
                <w:sz w:val="20"/>
              </w:rPr>
              <w:t xml:space="preserve"> 30 mặt hàng và khai báo trên 02 t</w:t>
            </w:r>
            <w:r w:rsidRPr="00FC0787" w:rsidR="009F442D">
              <w:rPr>
                <w:rFonts w:ascii="Arial" w:hAnsi="Arial" w:cs="Arial"/>
                <w:i/>
                <w:sz w:val="20"/>
              </w:rPr>
              <w:t>ờ</w:t>
            </w:r>
            <w:r w:rsidRPr="00FC0787">
              <w:rPr>
                <w:rFonts w:ascii="Arial" w:hAnsi="Arial" w:cs="Arial"/>
                <w:i/>
                <w:sz w:val="20"/>
              </w:rPr>
              <w:t xml:space="preserve"> khai trị gi</w:t>
            </w:r>
            <w:r w:rsidRPr="00FC0787" w:rsidR="009F442D">
              <w:rPr>
                <w:rFonts w:ascii="Arial" w:hAnsi="Arial" w:cs="Arial"/>
                <w:i/>
                <w:sz w:val="20"/>
              </w:rPr>
              <w:t>á</w:t>
            </w:r>
            <w:r w:rsidRPr="00FC0787">
              <w:rPr>
                <w:rFonts w:ascii="Arial" w:hAnsi="Arial" w:cs="Arial"/>
                <w:i/>
                <w:sz w:val="20"/>
              </w:rPr>
              <w:t xml:space="preserve"> </w:t>
            </w:r>
            <w:r w:rsidRPr="00FC0787" w:rsidR="00713641">
              <w:rPr>
                <w:rFonts w:ascii="Arial" w:hAnsi="Arial" w:cs="Arial"/>
                <w:i/>
                <w:sz w:val="20"/>
              </w:rPr>
              <w:t>hải quan</w:t>
            </w:r>
            <w:r w:rsidRPr="00FC0787">
              <w:rPr>
                <w:rFonts w:ascii="Arial" w:hAnsi="Arial" w:cs="Arial"/>
                <w:i/>
                <w:sz w:val="20"/>
              </w:rPr>
              <w:t>: Trên m</w:t>
            </w:r>
            <w:r w:rsidRPr="00FC0787" w:rsidR="009F442D">
              <w:rPr>
                <w:rFonts w:ascii="Arial" w:hAnsi="Arial" w:cs="Arial"/>
                <w:i/>
                <w:sz w:val="20"/>
              </w:rPr>
              <w:t>ặt</w:t>
            </w:r>
            <w:r w:rsidRPr="00FC0787">
              <w:rPr>
                <w:rFonts w:ascii="Arial" w:hAnsi="Arial" w:cs="Arial"/>
                <w:i/>
                <w:sz w:val="20"/>
              </w:rPr>
              <w:t xml:space="preserve"> tờ khai th</w:t>
            </w:r>
            <w:r w:rsidRPr="00FC0787" w:rsidR="009F442D">
              <w:rPr>
                <w:rFonts w:ascii="Arial" w:hAnsi="Arial" w:cs="Arial"/>
                <w:i/>
                <w:sz w:val="20"/>
              </w:rPr>
              <w:t>ể</w:t>
            </w:r>
            <w:r w:rsidRPr="00FC0787">
              <w:rPr>
                <w:rFonts w:ascii="Arial" w:hAnsi="Arial" w:cs="Arial"/>
                <w:i/>
                <w:sz w:val="20"/>
              </w:rPr>
              <w:t xml:space="preserve"> hiện: Trang s</w:t>
            </w:r>
            <w:r w:rsidRPr="00FC0787" w:rsidR="009F442D">
              <w:rPr>
                <w:rFonts w:ascii="Arial" w:hAnsi="Arial" w:cs="Arial"/>
                <w:i/>
                <w:sz w:val="20"/>
              </w:rPr>
              <w:t>ố</w:t>
            </w:r>
            <w:r w:rsidRPr="00FC0787">
              <w:rPr>
                <w:rFonts w:ascii="Arial" w:hAnsi="Arial" w:cs="Arial"/>
                <w:i/>
                <w:sz w:val="20"/>
              </w:rPr>
              <w:t xml:space="preserve"> </w:t>
            </w:r>
            <w:r w:rsidRPr="00FC0787" w:rsidR="009F442D">
              <w:rPr>
                <w:rFonts w:ascii="Arial" w:hAnsi="Arial" w:cs="Arial"/>
                <w:i/>
                <w:sz w:val="20"/>
              </w:rPr>
              <w:t>1</w:t>
            </w:r>
            <w:r w:rsidRPr="00FC0787" w:rsidR="000E6213">
              <w:rPr>
                <w:rFonts w:ascii="Arial" w:hAnsi="Arial" w:cs="Arial"/>
                <w:i/>
                <w:sz w:val="20"/>
              </w:rPr>
              <w:t>/</w:t>
            </w:r>
            <w:r w:rsidRPr="00FC0787">
              <w:rPr>
                <w:rFonts w:ascii="Arial" w:hAnsi="Arial" w:cs="Arial"/>
                <w:i/>
                <w:sz w:val="20"/>
              </w:rPr>
              <w:t xml:space="preserve"> 2 trang; trang s</w:t>
            </w:r>
            <w:r w:rsidRPr="00FC0787" w:rsidR="009F442D">
              <w:rPr>
                <w:rFonts w:ascii="Arial" w:hAnsi="Arial" w:cs="Arial"/>
                <w:i/>
                <w:sz w:val="20"/>
              </w:rPr>
              <w:t>ố</w:t>
            </w:r>
            <w:r w:rsidRPr="00FC0787">
              <w:rPr>
                <w:rFonts w:ascii="Arial" w:hAnsi="Arial" w:cs="Arial"/>
                <w:i/>
                <w:sz w:val="20"/>
              </w:rPr>
              <w:t xml:space="preserve"> 2</w:t>
            </w:r>
            <w:r w:rsidRPr="00FC0787" w:rsidR="000E6213">
              <w:rPr>
                <w:rFonts w:ascii="Arial" w:hAnsi="Arial" w:cs="Arial"/>
                <w:i/>
                <w:sz w:val="20"/>
              </w:rPr>
              <w:t>/</w:t>
            </w:r>
            <w:r w:rsidRPr="00FC0787">
              <w:rPr>
                <w:rFonts w:ascii="Arial" w:hAnsi="Arial" w:cs="Arial"/>
                <w:i/>
                <w:sz w:val="20"/>
              </w:rPr>
              <w:t xml:space="preserve"> 2 tran</w:t>
            </w:r>
            <w:r w:rsidRPr="00FC0787" w:rsidR="009F442D">
              <w:rPr>
                <w:rFonts w:ascii="Arial" w:hAnsi="Arial" w:cs="Arial"/>
                <w:i/>
                <w:sz w:val="20"/>
              </w:rPr>
              <w:t>g</w:t>
            </w:r>
            <w:r w:rsidRPr="00FC0787" w:rsidR="00B9064F">
              <w:rPr>
                <w:rFonts w:ascii="Arial" w:hAnsi="Arial" w:cs="Arial"/>
                <w:i/>
                <w:sz w:val="20"/>
              </w:rPr>
              <w:t>.</w:t>
            </w:r>
          </w:p>
        </w:tc>
      </w:tr>
      <w:tr>
        <w:tblPrEx>
          <w:tblW w:w="0" w:type="dxa"/>
          <w:tblInd w:w="5" w:type="dxa"/>
          <w:tblCellMar>
            <w:left w:w="0" w:type="dxa"/>
            <w:right w:w="0" w:type="dxa"/>
          </w:tblCellMar>
          <w:tblLook w:val="0000"/>
        </w:tblPrEx>
        <w:tc>
          <w:tcPr>
            <w:tcW w:w="1762" w:type="dxa"/>
            <w:tcBorders>
              <w:top w:val="single" w:sz="4" w:space="0" w:color="auto"/>
              <w:left w:val="single" w:sz="4" w:space="0" w:color="auto"/>
              <w:bottom w:val="nil"/>
              <w:right w:val="nil"/>
            </w:tcBorders>
            <w:shd w:val="clear" w:color="auto" w:fill="FFFFFF"/>
          </w:tcPr>
          <w:p w:rsidR="004E0AF6" w:rsidRPr="00FC0787" w:rsidP="001A0720">
            <w:pPr>
              <w:spacing w:before="120"/>
              <w:rPr>
                <w:rFonts w:ascii="Arial" w:hAnsi="Arial" w:cs="Arial"/>
                <w:b/>
                <w:sz w:val="20"/>
              </w:rPr>
            </w:pPr>
            <w:r w:rsidRPr="00FC0787">
              <w:rPr>
                <w:rFonts w:ascii="Arial" w:hAnsi="Arial" w:cs="Arial"/>
                <w:b/>
                <w:sz w:val="20"/>
              </w:rPr>
              <w:t>Tiêu thức số I</w:t>
            </w:r>
          </w:p>
        </w:tc>
        <w:tc>
          <w:tcPr>
            <w:tcW w:w="6906" w:type="dxa"/>
            <w:tcBorders>
              <w:top w:val="single" w:sz="4" w:space="0" w:color="auto"/>
              <w:left w:val="single" w:sz="4" w:space="0" w:color="auto"/>
              <w:bottom w:val="nil"/>
              <w:right w:val="single" w:sz="4" w:space="0" w:color="auto"/>
            </w:tcBorders>
            <w:shd w:val="clear" w:color="auto" w:fill="FFFFFF"/>
          </w:tcPr>
          <w:p w:rsidR="004E0AF6" w:rsidRPr="00FC0787" w:rsidP="001A0720">
            <w:pPr>
              <w:spacing w:before="120"/>
              <w:rPr>
                <w:rFonts w:ascii="Arial" w:hAnsi="Arial" w:cs="Arial"/>
                <w:sz w:val="20"/>
              </w:rPr>
            </w:pPr>
            <w:r w:rsidRPr="00FC0787">
              <w:rPr>
                <w:rFonts w:ascii="Arial" w:hAnsi="Arial" w:cs="Arial"/>
                <w:sz w:val="20"/>
              </w:rPr>
              <w:t>Người khai h</w:t>
            </w:r>
            <w:r w:rsidRPr="00FC0787" w:rsidR="00FB55DB">
              <w:rPr>
                <w:rFonts w:ascii="Arial" w:hAnsi="Arial" w:cs="Arial"/>
                <w:sz w:val="20"/>
              </w:rPr>
              <w:t>ả</w:t>
            </w:r>
            <w:r w:rsidRPr="00FC0787">
              <w:rPr>
                <w:rFonts w:ascii="Arial" w:hAnsi="Arial" w:cs="Arial"/>
                <w:sz w:val="20"/>
              </w:rPr>
              <w:t>i quan ghi r</w:t>
            </w:r>
            <w:r w:rsidRPr="00FC0787" w:rsidR="008A0240">
              <w:rPr>
                <w:rFonts w:ascii="Arial" w:hAnsi="Arial" w:cs="Arial"/>
                <w:sz w:val="20"/>
              </w:rPr>
              <w:t>õ</w:t>
            </w:r>
            <w:r w:rsidRPr="00FC0787">
              <w:rPr>
                <w:rFonts w:ascii="Arial" w:hAnsi="Arial" w:cs="Arial"/>
                <w:sz w:val="20"/>
              </w:rPr>
              <w:t xml:space="preserve"> </w:t>
            </w:r>
            <w:r w:rsidRPr="00FC0787" w:rsidR="008A0240">
              <w:rPr>
                <w:rFonts w:ascii="Arial" w:hAnsi="Arial" w:cs="Arial"/>
                <w:sz w:val="20"/>
              </w:rPr>
              <w:t>lý</w:t>
            </w:r>
            <w:r w:rsidRPr="00FC0787">
              <w:rPr>
                <w:rFonts w:ascii="Arial" w:hAnsi="Arial" w:cs="Arial"/>
                <w:sz w:val="20"/>
              </w:rPr>
              <w:t xml:space="preserve"> do tại sao không sử dụng phương </w:t>
            </w:r>
            <w:r w:rsidRPr="00FC0787" w:rsidR="000E6213">
              <w:rPr>
                <w:rFonts w:ascii="Arial" w:hAnsi="Arial" w:cs="Arial"/>
                <w:sz w:val="20"/>
              </w:rPr>
              <w:t>pháp</w:t>
            </w:r>
            <w:r w:rsidRPr="00FC0787">
              <w:rPr>
                <w:rFonts w:ascii="Arial" w:hAnsi="Arial" w:cs="Arial"/>
                <w:sz w:val="20"/>
              </w:rPr>
              <w:t xml:space="preserve"> </w:t>
            </w:r>
            <w:r w:rsidRPr="00FC0787" w:rsidR="008A0240">
              <w:rPr>
                <w:rFonts w:ascii="Arial" w:hAnsi="Arial" w:cs="Arial"/>
                <w:sz w:val="20"/>
              </w:rPr>
              <w:t xml:space="preserve">xác định </w:t>
            </w:r>
            <w:r w:rsidRPr="00FC0787" w:rsidR="00EA26ED">
              <w:rPr>
                <w:rFonts w:ascii="Arial" w:hAnsi="Arial" w:cs="Arial"/>
                <w:sz w:val="20"/>
              </w:rPr>
              <w:t xml:space="preserve">trị giá </w:t>
            </w:r>
            <w:r w:rsidRPr="00FC0787">
              <w:rPr>
                <w:rFonts w:ascii="Arial" w:hAnsi="Arial" w:cs="Arial"/>
                <w:sz w:val="20"/>
              </w:rPr>
              <w:t>trước đó.</w:t>
            </w:r>
          </w:p>
        </w:tc>
      </w:tr>
      <w:tr>
        <w:tblPrEx>
          <w:tblW w:w="0" w:type="dxa"/>
          <w:tblInd w:w="5" w:type="dxa"/>
          <w:tblCellMar>
            <w:left w:w="0" w:type="dxa"/>
            <w:right w:w="0" w:type="dxa"/>
          </w:tblCellMar>
          <w:tblLook w:val="0000"/>
        </w:tblPrEx>
        <w:tc>
          <w:tcPr>
            <w:tcW w:w="1762" w:type="dxa"/>
            <w:tcBorders>
              <w:top w:val="single" w:sz="4" w:space="0" w:color="auto"/>
              <w:left w:val="single" w:sz="4" w:space="0" w:color="auto"/>
              <w:bottom w:val="nil"/>
              <w:right w:val="nil"/>
            </w:tcBorders>
            <w:shd w:val="clear" w:color="auto" w:fill="FFFFFF"/>
          </w:tcPr>
          <w:p w:rsidR="004E0AF6" w:rsidRPr="00FC0787" w:rsidP="001A0720">
            <w:pPr>
              <w:spacing w:before="120"/>
              <w:rPr>
                <w:rFonts w:ascii="Arial" w:hAnsi="Arial" w:cs="Arial"/>
                <w:b/>
                <w:sz w:val="20"/>
                <w:lang w:val="en-US"/>
              </w:rPr>
            </w:pPr>
            <w:r w:rsidRPr="00FC0787">
              <w:rPr>
                <w:rFonts w:ascii="Arial" w:hAnsi="Arial" w:cs="Arial"/>
                <w:b/>
                <w:sz w:val="20"/>
              </w:rPr>
              <w:t>Tiêu thức số</w:t>
            </w:r>
            <w:r w:rsidRPr="00FC0787" w:rsidR="002A4758">
              <w:rPr>
                <w:rFonts w:ascii="Arial" w:hAnsi="Arial" w:cs="Arial"/>
                <w:b/>
                <w:sz w:val="20"/>
              </w:rPr>
              <w:t xml:space="preserve"> </w:t>
            </w:r>
            <w:r w:rsidRPr="00FC0787" w:rsidR="002A4758">
              <w:rPr>
                <w:rFonts w:ascii="Arial" w:hAnsi="Arial" w:cs="Arial"/>
                <w:b/>
                <w:sz w:val="20"/>
                <w:lang w:val="en-US"/>
              </w:rPr>
              <w:t>II</w:t>
            </w:r>
          </w:p>
        </w:tc>
        <w:tc>
          <w:tcPr>
            <w:tcW w:w="6906" w:type="dxa"/>
            <w:tcBorders>
              <w:top w:val="single" w:sz="4" w:space="0" w:color="auto"/>
              <w:left w:val="single" w:sz="4" w:space="0" w:color="auto"/>
              <w:bottom w:val="nil"/>
              <w:right w:val="single" w:sz="4" w:space="0" w:color="auto"/>
            </w:tcBorders>
            <w:shd w:val="clear" w:color="auto" w:fill="FFFFFF"/>
          </w:tcPr>
          <w:p w:rsidR="004E0AF6" w:rsidRPr="00FC0787" w:rsidP="001A0720">
            <w:pPr>
              <w:spacing w:before="120"/>
              <w:rPr>
                <w:rFonts w:ascii="Arial" w:hAnsi="Arial" w:cs="Arial"/>
                <w:sz w:val="20"/>
              </w:rPr>
            </w:pPr>
            <w:r w:rsidRPr="00FC0787" w:rsidR="000E1562">
              <w:rPr>
                <w:rFonts w:ascii="Arial" w:hAnsi="Arial" w:cs="Arial"/>
                <w:i/>
                <w:sz w:val="20"/>
              </w:rPr>
              <w:t xml:space="preserve">- </w:t>
            </w:r>
            <w:r w:rsidRPr="00FC0787">
              <w:rPr>
                <w:rFonts w:ascii="Arial" w:hAnsi="Arial" w:cs="Arial"/>
                <w:i/>
                <w:sz w:val="20"/>
              </w:rPr>
              <w:t>Tên hàng:</w:t>
            </w:r>
            <w:r w:rsidRPr="00FC0787">
              <w:rPr>
                <w:rFonts w:ascii="Arial" w:hAnsi="Arial" w:cs="Arial"/>
                <w:sz w:val="20"/>
              </w:rPr>
              <w:t xml:space="preserve"> Ghi rõ tên hàng, quy cách, ph</w:t>
            </w:r>
            <w:r w:rsidRPr="00FC0787" w:rsidR="000E1562">
              <w:rPr>
                <w:rFonts w:ascii="Arial" w:hAnsi="Arial" w:cs="Arial"/>
                <w:sz w:val="20"/>
              </w:rPr>
              <w:t>ẩ</w:t>
            </w:r>
            <w:r w:rsidRPr="00FC0787">
              <w:rPr>
                <w:rFonts w:ascii="Arial" w:hAnsi="Arial" w:cs="Arial"/>
                <w:sz w:val="20"/>
              </w:rPr>
              <w:t xml:space="preserve">m </w:t>
            </w:r>
            <w:r w:rsidRPr="00FC0787" w:rsidR="000E1562">
              <w:rPr>
                <w:rFonts w:ascii="Arial" w:hAnsi="Arial" w:cs="Arial"/>
                <w:sz w:val="20"/>
              </w:rPr>
              <w:t>c</w:t>
            </w:r>
            <w:r w:rsidRPr="00FC0787">
              <w:rPr>
                <w:rFonts w:ascii="Arial" w:hAnsi="Arial" w:cs="Arial"/>
                <w:sz w:val="20"/>
              </w:rPr>
              <w:t>h</w:t>
            </w:r>
            <w:r w:rsidRPr="00FC0787" w:rsidR="000E1562">
              <w:rPr>
                <w:rFonts w:ascii="Arial" w:hAnsi="Arial" w:cs="Arial"/>
                <w:sz w:val="20"/>
              </w:rPr>
              <w:t>ấ</w:t>
            </w:r>
            <w:r w:rsidRPr="00FC0787">
              <w:rPr>
                <w:rFonts w:ascii="Arial" w:hAnsi="Arial" w:cs="Arial"/>
                <w:sz w:val="20"/>
              </w:rPr>
              <w:t xml:space="preserve">t của hàng </w:t>
            </w:r>
            <w:r w:rsidRPr="00FC0787" w:rsidR="005777BB">
              <w:rPr>
                <w:rFonts w:ascii="Arial" w:hAnsi="Arial" w:cs="Arial"/>
                <w:sz w:val="20"/>
              </w:rPr>
              <w:t>hóa</w:t>
            </w:r>
            <w:r w:rsidRPr="00FC0787">
              <w:rPr>
                <w:rFonts w:ascii="Arial" w:hAnsi="Arial" w:cs="Arial"/>
                <w:sz w:val="20"/>
              </w:rPr>
              <w:t xml:space="preserve"> theo </w:t>
            </w:r>
            <w:r w:rsidRPr="00FC0787" w:rsidR="005777BB">
              <w:rPr>
                <w:rFonts w:ascii="Arial" w:hAnsi="Arial" w:cs="Arial"/>
                <w:sz w:val="20"/>
              </w:rPr>
              <w:t>hợp đồng</w:t>
            </w:r>
            <w:r w:rsidRPr="00FC0787">
              <w:rPr>
                <w:rFonts w:ascii="Arial" w:hAnsi="Arial" w:cs="Arial"/>
                <w:sz w:val="20"/>
              </w:rPr>
              <w:t xml:space="preserve"> thư</w:t>
            </w:r>
            <w:r w:rsidRPr="00FC0787" w:rsidR="000E1562">
              <w:rPr>
                <w:rFonts w:ascii="Arial" w:hAnsi="Arial" w:cs="Arial"/>
                <w:sz w:val="20"/>
              </w:rPr>
              <w:t>ơ</w:t>
            </w:r>
            <w:r w:rsidRPr="00FC0787">
              <w:rPr>
                <w:rFonts w:ascii="Arial" w:hAnsi="Arial" w:cs="Arial"/>
                <w:sz w:val="20"/>
              </w:rPr>
              <w:t>ng mại.</w:t>
            </w:r>
          </w:p>
          <w:p w:rsidR="004E0AF6" w:rsidRPr="00FC0787" w:rsidP="001A0720">
            <w:pPr>
              <w:spacing w:before="120"/>
              <w:rPr>
                <w:rFonts w:ascii="Arial" w:hAnsi="Arial" w:cs="Arial"/>
                <w:sz w:val="20"/>
              </w:rPr>
            </w:pPr>
            <w:r w:rsidRPr="00FC0787" w:rsidR="000E1562">
              <w:rPr>
                <w:rFonts w:ascii="Arial" w:hAnsi="Arial" w:cs="Arial"/>
                <w:i/>
                <w:sz w:val="20"/>
              </w:rPr>
              <w:t xml:space="preserve">- </w:t>
            </w:r>
            <w:r w:rsidRPr="00FC0787">
              <w:rPr>
                <w:rFonts w:ascii="Arial" w:hAnsi="Arial" w:cs="Arial"/>
                <w:i/>
                <w:sz w:val="20"/>
              </w:rPr>
              <w:t xml:space="preserve">Số thứ tự trên tờ khai </w:t>
            </w:r>
            <w:r w:rsidRPr="00FC0787" w:rsidR="005777BB">
              <w:rPr>
                <w:rFonts w:ascii="Arial" w:hAnsi="Arial" w:cs="Arial"/>
                <w:i/>
                <w:sz w:val="20"/>
              </w:rPr>
              <w:t>nhập kh</w:t>
            </w:r>
            <w:r w:rsidRPr="00FC0787" w:rsidR="000E1562">
              <w:rPr>
                <w:rFonts w:ascii="Arial" w:hAnsi="Arial" w:cs="Arial"/>
                <w:i/>
                <w:sz w:val="20"/>
              </w:rPr>
              <w:t>ẩ</w:t>
            </w:r>
            <w:r w:rsidRPr="00FC0787" w:rsidR="005777BB">
              <w:rPr>
                <w:rFonts w:ascii="Arial" w:hAnsi="Arial" w:cs="Arial"/>
                <w:i/>
                <w:sz w:val="20"/>
              </w:rPr>
              <w:t>u</w:t>
            </w:r>
            <w:r w:rsidRPr="00FC0787">
              <w:rPr>
                <w:rFonts w:ascii="Arial" w:hAnsi="Arial" w:cs="Arial"/>
                <w:i/>
                <w:sz w:val="20"/>
              </w:rPr>
              <w:t>:</w:t>
            </w:r>
            <w:r w:rsidRPr="00FC0787">
              <w:rPr>
                <w:rFonts w:ascii="Arial" w:hAnsi="Arial" w:cs="Arial"/>
                <w:sz w:val="20"/>
              </w:rPr>
              <w:t xml:space="preserve"> Ghi r</w:t>
            </w:r>
            <w:r w:rsidRPr="00FC0787" w:rsidR="000E1562">
              <w:rPr>
                <w:rFonts w:ascii="Arial" w:hAnsi="Arial" w:cs="Arial"/>
                <w:sz w:val="20"/>
              </w:rPr>
              <w:t>õ</w:t>
            </w:r>
            <w:r w:rsidRPr="00FC0787">
              <w:rPr>
                <w:rFonts w:ascii="Arial" w:hAnsi="Arial" w:cs="Arial"/>
                <w:sz w:val="20"/>
              </w:rPr>
              <w:t xml:space="preserve"> s</w:t>
            </w:r>
            <w:r w:rsidRPr="00FC0787" w:rsidR="000E1562">
              <w:rPr>
                <w:rFonts w:ascii="Arial" w:hAnsi="Arial" w:cs="Arial"/>
                <w:sz w:val="20"/>
              </w:rPr>
              <w:t>ố</w:t>
            </w:r>
            <w:r w:rsidRPr="00FC0787">
              <w:rPr>
                <w:rFonts w:ascii="Arial" w:hAnsi="Arial" w:cs="Arial"/>
                <w:sz w:val="20"/>
              </w:rPr>
              <w:t xml:space="preserve"> thứ tự của mặt hàng cần xác định trị giá hải quan tương ứng </w:t>
            </w:r>
            <w:r w:rsidRPr="00FC0787" w:rsidR="005777BB">
              <w:rPr>
                <w:rFonts w:ascii="Arial" w:hAnsi="Arial" w:cs="Arial"/>
                <w:sz w:val="20"/>
              </w:rPr>
              <w:t>trên</w:t>
            </w:r>
            <w:r w:rsidRPr="00FC0787">
              <w:rPr>
                <w:rFonts w:ascii="Arial" w:hAnsi="Arial" w:cs="Arial"/>
                <w:sz w:val="20"/>
              </w:rPr>
              <w:t xml:space="preserve"> tờ khai nhập khẩu.</w:t>
            </w:r>
          </w:p>
          <w:p w:rsidR="004E0AF6" w:rsidRPr="00FC0787" w:rsidP="001A0720">
            <w:pPr>
              <w:spacing w:before="120"/>
              <w:rPr>
                <w:rFonts w:ascii="Arial" w:hAnsi="Arial" w:cs="Arial"/>
                <w:sz w:val="20"/>
              </w:rPr>
            </w:pPr>
            <w:r w:rsidRPr="00FC0787" w:rsidR="000E1562">
              <w:rPr>
                <w:rFonts w:ascii="Arial" w:hAnsi="Arial" w:cs="Arial"/>
                <w:i/>
                <w:sz w:val="20"/>
              </w:rPr>
              <w:t xml:space="preserve">- </w:t>
            </w:r>
            <w:r w:rsidRPr="00FC0787">
              <w:rPr>
                <w:rFonts w:ascii="Arial" w:hAnsi="Arial" w:cs="Arial"/>
                <w:i/>
                <w:sz w:val="20"/>
              </w:rPr>
              <w:t>Ngày xu</w:t>
            </w:r>
            <w:r w:rsidRPr="00FC0787" w:rsidR="000E1562">
              <w:rPr>
                <w:rFonts w:ascii="Arial" w:hAnsi="Arial" w:cs="Arial"/>
                <w:i/>
                <w:sz w:val="20"/>
              </w:rPr>
              <w:t>ấ</w:t>
            </w:r>
            <w:r w:rsidRPr="00FC0787">
              <w:rPr>
                <w:rFonts w:ascii="Arial" w:hAnsi="Arial" w:cs="Arial"/>
                <w:i/>
                <w:sz w:val="20"/>
              </w:rPr>
              <w:t>t khẩu:</w:t>
            </w:r>
            <w:r w:rsidRPr="00FC0787">
              <w:rPr>
                <w:rFonts w:ascii="Arial" w:hAnsi="Arial" w:cs="Arial"/>
                <w:sz w:val="20"/>
              </w:rPr>
              <w:t xml:space="preserve"> Ghi ngày vận đơn của </w:t>
            </w:r>
            <w:r w:rsidRPr="00FC0787" w:rsidR="000E1562">
              <w:rPr>
                <w:rFonts w:ascii="Arial" w:hAnsi="Arial" w:cs="Arial"/>
                <w:sz w:val="20"/>
              </w:rPr>
              <w:t>l</w:t>
            </w:r>
            <w:r w:rsidRPr="00FC0787">
              <w:rPr>
                <w:rFonts w:ascii="Arial" w:hAnsi="Arial" w:cs="Arial"/>
                <w:sz w:val="20"/>
              </w:rPr>
              <w:t>ô hàng đó.</w:t>
            </w:r>
          </w:p>
        </w:tc>
      </w:tr>
      <w:tr>
        <w:tblPrEx>
          <w:tblW w:w="0" w:type="dxa"/>
          <w:tblInd w:w="5" w:type="dxa"/>
          <w:tblCellMar>
            <w:left w:w="0" w:type="dxa"/>
            <w:right w:w="0" w:type="dxa"/>
          </w:tblCellMar>
          <w:tblLook w:val="0000"/>
        </w:tblPrEx>
        <w:tc>
          <w:tcPr>
            <w:tcW w:w="1762" w:type="dxa"/>
            <w:tcBorders>
              <w:top w:val="single" w:sz="4" w:space="0" w:color="auto"/>
              <w:left w:val="single" w:sz="4" w:space="0" w:color="auto"/>
              <w:bottom w:val="nil"/>
              <w:right w:val="nil"/>
            </w:tcBorders>
            <w:shd w:val="clear" w:color="auto" w:fill="FFFFFF"/>
          </w:tcPr>
          <w:p w:rsidR="004E0AF6" w:rsidRPr="00FC0787" w:rsidP="001A0720">
            <w:pPr>
              <w:spacing w:before="120"/>
              <w:rPr>
                <w:rFonts w:ascii="Arial" w:hAnsi="Arial" w:cs="Arial"/>
                <w:b/>
                <w:sz w:val="20"/>
                <w:lang w:val="en-US"/>
              </w:rPr>
            </w:pPr>
            <w:r w:rsidRPr="00FC0787">
              <w:rPr>
                <w:rFonts w:ascii="Arial" w:hAnsi="Arial" w:cs="Arial"/>
                <w:b/>
                <w:sz w:val="20"/>
              </w:rPr>
              <w:t>Tiêu thức số</w:t>
            </w:r>
            <w:r w:rsidRPr="00FC0787" w:rsidR="000E1562">
              <w:rPr>
                <w:rFonts w:ascii="Arial" w:hAnsi="Arial" w:cs="Arial"/>
                <w:b/>
                <w:sz w:val="20"/>
              </w:rPr>
              <w:t xml:space="preserve"> </w:t>
            </w:r>
            <w:r w:rsidRPr="00FC0787" w:rsidR="000E1562">
              <w:rPr>
                <w:rFonts w:ascii="Arial" w:hAnsi="Arial" w:cs="Arial"/>
                <w:b/>
                <w:sz w:val="20"/>
                <w:lang w:val="en-US"/>
              </w:rPr>
              <w:t>III</w:t>
            </w:r>
          </w:p>
        </w:tc>
        <w:tc>
          <w:tcPr>
            <w:tcW w:w="6906" w:type="dxa"/>
            <w:tcBorders>
              <w:top w:val="single" w:sz="4" w:space="0" w:color="auto"/>
              <w:left w:val="single" w:sz="4" w:space="0" w:color="auto"/>
              <w:bottom w:val="nil"/>
              <w:right w:val="single" w:sz="4" w:space="0" w:color="auto"/>
            </w:tcBorders>
            <w:shd w:val="clear" w:color="auto" w:fill="FFFFFF"/>
          </w:tcPr>
          <w:p w:rsidR="004E0AF6" w:rsidRPr="00FC0787" w:rsidP="001A0720">
            <w:pPr>
              <w:spacing w:before="120"/>
              <w:rPr>
                <w:rFonts w:ascii="Arial" w:hAnsi="Arial" w:cs="Arial"/>
                <w:b/>
                <w:i/>
                <w:sz w:val="20"/>
              </w:rPr>
            </w:pPr>
            <w:r w:rsidRPr="00FC0787" w:rsidR="00A1330E">
              <w:rPr>
                <w:rFonts w:ascii="Arial" w:hAnsi="Arial" w:cs="Arial"/>
                <w:b/>
                <w:i/>
                <w:sz w:val="20"/>
                <w:lang w:val="en-US"/>
              </w:rPr>
              <w:t xml:space="preserve">1. </w:t>
            </w:r>
            <w:r w:rsidRPr="00FC0787">
              <w:rPr>
                <w:rFonts w:ascii="Arial" w:hAnsi="Arial" w:cs="Arial"/>
                <w:b/>
                <w:i/>
                <w:sz w:val="20"/>
              </w:rPr>
              <w:t>Trường hợp người khai hải quan xác định trị gi</w:t>
            </w:r>
            <w:r w:rsidRPr="00FC0787" w:rsidR="00A1330E">
              <w:rPr>
                <w:rFonts w:ascii="Arial" w:hAnsi="Arial" w:cs="Arial"/>
                <w:b/>
                <w:i/>
                <w:sz w:val="20"/>
                <w:lang w:val="en-US"/>
              </w:rPr>
              <w:t>á</w:t>
            </w:r>
            <w:r w:rsidRPr="00FC0787">
              <w:rPr>
                <w:rFonts w:ascii="Arial" w:hAnsi="Arial" w:cs="Arial"/>
                <w:b/>
                <w:i/>
                <w:sz w:val="20"/>
              </w:rPr>
              <w:t xml:space="preserve"> theo phương </w:t>
            </w:r>
            <w:r w:rsidRPr="00FC0787" w:rsidR="000E6213">
              <w:rPr>
                <w:rFonts w:ascii="Arial" w:hAnsi="Arial" w:cs="Arial"/>
                <w:b/>
                <w:i/>
                <w:sz w:val="20"/>
              </w:rPr>
              <w:t>pháp</w:t>
            </w:r>
            <w:r w:rsidRPr="00FC0787">
              <w:rPr>
                <w:rFonts w:ascii="Arial" w:hAnsi="Arial" w:cs="Arial"/>
                <w:b/>
                <w:i/>
                <w:sz w:val="20"/>
              </w:rPr>
              <w:t xml:space="preserve"> trị gi</w:t>
            </w:r>
            <w:r w:rsidRPr="00FC0787" w:rsidR="00A1330E">
              <w:rPr>
                <w:rFonts w:ascii="Arial" w:hAnsi="Arial" w:cs="Arial"/>
                <w:b/>
                <w:i/>
                <w:sz w:val="20"/>
                <w:lang w:val="en-US"/>
              </w:rPr>
              <w:t>á</w:t>
            </w:r>
            <w:r w:rsidRPr="00FC0787">
              <w:rPr>
                <w:rFonts w:ascii="Arial" w:hAnsi="Arial" w:cs="Arial"/>
                <w:b/>
                <w:i/>
                <w:sz w:val="20"/>
              </w:rPr>
              <w:t xml:space="preserve"> giao dịch của hàng gi</w:t>
            </w:r>
            <w:r w:rsidRPr="00FC0787" w:rsidR="00A1330E">
              <w:rPr>
                <w:rFonts w:ascii="Arial" w:hAnsi="Arial" w:cs="Arial"/>
                <w:b/>
                <w:i/>
                <w:sz w:val="20"/>
                <w:lang w:val="en-US"/>
              </w:rPr>
              <w:t>ố</w:t>
            </w:r>
            <w:r w:rsidRPr="00FC0787">
              <w:rPr>
                <w:rFonts w:ascii="Arial" w:hAnsi="Arial" w:cs="Arial"/>
                <w:b/>
                <w:i/>
                <w:sz w:val="20"/>
              </w:rPr>
              <w:t>ng hệ</w:t>
            </w:r>
            <w:r w:rsidRPr="00FC0787" w:rsidR="00A1330E">
              <w:rPr>
                <w:rFonts w:ascii="Arial" w:hAnsi="Arial" w:cs="Arial"/>
                <w:b/>
                <w:i/>
                <w:sz w:val="20"/>
                <w:lang w:val="en-US"/>
              </w:rPr>
              <w:t>t</w:t>
            </w:r>
            <w:r w:rsidRPr="00FC0787" w:rsidR="000E6213">
              <w:rPr>
                <w:rFonts w:ascii="Arial" w:hAnsi="Arial" w:cs="Arial"/>
                <w:b/>
                <w:i/>
                <w:sz w:val="20"/>
                <w:lang w:val="en-US"/>
              </w:rPr>
              <w:t>/</w:t>
            </w:r>
            <w:r w:rsidRPr="00FC0787">
              <w:rPr>
                <w:rFonts w:ascii="Arial" w:hAnsi="Arial" w:cs="Arial"/>
                <w:b/>
                <w:i/>
                <w:sz w:val="20"/>
              </w:rPr>
              <w:t>tươn</w:t>
            </w:r>
            <w:r w:rsidRPr="00FC0787" w:rsidR="00A1330E">
              <w:rPr>
                <w:rFonts w:ascii="Arial" w:hAnsi="Arial" w:cs="Arial"/>
                <w:b/>
                <w:i/>
                <w:sz w:val="20"/>
                <w:lang w:val="en-US"/>
              </w:rPr>
              <w:t xml:space="preserve">g </w:t>
            </w:r>
            <w:r w:rsidRPr="00FC0787">
              <w:rPr>
                <w:rFonts w:ascii="Arial" w:hAnsi="Arial" w:cs="Arial"/>
                <w:b/>
                <w:i/>
                <w:sz w:val="20"/>
              </w:rPr>
              <w:t>tự</w:t>
            </w:r>
          </w:p>
          <w:p w:rsidR="004E0AF6" w:rsidRPr="00FC0787" w:rsidP="001A0720">
            <w:pPr>
              <w:spacing w:before="120"/>
              <w:rPr>
                <w:rFonts w:ascii="Arial" w:hAnsi="Arial" w:cs="Arial"/>
                <w:sz w:val="20"/>
              </w:rPr>
            </w:pPr>
            <w:r w:rsidRPr="00FC0787" w:rsidR="00AE7ABD">
              <w:rPr>
                <w:rFonts w:ascii="Arial" w:hAnsi="Arial" w:cs="Arial"/>
                <w:i/>
                <w:sz w:val="20"/>
              </w:rPr>
              <w:t xml:space="preserve">- </w:t>
            </w:r>
            <w:r w:rsidRPr="00FC0787">
              <w:rPr>
                <w:rFonts w:ascii="Arial" w:hAnsi="Arial" w:cs="Arial"/>
                <w:i/>
                <w:sz w:val="20"/>
              </w:rPr>
              <w:t xml:space="preserve">Tên </w:t>
            </w:r>
            <w:r w:rsidRPr="00FC0787" w:rsidR="00D03A0C">
              <w:rPr>
                <w:rFonts w:ascii="Arial" w:hAnsi="Arial" w:cs="Arial"/>
                <w:i/>
                <w:sz w:val="20"/>
              </w:rPr>
              <w:t>hàng hóa</w:t>
            </w:r>
            <w:r w:rsidRPr="00FC0787">
              <w:rPr>
                <w:rFonts w:ascii="Arial" w:hAnsi="Arial" w:cs="Arial"/>
                <w:i/>
                <w:sz w:val="20"/>
              </w:rPr>
              <w:t xml:space="preserve"> </w:t>
            </w:r>
            <w:r w:rsidRPr="00FC0787" w:rsidR="005777BB">
              <w:rPr>
                <w:rFonts w:ascii="Arial" w:hAnsi="Arial" w:cs="Arial"/>
                <w:i/>
                <w:sz w:val="20"/>
              </w:rPr>
              <w:t>nhập khẩu</w:t>
            </w:r>
            <w:r w:rsidRPr="00FC0787">
              <w:rPr>
                <w:rFonts w:ascii="Arial" w:hAnsi="Arial" w:cs="Arial"/>
                <w:i/>
                <w:sz w:val="20"/>
              </w:rPr>
              <w:t xml:space="preserve"> gi</w:t>
            </w:r>
            <w:r w:rsidRPr="00FC0787" w:rsidR="00AE7ABD">
              <w:rPr>
                <w:rFonts w:ascii="Arial" w:hAnsi="Arial" w:cs="Arial"/>
                <w:i/>
                <w:sz w:val="20"/>
              </w:rPr>
              <w:t>ố</w:t>
            </w:r>
            <w:r w:rsidRPr="00FC0787">
              <w:rPr>
                <w:rFonts w:ascii="Arial" w:hAnsi="Arial" w:cs="Arial"/>
                <w:i/>
                <w:sz w:val="20"/>
              </w:rPr>
              <w:t>ng hệt</w:t>
            </w:r>
            <w:r w:rsidRPr="00FC0787" w:rsidR="000E6213">
              <w:rPr>
                <w:rFonts w:ascii="Arial" w:hAnsi="Arial" w:cs="Arial"/>
                <w:i/>
                <w:sz w:val="20"/>
              </w:rPr>
              <w:t>/</w:t>
            </w:r>
            <w:r w:rsidRPr="00FC0787">
              <w:rPr>
                <w:rFonts w:ascii="Arial" w:hAnsi="Arial" w:cs="Arial"/>
                <w:i/>
                <w:sz w:val="20"/>
              </w:rPr>
              <w:t xml:space="preserve">Tên hàng </w:t>
            </w:r>
            <w:r w:rsidRPr="00FC0787" w:rsidR="005777BB">
              <w:rPr>
                <w:rFonts w:ascii="Arial" w:hAnsi="Arial" w:cs="Arial"/>
                <w:i/>
                <w:sz w:val="20"/>
              </w:rPr>
              <w:t>hóa</w:t>
            </w:r>
            <w:r w:rsidRPr="00FC0787">
              <w:rPr>
                <w:rFonts w:ascii="Arial" w:hAnsi="Arial" w:cs="Arial"/>
                <w:i/>
                <w:sz w:val="20"/>
              </w:rPr>
              <w:t xml:space="preserve"> nhập khẩu tương tự:</w:t>
            </w:r>
            <w:r w:rsidRPr="00FC0787">
              <w:rPr>
                <w:rFonts w:ascii="Arial" w:hAnsi="Arial" w:cs="Arial"/>
                <w:sz w:val="20"/>
              </w:rPr>
              <w:t xml:space="preserve"> người khai hải quan khai báo theo kết quả kiểm </w:t>
            </w:r>
            <w:r w:rsidRPr="00FC0787" w:rsidR="005777BB">
              <w:rPr>
                <w:rFonts w:ascii="Arial" w:hAnsi="Arial" w:cs="Arial"/>
                <w:sz w:val="20"/>
              </w:rPr>
              <w:t>hóa</w:t>
            </w:r>
            <w:r w:rsidRPr="00FC0787">
              <w:rPr>
                <w:rFonts w:ascii="Arial" w:hAnsi="Arial" w:cs="Arial"/>
                <w:sz w:val="20"/>
              </w:rPr>
              <w:t xml:space="preserve"> của hàng </w:t>
            </w:r>
            <w:r w:rsidRPr="00FC0787" w:rsidR="005777BB">
              <w:rPr>
                <w:rFonts w:ascii="Arial" w:hAnsi="Arial" w:cs="Arial"/>
                <w:sz w:val="20"/>
              </w:rPr>
              <w:t>hóa</w:t>
            </w:r>
            <w:r w:rsidRPr="00FC0787">
              <w:rPr>
                <w:rFonts w:ascii="Arial" w:hAnsi="Arial" w:cs="Arial"/>
                <w:sz w:val="20"/>
              </w:rPr>
              <w:t xml:space="preserve"> nhập khẩu </w:t>
            </w:r>
            <w:r w:rsidRPr="00FC0787" w:rsidR="00AE7ABD">
              <w:rPr>
                <w:rFonts w:ascii="Arial" w:hAnsi="Arial" w:cs="Arial"/>
                <w:sz w:val="20"/>
              </w:rPr>
              <w:t>giống</w:t>
            </w:r>
            <w:r w:rsidRPr="00FC0787">
              <w:rPr>
                <w:rFonts w:ascii="Arial" w:hAnsi="Arial" w:cs="Arial"/>
                <w:sz w:val="20"/>
              </w:rPr>
              <w:t xml:space="preserve"> hệt</w:t>
            </w:r>
            <w:r w:rsidRPr="00FC0787" w:rsidR="000E6213">
              <w:rPr>
                <w:rFonts w:ascii="Arial" w:hAnsi="Arial" w:cs="Arial"/>
                <w:sz w:val="20"/>
              </w:rPr>
              <w:t>/</w:t>
            </w:r>
            <w:r w:rsidRPr="00FC0787">
              <w:rPr>
                <w:rFonts w:ascii="Arial" w:hAnsi="Arial" w:cs="Arial"/>
                <w:sz w:val="20"/>
              </w:rPr>
              <w:t xml:space="preserve">hàng </w:t>
            </w:r>
            <w:r w:rsidRPr="00FC0787" w:rsidR="005777BB">
              <w:rPr>
                <w:rFonts w:ascii="Arial" w:hAnsi="Arial" w:cs="Arial"/>
                <w:sz w:val="20"/>
              </w:rPr>
              <w:t>hóa</w:t>
            </w:r>
            <w:r w:rsidRPr="00FC0787">
              <w:rPr>
                <w:rFonts w:ascii="Arial" w:hAnsi="Arial" w:cs="Arial"/>
                <w:sz w:val="20"/>
              </w:rPr>
              <w:t xml:space="preserve"> nhập kh</w:t>
            </w:r>
            <w:r w:rsidRPr="00FC0787" w:rsidR="00AE7ABD">
              <w:rPr>
                <w:rFonts w:ascii="Arial" w:hAnsi="Arial" w:cs="Arial"/>
                <w:sz w:val="20"/>
              </w:rPr>
              <w:t>ẩ</w:t>
            </w:r>
            <w:r w:rsidRPr="00FC0787">
              <w:rPr>
                <w:rFonts w:ascii="Arial" w:hAnsi="Arial" w:cs="Arial"/>
                <w:sz w:val="20"/>
              </w:rPr>
              <w:t>u tương tự.</w:t>
            </w:r>
          </w:p>
          <w:p w:rsidR="004E0AF6" w:rsidRPr="00FC0787" w:rsidP="001A0720">
            <w:pPr>
              <w:spacing w:before="120"/>
              <w:rPr>
                <w:rFonts w:ascii="Arial" w:hAnsi="Arial" w:cs="Arial"/>
                <w:sz w:val="20"/>
              </w:rPr>
            </w:pPr>
            <w:r w:rsidRPr="00FC0787" w:rsidR="00AE7ABD">
              <w:rPr>
                <w:rFonts w:ascii="Arial" w:hAnsi="Arial" w:cs="Arial"/>
                <w:i/>
                <w:sz w:val="20"/>
              </w:rPr>
              <w:t xml:space="preserve">- </w:t>
            </w:r>
            <w:r w:rsidRPr="00FC0787">
              <w:rPr>
                <w:rFonts w:ascii="Arial" w:hAnsi="Arial" w:cs="Arial"/>
                <w:i/>
                <w:sz w:val="20"/>
              </w:rPr>
              <w:t>Số thứ tự tr</w:t>
            </w:r>
            <w:r w:rsidRPr="00FC0787" w:rsidR="00AE7ABD">
              <w:rPr>
                <w:rFonts w:ascii="Arial" w:hAnsi="Arial" w:cs="Arial"/>
                <w:i/>
                <w:sz w:val="20"/>
              </w:rPr>
              <w:t>ê</w:t>
            </w:r>
            <w:r w:rsidRPr="00FC0787">
              <w:rPr>
                <w:rFonts w:ascii="Arial" w:hAnsi="Arial" w:cs="Arial"/>
                <w:i/>
                <w:sz w:val="20"/>
              </w:rPr>
              <w:t>n tờ khai nhập khẩu:</w:t>
            </w:r>
            <w:r w:rsidRPr="00FC0787">
              <w:rPr>
                <w:rFonts w:ascii="Arial" w:hAnsi="Arial" w:cs="Arial"/>
                <w:sz w:val="20"/>
              </w:rPr>
              <w:t xml:space="preserve"> Ghi r</w:t>
            </w:r>
            <w:r w:rsidRPr="00FC0787" w:rsidR="00AE7ABD">
              <w:rPr>
                <w:rFonts w:ascii="Arial" w:hAnsi="Arial" w:cs="Arial"/>
                <w:sz w:val="20"/>
              </w:rPr>
              <w:t>õ</w:t>
            </w:r>
            <w:r w:rsidRPr="00FC0787">
              <w:rPr>
                <w:rFonts w:ascii="Arial" w:hAnsi="Arial" w:cs="Arial"/>
                <w:sz w:val="20"/>
              </w:rPr>
              <w:t xml:space="preserve"> s</w:t>
            </w:r>
            <w:r w:rsidRPr="00FC0787" w:rsidR="00AE7ABD">
              <w:rPr>
                <w:rFonts w:ascii="Arial" w:hAnsi="Arial" w:cs="Arial"/>
                <w:sz w:val="20"/>
              </w:rPr>
              <w:t>ố</w:t>
            </w:r>
            <w:r w:rsidRPr="00FC0787">
              <w:rPr>
                <w:rFonts w:ascii="Arial" w:hAnsi="Arial" w:cs="Arial"/>
                <w:sz w:val="20"/>
              </w:rPr>
              <w:t xml:space="preserve"> thứ tự của </w:t>
            </w:r>
            <w:r w:rsidRPr="00FC0787" w:rsidR="00203A05">
              <w:rPr>
                <w:rFonts w:ascii="Arial" w:hAnsi="Arial" w:cs="Arial"/>
                <w:sz w:val="20"/>
              </w:rPr>
              <w:t>hàng hóa</w:t>
            </w:r>
            <w:r w:rsidRPr="00FC0787">
              <w:rPr>
                <w:rFonts w:ascii="Arial" w:hAnsi="Arial" w:cs="Arial"/>
                <w:sz w:val="20"/>
              </w:rPr>
              <w:t xml:space="preserve"> nhập khẩu g</w:t>
            </w:r>
            <w:r w:rsidRPr="00FC0787" w:rsidR="00AE7ABD">
              <w:rPr>
                <w:rFonts w:ascii="Arial" w:hAnsi="Arial" w:cs="Arial"/>
                <w:sz w:val="20"/>
              </w:rPr>
              <w:t>i</w:t>
            </w:r>
            <w:r w:rsidRPr="00FC0787">
              <w:rPr>
                <w:rFonts w:ascii="Arial" w:hAnsi="Arial" w:cs="Arial"/>
                <w:sz w:val="20"/>
              </w:rPr>
              <w:t xml:space="preserve">ống hệt, tương tự tương ứng </w:t>
            </w:r>
            <w:r w:rsidRPr="00FC0787" w:rsidR="002D4B5B">
              <w:rPr>
                <w:rFonts w:ascii="Arial" w:hAnsi="Arial" w:cs="Arial"/>
                <w:sz w:val="20"/>
              </w:rPr>
              <w:t>trên</w:t>
            </w:r>
            <w:r w:rsidRPr="00FC0787">
              <w:rPr>
                <w:rFonts w:ascii="Arial" w:hAnsi="Arial" w:cs="Arial"/>
                <w:sz w:val="20"/>
              </w:rPr>
              <w:t xml:space="preserve"> tờ khai nhập khẩu</w:t>
            </w:r>
          </w:p>
          <w:p w:rsidR="004E0AF6" w:rsidRPr="00FC0787" w:rsidP="001A0720">
            <w:pPr>
              <w:spacing w:before="120"/>
              <w:rPr>
                <w:rFonts w:ascii="Arial" w:hAnsi="Arial" w:cs="Arial"/>
                <w:sz w:val="20"/>
              </w:rPr>
            </w:pPr>
            <w:r w:rsidRPr="00FC0787" w:rsidR="000D2F97">
              <w:rPr>
                <w:rFonts w:ascii="Arial" w:hAnsi="Arial" w:cs="Arial"/>
                <w:i/>
                <w:sz w:val="20"/>
              </w:rPr>
              <w:t xml:space="preserve">- </w:t>
            </w:r>
            <w:r w:rsidRPr="00FC0787">
              <w:rPr>
                <w:rFonts w:ascii="Arial" w:hAnsi="Arial" w:cs="Arial"/>
                <w:i/>
                <w:sz w:val="20"/>
              </w:rPr>
              <w:t>Ngày xuất khẩu:</w:t>
            </w:r>
            <w:r w:rsidRPr="00FC0787">
              <w:rPr>
                <w:rFonts w:ascii="Arial" w:hAnsi="Arial" w:cs="Arial"/>
                <w:sz w:val="20"/>
              </w:rPr>
              <w:t xml:space="preserve"> Ghi ngày phát hành vận đơn của lô hàng giống hệt</w:t>
            </w:r>
            <w:r w:rsidRPr="00FC0787" w:rsidR="000E6213">
              <w:rPr>
                <w:rFonts w:ascii="Arial" w:hAnsi="Arial" w:cs="Arial"/>
                <w:sz w:val="20"/>
              </w:rPr>
              <w:t>/</w:t>
            </w:r>
            <w:r w:rsidRPr="00FC0787">
              <w:rPr>
                <w:rFonts w:ascii="Arial" w:hAnsi="Arial" w:cs="Arial"/>
                <w:sz w:val="20"/>
              </w:rPr>
              <w:t xml:space="preserve"> tương tự đ</w:t>
            </w:r>
            <w:r w:rsidRPr="00FC0787" w:rsidR="000D2F97">
              <w:rPr>
                <w:rFonts w:ascii="Arial" w:hAnsi="Arial" w:cs="Arial"/>
                <w:sz w:val="20"/>
              </w:rPr>
              <w:t>ó</w:t>
            </w:r>
            <w:r w:rsidRPr="00FC0787">
              <w:rPr>
                <w:rFonts w:ascii="Arial" w:hAnsi="Arial" w:cs="Arial"/>
                <w:sz w:val="20"/>
              </w:rPr>
              <w:t>.</w:t>
            </w:r>
          </w:p>
          <w:p w:rsidR="004E0AF6" w:rsidRPr="00FC0787" w:rsidP="001A0720">
            <w:pPr>
              <w:spacing w:before="120"/>
              <w:rPr>
                <w:rFonts w:ascii="Arial" w:hAnsi="Arial" w:cs="Arial"/>
                <w:b/>
                <w:i/>
                <w:sz w:val="20"/>
              </w:rPr>
            </w:pPr>
            <w:r w:rsidRPr="00FC0787" w:rsidR="000D2F97">
              <w:rPr>
                <w:rFonts w:ascii="Arial" w:hAnsi="Arial" w:cs="Arial"/>
                <w:b/>
                <w:i/>
                <w:sz w:val="20"/>
              </w:rPr>
              <w:t xml:space="preserve">2. </w:t>
            </w:r>
            <w:r w:rsidRPr="00FC0787">
              <w:rPr>
                <w:rFonts w:ascii="Arial" w:hAnsi="Arial" w:cs="Arial"/>
                <w:b/>
                <w:i/>
                <w:sz w:val="20"/>
              </w:rPr>
              <w:t>Trường hợp người khai h</w:t>
            </w:r>
            <w:r w:rsidRPr="00FC0787" w:rsidR="000D2F97">
              <w:rPr>
                <w:rFonts w:ascii="Arial" w:hAnsi="Arial" w:cs="Arial"/>
                <w:b/>
                <w:i/>
                <w:sz w:val="20"/>
              </w:rPr>
              <w:t>ả</w:t>
            </w:r>
            <w:r w:rsidRPr="00FC0787">
              <w:rPr>
                <w:rFonts w:ascii="Arial" w:hAnsi="Arial" w:cs="Arial"/>
                <w:b/>
                <w:i/>
                <w:sz w:val="20"/>
              </w:rPr>
              <w:t>i quan x</w:t>
            </w:r>
            <w:r w:rsidRPr="00FC0787" w:rsidR="000D2F97">
              <w:rPr>
                <w:rFonts w:ascii="Arial" w:hAnsi="Arial" w:cs="Arial"/>
                <w:b/>
                <w:i/>
                <w:sz w:val="20"/>
              </w:rPr>
              <w:t>á</w:t>
            </w:r>
            <w:r w:rsidRPr="00FC0787">
              <w:rPr>
                <w:rFonts w:ascii="Arial" w:hAnsi="Arial" w:cs="Arial"/>
                <w:b/>
                <w:i/>
                <w:sz w:val="20"/>
              </w:rPr>
              <w:t>c định trị gi</w:t>
            </w:r>
            <w:r w:rsidRPr="00FC0787" w:rsidR="000D2F97">
              <w:rPr>
                <w:rFonts w:ascii="Arial" w:hAnsi="Arial" w:cs="Arial"/>
                <w:b/>
                <w:i/>
                <w:sz w:val="20"/>
              </w:rPr>
              <w:t>á</w:t>
            </w:r>
            <w:r w:rsidRPr="00FC0787">
              <w:rPr>
                <w:rFonts w:ascii="Arial" w:hAnsi="Arial" w:cs="Arial"/>
                <w:b/>
                <w:i/>
                <w:sz w:val="20"/>
              </w:rPr>
              <w:t xml:space="preserve"> theo phư</w:t>
            </w:r>
            <w:r w:rsidRPr="00FC0787" w:rsidR="000D2F97">
              <w:rPr>
                <w:rFonts w:ascii="Arial" w:hAnsi="Arial" w:cs="Arial"/>
                <w:b/>
                <w:i/>
                <w:sz w:val="20"/>
              </w:rPr>
              <w:t>ơ</w:t>
            </w:r>
            <w:r w:rsidRPr="00FC0787">
              <w:rPr>
                <w:rFonts w:ascii="Arial" w:hAnsi="Arial" w:cs="Arial"/>
                <w:b/>
                <w:i/>
                <w:sz w:val="20"/>
              </w:rPr>
              <w:t>ng</w:t>
            </w:r>
            <w:r w:rsidRPr="00FC0787" w:rsidR="000D2F97">
              <w:rPr>
                <w:rFonts w:ascii="Arial" w:hAnsi="Arial" w:cs="Arial"/>
                <w:b/>
                <w:i/>
                <w:sz w:val="20"/>
              </w:rPr>
              <w:t xml:space="preserve"> </w:t>
            </w:r>
            <w:r w:rsidRPr="00FC0787" w:rsidR="000E6213">
              <w:rPr>
                <w:rFonts w:ascii="Arial" w:hAnsi="Arial" w:cs="Arial"/>
                <w:b/>
                <w:i/>
                <w:sz w:val="20"/>
              </w:rPr>
              <w:t>pháp</w:t>
            </w:r>
            <w:r w:rsidRPr="00FC0787">
              <w:rPr>
                <w:rFonts w:ascii="Arial" w:hAnsi="Arial" w:cs="Arial"/>
                <w:b/>
                <w:i/>
                <w:sz w:val="20"/>
              </w:rPr>
              <w:t xml:space="preserve"> trị gi</w:t>
            </w:r>
            <w:r w:rsidRPr="00FC0787" w:rsidR="000D2F97">
              <w:rPr>
                <w:rFonts w:ascii="Arial" w:hAnsi="Arial" w:cs="Arial"/>
                <w:b/>
                <w:i/>
                <w:sz w:val="20"/>
              </w:rPr>
              <w:t>á</w:t>
            </w:r>
            <w:r w:rsidRPr="00FC0787">
              <w:rPr>
                <w:rFonts w:ascii="Arial" w:hAnsi="Arial" w:cs="Arial"/>
                <w:b/>
                <w:i/>
                <w:sz w:val="20"/>
              </w:rPr>
              <w:t xml:space="preserve"> kh</w:t>
            </w:r>
            <w:r w:rsidRPr="00FC0787" w:rsidR="007257F9">
              <w:rPr>
                <w:rFonts w:ascii="Arial" w:hAnsi="Arial" w:cs="Arial"/>
                <w:b/>
                <w:i/>
                <w:sz w:val="20"/>
              </w:rPr>
              <w:t>ấ</w:t>
            </w:r>
            <w:r w:rsidRPr="00FC0787">
              <w:rPr>
                <w:rFonts w:ascii="Arial" w:hAnsi="Arial" w:cs="Arial"/>
                <w:b/>
                <w:i/>
                <w:sz w:val="20"/>
              </w:rPr>
              <w:t xml:space="preserve">u </w:t>
            </w:r>
            <w:r w:rsidRPr="00FC0787" w:rsidR="000D2F97">
              <w:rPr>
                <w:rFonts w:ascii="Arial" w:hAnsi="Arial" w:cs="Arial"/>
                <w:b/>
                <w:i/>
                <w:sz w:val="20"/>
              </w:rPr>
              <w:t>tr</w:t>
            </w:r>
            <w:r w:rsidRPr="00FC0787">
              <w:rPr>
                <w:rFonts w:ascii="Arial" w:hAnsi="Arial" w:cs="Arial"/>
                <w:b/>
                <w:i/>
                <w:sz w:val="20"/>
              </w:rPr>
              <w:t>ừ</w:t>
            </w:r>
          </w:p>
          <w:p w:rsidR="004E0AF6" w:rsidRPr="00FC0787" w:rsidP="001A0720">
            <w:pPr>
              <w:spacing w:before="120"/>
              <w:rPr>
                <w:rFonts w:ascii="Arial" w:hAnsi="Arial" w:cs="Arial"/>
                <w:sz w:val="20"/>
              </w:rPr>
            </w:pPr>
            <w:r w:rsidRPr="00FC0787" w:rsidR="00B86665">
              <w:rPr>
                <w:rFonts w:ascii="Arial" w:hAnsi="Arial" w:cs="Arial"/>
                <w:i/>
                <w:sz w:val="20"/>
              </w:rPr>
              <w:t xml:space="preserve">- </w:t>
            </w:r>
            <w:r w:rsidRPr="00FC0787">
              <w:rPr>
                <w:rFonts w:ascii="Arial" w:hAnsi="Arial" w:cs="Arial"/>
                <w:i/>
                <w:sz w:val="20"/>
              </w:rPr>
              <w:t xml:space="preserve">Tên hàng </w:t>
            </w:r>
            <w:r w:rsidRPr="00FC0787" w:rsidR="00B86665">
              <w:rPr>
                <w:rFonts w:ascii="Arial" w:hAnsi="Arial" w:cs="Arial"/>
                <w:i/>
                <w:sz w:val="20"/>
              </w:rPr>
              <w:t>hóa</w:t>
            </w:r>
            <w:r w:rsidRPr="00FC0787">
              <w:rPr>
                <w:rFonts w:ascii="Arial" w:hAnsi="Arial" w:cs="Arial"/>
                <w:i/>
                <w:sz w:val="20"/>
              </w:rPr>
              <w:t xml:space="preserve"> nhập khẩu đã bán</w:t>
            </w:r>
            <w:r w:rsidRPr="00FC0787" w:rsidR="00B86665">
              <w:rPr>
                <w:rFonts w:ascii="Arial" w:hAnsi="Arial" w:cs="Arial"/>
                <w:i/>
                <w:sz w:val="20"/>
              </w:rPr>
              <w:t xml:space="preserve"> lạ</w:t>
            </w:r>
            <w:r w:rsidRPr="00FC0787">
              <w:rPr>
                <w:rFonts w:ascii="Arial" w:hAnsi="Arial" w:cs="Arial"/>
                <w:i/>
                <w:sz w:val="20"/>
              </w:rPr>
              <w:t>i trong nước được lựa chọn để kh</w:t>
            </w:r>
            <w:r w:rsidRPr="00FC0787" w:rsidR="00B86665">
              <w:rPr>
                <w:rFonts w:ascii="Arial" w:hAnsi="Arial" w:cs="Arial"/>
                <w:i/>
                <w:sz w:val="20"/>
              </w:rPr>
              <w:t>ấ</w:t>
            </w:r>
            <w:r w:rsidRPr="00FC0787">
              <w:rPr>
                <w:rFonts w:ascii="Arial" w:hAnsi="Arial" w:cs="Arial"/>
                <w:i/>
                <w:sz w:val="20"/>
              </w:rPr>
              <w:t>u tr</w:t>
            </w:r>
            <w:r w:rsidRPr="00FC0787" w:rsidR="00B86665">
              <w:rPr>
                <w:rFonts w:ascii="Arial" w:hAnsi="Arial" w:cs="Arial"/>
                <w:i/>
                <w:sz w:val="20"/>
              </w:rPr>
              <w:t>ừ</w:t>
            </w:r>
            <w:r w:rsidRPr="00FC0787">
              <w:rPr>
                <w:rFonts w:ascii="Arial" w:hAnsi="Arial" w:cs="Arial"/>
                <w:i/>
                <w:sz w:val="20"/>
              </w:rPr>
              <w:t>:</w:t>
            </w:r>
            <w:r w:rsidRPr="00FC0787">
              <w:rPr>
                <w:rFonts w:ascii="Arial" w:hAnsi="Arial" w:cs="Arial"/>
                <w:sz w:val="20"/>
              </w:rPr>
              <w:t xml:space="preserve"> người khai hải quan khai b</w:t>
            </w:r>
            <w:r w:rsidRPr="00FC0787" w:rsidR="0098402A">
              <w:rPr>
                <w:rFonts w:ascii="Arial" w:hAnsi="Arial" w:cs="Arial"/>
                <w:sz w:val="20"/>
              </w:rPr>
              <w:t>á</w:t>
            </w:r>
            <w:r w:rsidRPr="00FC0787">
              <w:rPr>
                <w:rFonts w:ascii="Arial" w:hAnsi="Arial" w:cs="Arial"/>
                <w:sz w:val="20"/>
              </w:rPr>
              <w:t xml:space="preserve">o theo kết quả </w:t>
            </w:r>
            <w:r w:rsidRPr="00FC0787" w:rsidR="0098402A">
              <w:rPr>
                <w:rFonts w:ascii="Arial" w:hAnsi="Arial" w:cs="Arial"/>
                <w:sz w:val="20"/>
              </w:rPr>
              <w:t>kiểm hóa.</w:t>
            </w:r>
          </w:p>
          <w:p w:rsidR="004E0AF6" w:rsidRPr="00FC0787" w:rsidP="001A0720">
            <w:pPr>
              <w:spacing w:before="120"/>
              <w:rPr>
                <w:rFonts w:ascii="Arial" w:hAnsi="Arial" w:cs="Arial"/>
                <w:b/>
                <w:i/>
                <w:sz w:val="20"/>
              </w:rPr>
            </w:pPr>
            <w:r w:rsidRPr="00FC0787" w:rsidR="0098402A">
              <w:rPr>
                <w:rFonts w:ascii="Arial" w:hAnsi="Arial" w:cs="Arial"/>
                <w:b/>
                <w:i/>
                <w:sz w:val="20"/>
              </w:rPr>
              <w:t>3</w:t>
            </w:r>
            <w:r w:rsidRPr="00FC0787">
              <w:rPr>
                <w:rFonts w:ascii="Arial" w:hAnsi="Arial" w:cs="Arial"/>
                <w:b/>
                <w:i/>
                <w:sz w:val="20"/>
              </w:rPr>
              <w:t>. Trường hợp người khai h</w:t>
            </w:r>
            <w:r w:rsidRPr="00FC0787" w:rsidR="0098402A">
              <w:rPr>
                <w:rFonts w:ascii="Arial" w:hAnsi="Arial" w:cs="Arial"/>
                <w:b/>
                <w:i/>
                <w:sz w:val="20"/>
              </w:rPr>
              <w:t>ả</w:t>
            </w:r>
            <w:r w:rsidRPr="00FC0787">
              <w:rPr>
                <w:rFonts w:ascii="Arial" w:hAnsi="Arial" w:cs="Arial"/>
                <w:b/>
                <w:i/>
                <w:sz w:val="20"/>
              </w:rPr>
              <w:t>i quan xác định trị gi</w:t>
            </w:r>
            <w:r w:rsidRPr="00FC0787" w:rsidR="0098402A">
              <w:rPr>
                <w:rFonts w:ascii="Arial" w:hAnsi="Arial" w:cs="Arial"/>
                <w:b/>
                <w:i/>
                <w:sz w:val="20"/>
              </w:rPr>
              <w:t>á</w:t>
            </w:r>
            <w:r w:rsidRPr="00FC0787">
              <w:rPr>
                <w:rFonts w:ascii="Arial" w:hAnsi="Arial" w:cs="Arial"/>
                <w:b/>
                <w:i/>
                <w:sz w:val="20"/>
              </w:rPr>
              <w:t xml:space="preserve"> theo phương </w:t>
            </w:r>
            <w:r w:rsidRPr="00FC0787" w:rsidR="000E6213">
              <w:rPr>
                <w:rFonts w:ascii="Arial" w:hAnsi="Arial" w:cs="Arial"/>
                <w:b/>
                <w:i/>
                <w:sz w:val="20"/>
              </w:rPr>
              <w:t>pháp</w:t>
            </w:r>
            <w:r w:rsidRPr="00FC0787">
              <w:rPr>
                <w:rFonts w:ascii="Arial" w:hAnsi="Arial" w:cs="Arial"/>
                <w:b/>
                <w:i/>
                <w:sz w:val="20"/>
              </w:rPr>
              <w:t xml:space="preserve"> trị giá tính to</w:t>
            </w:r>
            <w:r w:rsidRPr="00FC0787" w:rsidR="0098402A">
              <w:rPr>
                <w:rFonts w:ascii="Arial" w:hAnsi="Arial" w:cs="Arial"/>
                <w:b/>
                <w:i/>
                <w:sz w:val="20"/>
              </w:rPr>
              <w:t>á</w:t>
            </w:r>
            <w:r w:rsidRPr="00FC0787">
              <w:rPr>
                <w:rFonts w:ascii="Arial" w:hAnsi="Arial" w:cs="Arial"/>
                <w:b/>
                <w:i/>
                <w:sz w:val="20"/>
              </w:rPr>
              <w:t>n</w:t>
            </w:r>
          </w:p>
          <w:p w:rsidR="004E0AF6" w:rsidRPr="00FC0787" w:rsidP="001A0720">
            <w:pPr>
              <w:spacing w:before="120"/>
              <w:rPr>
                <w:rFonts w:ascii="Arial" w:hAnsi="Arial" w:cs="Arial"/>
                <w:sz w:val="20"/>
              </w:rPr>
            </w:pPr>
            <w:r w:rsidRPr="00FC0787" w:rsidR="0098402A">
              <w:rPr>
                <w:rFonts w:ascii="Arial" w:hAnsi="Arial" w:cs="Arial"/>
                <w:i/>
                <w:sz w:val="20"/>
              </w:rPr>
              <w:t xml:space="preserve">- </w:t>
            </w:r>
            <w:r w:rsidRPr="00FC0787">
              <w:rPr>
                <w:rFonts w:ascii="Arial" w:hAnsi="Arial" w:cs="Arial"/>
                <w:i/>
                <w:sz w:val="20"/>
              </w:rPr>
              <w:t>Tên, địa ch</w:t>
            </w:r>
            <w:r w:rsidRPr="00FC0787" w:rsidR="0098402A">
              <w:rPr>
                <w:rFonts w:ascii="Arial" w:hAnsi="Arial" w:cs="Arial"/>
                <w:i/>
                <w:sz w:val="20"/>
              </w:rPr>
              <w:t>ỉ</w:t>
            </w:r>
            <w:r w:rsidRPr="00FC0787">
              <w:rPr>
                <w:rFonts w:ascii="Arial" w:hAnsi="Arial" w:cs="Arial"/>
                <w:i/>
                <w:sz w:val="20"/>
              </w:rPr>
              <w:t xml:space="preserve"> đơn vị </w:t>
            </w:r>
            <w:r w:rsidRPr="00FC0787" w:rsidR="0098402A">
              <w:rPr>
                <w:rFonts w:ascii="Arial" w:hAnsi="Arial" w:cs="Arial"/>
                <w:i/>
                <w:sz w:val="20"/>
              </w:rPr>
              <w:t xml:space="preserve">cung cấp </w:t>
            </w:r>
            <w:r w:rsidRPr="00FC0787">
              <w:rPr>
                <w:rFonts w:ascii="Arial" w:hAnsi="Arial" w:cs="Arial"/>
                <w:i/>
                <w:sz w:val="20"/>
              </w:rPr>
              <w:t>s</w:t>
            </w:r>
            <w:r w:rsidRPr="00FC0787" w:rsidR="0098402A">
              <w:rPr>
                <w:rFonts w:ascii="Arial" w:hAnsi="Arial" w:cs="Arial"/>
                <w:i/>
                <w:sz w:val="20"/>
              </w:rPr>
              <w:t>ố</w:t>
            </w:r>
            <w:r w:rsidRPr="00FC0787">
              <w:rPr>
                <w:rFonts w:ascii="Arial" w:hAnsi="Arial" w:cs="Arial"/>
                <w:i/>
                <w:sz w:val="20"/>
              </w:rPr>
              <w:t xml:space="preserve"> liệu về chi ph</w:t>
            </w:r>
            <w:r w:rsidRPr="00FC0787" w:rsidR="007257F9">
              <w:rPr>
                <w:rFonts w:ascii="Arial" w:hAnsi="Arial" w:cs="Arial"/>
                <w:i/>
                <w:sz w:val="20"/>
              </w:rPr>
              <w:t>í</w:t>
            </w:r>
            <w:r w:rsidRPr="00FC0787">
              <w:rPr>
                <w:rFonts w:ascii="Arial" w:hAnsi="Arial" w:cs="Arial"/>
                <w:i/>
                <w:sz w:val="20"/>
              </w:rPr>
              <w:t xml:space="preserve"> </w:t>
            </w:r>
            <w:r w:rsidRPr="00FC0787" w:rsidR="0098402A">
              <w:rPr>
                <w:rFonts w:ascii="Arial" w:hAnsi="Arial" w:cs="Arial"/>
                <w:i/>
                <w:sz w:val="20"/>
              </w:rPr>
              <w:t>sản xuất</w:t>
            </w:r>
            <w:r w:rsidRPr="00FC0787">
              <w:rPr>
                <w:rFonts w:ascii="Arial" w:hAnsi="Arial" w:cs="Arial"/>
                <w:i/>
                <w:sz w:val="20"/>
              </w:rPr>
              <w:t>:</w:t>
            </w:r>
            <w:r w:rsidRPr="00FC0787">
              <w:rPr>
                <w:rFonts w:ascii="Arial" w:hAnsi="Arial" w:cs="Arial"/>
                <w:sz w:val="20"/>
              </w:rPr>
              <w:t xml:space="preserve"> Người khai </w:t>
            </w:r>
            <w:r w:rsidRPr="00FC0787" w:rsidR="00713641">
              <w:rPr>
                <w:rFonts w:ascii="Arial" w:hAnsi="Arial" w:cs="Arial"/>
                <w:sz w:val="20"/>
              </w:rPr>
              <w:t>hải quan</w:t>
            </w:r>
            <w:r w:rsidRPr="00FC0787">
              <w:rPr>
                <w:rFonts w:ascii="Arial" w:hAnsi="Arial" w:cs="Arial"/>
                <w:sz w:val="20"/>
              </w:rPr>
              <w:t xml:space="preserve"> khai báo r</w:t>
            </w:r>
            <w:r w:rsidRPr="00FC0787" w:rsidR="0098402A">
              <w:rPr>
                <w:rFonts w:ascii="Arial" w:hAnsi="Arial" w:cs="Arial"/>
                <w:sz w:val="20"/>
              </w:rPr>
              <w:t>õ</w:t>
            </w:r>
            <w:r w:rsidRPr="00FC0787">
              <w:rPr>
                <w:rFonts w:ascii="Arial" w:hAnsi="Arial" w:cs="Arial"/>
                <w:sz w:val="20"/>
              </w:rPr>
              <w:t xml:space="preserve"> tên, địa chỉ của người sản xu</w:t>
            </w:r>
            <w:r w:rsidRPr="00FC0787" w:rsidR="0098402A">
              <w:rPr>
                <w:rFonts w:ascii="Arial" w:hAnsi="Arial" w:cs="Arial"/>
                <w:sz w:val="20"/>
              </w:rPr>
              <w:t>ấ</w:t>
            </w:r>
            <w:r w:rsidRPr="00FC0787">
              <w:rPr>
                <w:rFonts w:ascii="Arial" w:hAnsi="Arial" w:cs="Arial"/>
                <w:sz w:val="20"/>
              </w:rPr>
              <w:t>t hay đạ</w:t>
            </w:r>
            <w:r w:rsidRPr="00FC0787" w:rsidR="0098402A">
              <w:rPr>
                <w:rFonts w:ascii="Arial" w:hAnsi="Arial" w:cs="Arial"/>
                <w:sz w:val="20"/>
              </w:rPr>
              <w:t>i</w:t>
            </w:r>
            <w:r w:rsidRPr="00FC0787">
              <w:rPr>
                <w:rFonts w:ascii="Arial" w:hAnsi="Arial" w:cs="Arial"/>
                <w:sz w:val="20"/>
              </w:rPr>
              <w:t xml:space="preserve"> </w:t>
            </w:r>
            <w:r w:rsidRPr="00FC0787" w:rsidR="007257F9">
              <w:rPr>
                <w:rFonts w:ascii="Arial" w:hAnsi="Arial" w:cs="Arial"/>
                <w:sz w:val="20"/>
              </w:rPr>
              <w:t>d</w:t>
            </w:r>
            <w:r w:rsidRPr="00FC0787">
              <w:rPr>
                <w:rFonts w:ascii="Arial" w:hAnsi="Arial" w:cs="Arial"/>
                <w:sz w:val="20"/>
              </w:rPr>
              <w:t>iện của người sản xuất, đ</w:t>
            </w:r>
            <w:r w:rsidRPr="00FC0787" w:rsidR="0098402A">
              <w:rPr>
                <w:rFonts w:ascii="Arial" w:hAnsi="Arial" w:cs="Arial"/>
                <w:sz w:val="20"/>
              </w:rPr>
              <w:t>ã</w:t>
            </w:r>
            <w:r w:rsidRPr="00FC0787">
              <w:rPr>
                <w:rFonts w:ascii="Arial" w:hAnsi="Arial" w:cs="Arial"/>
                <w:sz w:val="20"/>
              </w:rPr>
              <w:t xml:space="preserve"> cung cấp thông tin để xác định trị giá tính toán</w:t>
            </w:r>
          </w:p>
          <w:p w:rsidR="004E0AF6" w:rsidRPr="00FC0787" w:rsidP="001A0720">
            <w:pPr>
              <w:spacing w:before="120"/>
              <w:rPr>
                <w:rFonts w:ascii="Arial" w:hAnsi="Arial" w:cs="Arial"/>
                <w:b/>
                <w:i/>
                <w:sz w:val="20"/>
              </w:rPr>
            </w:pPr>
            <w:r w:rsidRPr="00FC0787" w:rsidR="0098402A">
              <w:rPr>
                <w:rFonts w:ascii="Arial" w:hAnsi="Arial" w:cs="Arial"/>
                <w:b/>
                <w:i/>
                <w:sz w:val="20"/>
              </w:rPr>
              <w:t>4.</w:t>
            </w:r>
            <w:r w:rsidRPr="00FC0787">
              <w:rPr>
                <w:rFonts w:ascii="Arial" w:hAnsi="Arial" w:cs="Arial"/>
                <w:b/>
                <w:i/>
                <w:sz w:val="20"/>
              </w:rPr>
              <w:t xml:space="preserve"> Trường hợp người khai hải quan xác định tr</w:t>
            </w:r>
            <w:r w:rsidRPr="00FC0787" w:rsidR="0098402A">
              <w:rPr>
                <w:rFonts w:ascii="Arial" w:hAnsi="Arial" w:cs="Arial"/>
                <w:b/>
                <w:i/>
                <w:sz w:val="20"/>
              </w:rPr>
              <w:t xml:space="preserve">ị </w:t>
            </w:r>
            <w:r w:rsidRPr="00FC0787">
              <w:rPr>
                <w:rFonts w:ascii="Arial" w:hAnsi="Arial" w:cs="Arial"/>
                <w:b/>
                <w:i/>
                <w:sz w:val="20"/>
              </w:rPr>
              <w:t>gi</w:t>
            </w:r>
            <w:r w:rsidRPr="00FC0787" w:rsidR="0098402A">
              <w:rPr>
                <w:rFonts w:ascii="Arial" w:hAnsi="Arial" w:cs="Arial"/>
                <w:b/>
                <w:i/>
                <w:sz w:val="20"/>
              </w:rPr>
              <w:t>á</w:t>
            </w:r>
            <w:r w:rsidRPr="00FC0787">
              <w:rPr>
                <w:rFonts w:ascii="Arial" w:hAnsi="Arial" w:cs="Arial"/>
                <w:b/>
                <w:i/>
                <w:sz w:val="20"/>
              </w:rPr>
              <w:t xml:space="preserve"> theo phương </w:t>
            </w:r>
            <w:r w:rsidRPr="00FC0787" w:rsidR="000E6213">
              <w:rPr>
                <w:rFonts w:ascii="Arial" w:hAnsi="Arial" w:cs="Arial"/>
                <w:b/>
                <w:i/>
                <w:sz w:val="20"/>
              </w:rPr>
              <w:t>pháp</w:t>
            </w:r>
            <w:r w:rsidRPr="00FC0787">
              <w:rPr>
                <w:rFonts w:ascii="Arial" w:hAnsi="Arial" w:cs="Arial"/>
                <w:b/>
                <w:i/>
                <w:sz w:val="20"/>
              </w:rPr>
              <w:t xml:space="preserve"> suy luận</w:t>
            </w:r>
          </w:p>
          <w:p w:rsidR="004E0AF6" w:rsidRPr="00FC0787" w:rsidP="001A0720">
            <w:pPr>
              <w:spacing w:before="120"/>
              <w:rPr>
                <w:rFonts w:ascii="Arial" w:hAnsi="Arial" w:cs="Arial"/>
                <w:sz w:val="20"/>
              </w:rPr>
            </w:pPr>
            <w:r w:rsidRPr="00FC0787" w:rsidR="0098402A">
              <w:rPr>
                <w:rFonts w:ascii="Arial" w:hAnsi="Arial" w:cs="Arial"/>
                <w:i/>
                <w:sz w:val="20"/>
              </w:rPr>
              <w:t xml:space="preserve">- </w:t>
            </w:r>
            <w:r w:rsidRPr="00FC0787">
              <w:rPr>
                <w:rFonts w:ascii="Arial" w:hAnsi="Arial" w:cs="Arial"/>
                <w:i/>
                <w:sz w:val="20"/>
              </w:rPr>
              <w:t>Các thông tin được sử dụng đ</w:t>
            </w:r>
            <w:r w:rsidRPr="00FC0787" w:rsidR="0098402A">
              <w:rPr>
                <w:rFonts w:ascii="Arial" w:hAnsi="Arial" w:cs="Arial"/>
                <w:i/>
                <w:sz w:val="20"/>
              </w:rPr>
              <w:t>ể</w:t>
            </w:r>
            <w:r w:rsidRPr="00FC0787">
              <w:rPr>
                <w:rFonts w:ascii="Arial" w:hAnsi="Arial" w:cs="Arial"/>
                <w:i/>
                <w:sz w:val="20"/>
              </w:rPr>
              <w:t xml:space="preserve"> xác định tr</w:t>
            </w:r>
            <w:r w:rsidRPr="00FC0787" w:rsidR="0098402A">
              <w:rPr>
                <w:rFonts w:ascii="Arial" w:hAnsi="Arial" w:cs="Arial"/>
                <w:i/>
                <w:sz w:val="20"/>
              </w:rPr>
              <w:t>ị</w:t>
            </w:r>
            <w:r w:rsidRPr="00FC0787">
              <w:rPr>
                <w:rFonts w:ascii="Arial" w:hAnsi="Arial" w:cs="Arial"/>
                <w:i/>
                <w:sz w:val="20"/>
              </w:rPr>
              <w:t xml:space="preserve"> giá hải quan:</w:t>
            </w:r>
            <w:r w:rsidRPr="00FC0787">
              <w:rPr>
                <w:rFonts w:ascii="Arial" w:hAnsi="Arial" w:cs="Arial"/>
                <w:sz w:val="20"/>
              </w:rPr>
              <w:t xml:space="preserve"> Khai báo </w:t>
            </w:r>
            <w:r w:rsidRPr="00FC0787" w:rsidR="005777BB">
              <w:rPr>
                <w:rFonts w:ascii="Arial" w:hAnsi="Arial" w:cs="Arial"/>
                <w:sz w:val="20"/>
              </w:rPr>
              <w:t xml:space="preserve">chi </w:t>
            </w:r>
            <w:r w:rsidRPr="00FC0787" w:rsidR="000E6213">
              <w:rPr>
                <w:rFonts w:ascii="Arial" w:hAnsi="Arial" w:cs="Arial"/>
                <w:sz w:val="20"/>
              </w:rPr>
              <w:t>tiết</w:t>
            </w:r>
            <w:r w:rsidRPr="00FC0787">
              <w:rPr>
                <w:rFonts w:ascii="Arial" w:hAnsi="Arial" w:cs="Arial"/>
                <w:sz w:val="20"/>
              </w:rPr>
              <w:t xml:space="preserve"> nguồn thông tin được khai thác đ</w:t>
            </w:r>
            <w:r w:rsidRPr="00FC0787" w:rsidR="0098402A">
              <w:rPr>
                <w:rFonts w:ascii="Arial" w:hAnsi="Arial" w:cs="Arial"/>
                <w:sz w:val="20"/>
              </w:rPr>
              <w:t>ể</w:t>
            </w:r>
            <w:r w:rsidRPr="00FC0787">
              <w:rPr>
                <w:rFonts w:ascii="Arial" w:hAnsi="Arial" w:cs="Arial"/>
                <w:sz w:val="20"/>
              </w:rPr>
              <w:t xml:space="preserve"> xác định trị giá </w:t>
            </w:r>
            <w:r w:rsidRPr="00FC0787" w:rsidR="00713641">
              <w:rPr>
                <w:rFonts w:ascii="Arial" w:hAnsi="Arial" w:cs="Arial"/>
                <w:sz w:val="20"/>
              </w:rPr>
              <w:t>hải quan</w:t>
            </w:r>
            <w:r w:rsidRPr="00FC0787">
              <w:rPr>
                <w:rFonts w:ascii="Arial" w:hAnsi="Arial" w:cs="Arial"/>
                <w:sz w:val="20"/>
              </w:rPr>
              <w:t xml:space="preserve"> (s</w:t>
            </w:r>
            <w:r w:rsidRPr="00FC0787" w:rsidR="0098402A">
              <w:rPr>
                <w:rFonts w:ascii="Arial" w:hAnsi="Arial" w:cs="Arial"/>
                <w:sz w:val="20"/>
              </w:rPr>
              <w:t>ố</w:t>
            </w:r>
            <w:r w:rsidRPr="00FC0787">
              <w:rPr>
                <w:rFonts w:ascii="Arial" w:hAnsi="Arial" w:cs="Arial"/>
                <w:sz w:val="20"/>
              </w:rPr>
              <w:t xml:space="preserve"> ngày đăng k</w:t>
            </w:r>
            <w:r w:rsidRPr="00FC0787" w:rsidR="0098402A">
              <w:rPr>
                <w:rFonts w:ascii="Arial" w:hAnsi="Arial" w:cs="Arial"/>
                <w:sz w:val="20"/>
              </w:rPr>
              <w:t>ý</w:t>
            </w:r>
            <w:r w:rsidRPr="00FC0787">
              <w:rPr>
                <w:rFonts w:ascii="Arial" w:hAnsi="Arial" w:cs="Arial"/>
                <w:sz w:val="20"/>
              </w:rPr>
              <w:t xml:space="preserve"> tờ kha</w:t>
            </w:r>
            <w:r w:rsidRPr="00FC0787" w:rsidR="0098402A">
              <w:rPr>
                <w:rFonts w:ascii="Arial" w:hAnsi="Arial" w:cs="Arial"/>
                <w:sz w:val="20"/>
              </w:rPr>
              <w:t>i</w:t>
            </w:r>
            <w:r w:rsidRPr="00FC0787">
              <w:rPr>
                <w:rFonts w:ascii="Arial" w:hAnsi="Arial" w:cs="Arial"/>
                <w:sz w:val="20"/>
              </w:rPr>
              <w:t xml:space="preserve"> hàng </w:t>
            </w:r>
            <w:r w:rsidRPr="00FC0787" w:rsidR="005777BB">
              <w:rPr>
                <w:rFonts w:ascii="Arial" w:hAnsi="Arial" w:cs="Arial"/>
                <w:sz w:val="20"/>
              </w:rPr>
              <w:t>hóa</w:t>
            </w:r>
            <w:r w:rsidRPr="00FC0787">
              <w:rPr>
                <w:rFonts w:ascii="Arial" w:hAnsi="Arial" w:cs="Arial"/>
                <w:sz w:val="20"/>
              </w:rPr>
              <w:t xml:space="preserve"> nhập khẩu giống hệt</w:t>
            </w:r>
            <w:r w:rsidRPr="00FC0787" w:rsidR="000E6213">
              <w:rPr>
                <w:rFonts w:ascii="Arial" w:hAnsi="Arial" w:cs="Arial"/>
                <w:sz w:val="20"/>
              </w:rPr>
              <w:t>/</w:t>
            </w:r>
            <w:r w:rsidRPr="00FC0787">
              <w:rPr>
                <w:rFonts w:ascii="Arial" w:hAnsi="Arial" w:cs="Arial"/>
                <w:sz w:val="20"/>
              </w:rPr>
              <w:t>tương tự; s</w:t>
            </w:r>
            <w:r w:rsidRPr="00FC0787" w:rsidR="0098402A">
              <w:rPr>
                <w:rFonts w:ascii="Arial" w:hAnsi="Arial" w:cs="Arial"/>
                <w:sz w:val="20"/>
              </w:rPr>
              <w:t>ố</w:t>
            </w:r>
            <w:r w:rsidRPr="00FC0787">
              <w:rPr>
                <w:rFonts w:ascii="Arial" w:hAnsi="Arial" w:cs="Arial"/>
                <w:sz w:val="20"/>
              </w:rPr>
              <w:t xml:space="preserve">, ngày </w:t>
            </w:r>
            <w:r w:rsidRPr="00FC0787" w:rsidR="005777BB">
              <w:rPr>
                <w:rFonts w:ascii="Arial" w:hAnsi="Arial" w:cs="Arial"/>
                <w:sz w:val="20"/>
              </w:rPr>
              <w:t>hóa</w:t>
            </w:r>
            <w:r w:rsidRPr="00FC0787">
              <w:rPr>
                <w:rFonts w:ascii="Arial" w:hAnsi="Arial" w:cs="Arial"/>
                <w:sz w:val="20"/>
              </w:rPr>
              <w:t xml:space="preserve"> đơn bán </w:t>
            </w:r>
            <w:r w:rsidRPr="00FC0787" w:rsidR="0098402A">
              <w:rPr>
                <w:rFonts w:ascii="Arial" w:hAnsi="Arial" w:cs="Arial"/>
                <w:sz w:val="20"/>
              </w:rPr>
              <w:t>l</w:t>
            </w:r>
            <w:r w:rsidRPr="00FC0787">
              <w:rPr>
                <w:rFonts w:ascii="Arial" w:hAnsi="Arial" w:cs="Arial"/>
                <w:sz w:val="20"/>
              </w:rPr>
              <w:t xml:space="preserve">ại hàng </w:t>
            </w:r>
            <w:r w:rsidRPr="00FC0787" w:rsidR="005777BB">
              <w:rPr>
                <w:rFonts w:ascii="Arial" w:hAnsi="Arial" w:cs="Arial"/>
                <w:sz w:val="20"/>
              </w:rPr>
              <w:t>hóa</w:t>
            </w:r>
            <w:r w:rsidRPr="00FC0787">
              <w:rPr>
                <w:rFonts w:ascii="Arial" w:hAnsi="Arial" w:cs="Arial"/>
                <w:sz w:val="20"/>
              </w:rPr>
              <w:t xml:space="preserve"> nhập khẩu trên thị trường Việt Nam; thông t</w:t>
            </w:r>
            <w:r w:rsidRPr="00FC0787" w:rsidR="0098402A">
              <w:rPr>
                <w:rFonts w:ascii="Arial" w:hAnsi="Arial" w:cs="Arial"/>
                <w:sz w:val="20"/>
              </w:rPr>
              <w:t>i</w:t>
            </w:r>
            <w:r w:rsidRPr="00FC0787">
              <w:rPr>
                <w:rFonts w:ascii="Arial" w:hAnsi="Arial" w:cs="Arial"/>
                <w:sz w:val="20"/>
              </w:rPr>
              <w:t>n thu được từ người sản xuấ</w:t>
            </w:r>
            <w:r w:rsidRPr="00FC0787" w:rsidR="0098402A">
              <w:rPr>
                <w:rFonts w:ascii="Arial" w:hAnsi="Arial" w:cs="Arial"/>
                <w:sz w:val="20"/>
              </w:rPr>
              <w:t>t;...)</w:t>
            </w:r>
            <w:r w:rsidRPr="00FC0787" w:rsidR="007E72E6">
              <w:rPr>
                <w:rFonts w:ascii="Arial" w:hAnsi="Arial" w:cs="Arial"/>
                <w:sz w:val="20"/>
              </w:rPr>
              <w:t>.</w:t>
            </w:r>
          </w:p>
        </w:tc>
      </w:tr>
      <w:tr>
        <w:tblPrEx>
          <w:tblW w:w="0" w:type="dxa"/>
          <w:tblInd w:w="5" w:type="dxa"/>
          <w:tblCellMar>
            <w:left w:w="0" w:type="dxa"/>
            <w:right w:w="0" w:type="dxa"/>
          </w:tblCellMar>
          <w:tblLook w:val="0000"/>
        </w:tblPrEx>
        <w:tc>
          <w:tcPr>
            <w:tcW w:w="1762" w:type="dxa"/>
            <w:tcBorders>
              <w:top w:val="single" w:sz="4" w:space="0" w:color="auto"/>
              <w:left w:val="single" w:sz="4" w:space="0" w:color="auto"/>
              <w:bottom w:val="single" w:sz="4" w:space="0" w:color="auto"/>
              <w:right w:val="nil"/>
            </w:tcBorders>
            <w:shd w:val="clear" w:color="auto" w:fill="FFFFFF"/>
          </w:tcPr>
          <w:p w:rsidR="004E0AF6" w:rsidRPr="00FC0787" w:rsidP="001A0720">
            <w:pPr>
              <w:spacing w:before="120"/>
              <w:rPr>
                <w:rFonts w:ascii="Arial" w:hAnsi="Arial" w:cs="Arial"/>
                <w:b/>
                <w:sz w:val="20"/>
              </w:rPr>
            </w:pPr>
            <w:r w:rsidRPr="00FC0787">
              <w:rPr>
                <w:rFonts w:ascii="Arial" w:hAnsi="Arial" w:cs="Arial"/>
                <w:b/>
                <w:sz w:val="20"/>
              </w:rPr>
              <w:t>Tiêu thức s</w:t>
            </w:r>
            <w:r w:rsidRPr="00FC0787" w:rsidR="00E55F13">
              <w:rPr>
                <w:rFonts w:ascii="Arial" w:hAnsi="Arial" w:cs="Arial"/>
                <w:b/>
                <w:sz w:val="20"/>
                <w:lang w:val="en-US"/>
              </w:rPr>
              <w:t>ố</w:t>
            </w:r>
            <w:r w:rsidRPr="00FC0787">
              <w:rPr>
                <w:rFonts w:ascii="Arial" w:hAnsi="Arial" w:cs="Arial"/>
                <w:b/>
                <w:sz w:val="20"/>
              </w:rPr>
              <w:t xml:space="preserve"> IV</w:t>
            </w:r>
          </w:p>
        </w:tc>
        <w:tc>
          <w:tcPr>
            <w:tcW w:w="6906" w:type="dxa"/>
            <w:tcBorders>
              <w:top w:val="single" w:sz="4" w:space="0" w:color="auto"/>
              <w:left w:val="single" w:sz="4" w:space="0" w:color="auto"/>
              <w:bottom w:val="single" w:sz="4" w:space="0" w:color="auto"/>
              <w:right w:val="single" w:sz="4" w:space="0" w:color="auto"/>
            </w:tcBorders>
            <w:shd w:val="clear" w:color="auto" w:fill="FFFFFF"/>
          </w:tcPr>
          <w:p w:rsidR="004E0AF6" w:rsidRPr="00FC0787" w:rsidP="001A0720">
            <w:pPr>
              <w:spacing w:before="120"/>
              <w:rPr>
                <w:rFonts w:ascii="Arial" w:hAnsi="Arial" w:cs="Arial"/>
                <w:b/>
                <w:i/>
                <w:sz w:val="20"/>
              </w:rPr>
            </w:pPr>
            <w:r w:rsidRPr="00FC0787">
              <w:rPr>
                <w:rFonts w:ascii="Arial" w:hAnsi="Arial" w:cs="Arial"/>
                <w:b/>
                <w:i/>
                <w:sz w:val="20"/>
              </w:rPr>
              <w:t>1. Trư</w:t>
            </w:r>
            <w:r w:rsidRPr="00FC0787" w:rsidR="00E55F13">
              <w:rPr>
                <w:rFonts w:ascii="Arial" w:hAnsi="Arial" w:cs="Arial"/>
                <w:b/>
                <w:i/>
                <w:sz w:val="20"/>
              </w:rPr>
              <w:t>ờ</w:t>
            </w:r>
            <w:r w:rsidRPr="00FC0787">
              <w:rPr>
                <w:rFonts w:ascii="Arial" w:hAnsi="Arial" w:cs="Arial"/>
                <w:b/>
                <w:i/>
                <w:sz w:val="20"/>
              </w:rPr>
              <w:t>ng hợp người khai h</w:t>
            </w:r>
            <w:r w:rsidRPr="00FC0787" w:rsidR="00E55F13">
              <w:rPr>
                <w:rFonts w:ascii="Arial" w:hAnsi="Arial" w:cs="Arial"/>
                <w:b/>
                <w:i/>
                <w:sz w:val="20"/>
              </w:rPr>
              <w:t>ả</w:t>
            </w:r>
            <w:r w:rsidRPr="00FC0787">
              <w:rPr>
                <w:rFonts w:ascii="Arial" w:hAnsi="Arial" w:cs="Arial"/>
                <w:b/>
                <w:i/>
                <w:sz w:val="20"/>
              </w:rPr>
              <w:t xml:space="preserve">i quan xác định trị giá theo phương </w:t>
            </w:r>
            <w:r w:rsidRPr="00FC0787" w:rsidR="000E6213">
              <w:rPr>
                <w:rFonts w:ascii="Arial" w:hAnsi="Arial" w:cs="Arial"/>
                <w:b/>
                <w:i/>
                <w:sz w:val="20"/>
              </w:rPr>
              <w:t>pháp</w:t>
            </w:r>
            <w:r w:rsidRPr="00FC0787">
              <w:rPr>
                <w:rFonts w:ascii="Arial" w:hAnsi="Arial" w:cs="Arial"/>
                <w:b/>
                <w:i/>
                <w:sz w:val="20"/>
              </w:rPr>
              <w:t xml:space="preserve"> trị giá giao dịch của hàng gi</w:t>
            </w:r>
            <w:r w:rsidRPr="00FC0787" w:rsidR="00E55F13">
              <w:rPr>
                <w:rFonts w:ascii="Arial" w:hAnsi="Arial" w:cs="Arial"/>
                <w:b/>
                <w:i/>
                <w:sz w:val="20"/>
              </w:rPr>
              <w:t>ố</w:t>
            </w:r>
            <w:r w:rsidRPr="00FC0787">
              <w:rPr>
                <w:rFonts w:ascii="Arial" w:hAnsi="Arial" w:cs="Arial"/>
                <w:b/>
                <w:i/>
                <w:sz w:val="20"/>
              </w:rPr>
              <w:t>ng hệ</w:t>
            </w:r>
            <w:r w:rsidRPr="00FC0787" w:rsidR="00E55F13">
              <w:rPr>
                <w:rFonts w:ascii="Arial" w:hAnsi="Arial" w:cs="Arial"/>
                <w:b/>
                <w:i/>
                <w:sz w:val="20"/>
              </w:rPr>
              <w:t>t</w:t>
            </w:r>
            <w:r w:rsidRPr="00FC0787" w:rsidR="000E6213">
              <w:rPr>
                <w:rFonts w:ascii="Arial" w:hAnsi="Arial" w:cs="Arial"/>
                <w:b/>
                <w:i/>
                <w:sz w:val="20"/>
              </w:rPr>
              <w:t>/</w:t>
            </w:r>
            <w:r w:rsidRPr="00FC0787">
              <w:rPr>
                <w:rFonts w:ascii="Arial" w:hAnsi="Arial" w:cs="Arial"/>
                <w:b/>
                <w:i/>
                <w:sz w:val="20"/>
              </w:rPr>
              <w:t>tương tự</w:t>
            </w:r>
          </w:p>
          <w:p w:rsidR="004E0AF6" w:rsidRPr="00FC0787" w:rsidP="001A0720">
            <w:pPr>
              <w:spacing w:before="120"/>
              <w:rPr>
                <w:rFonts w:ascii="Arial" w:hAnsi="Arial" w:cs="Arial"/>
                <w:sz w:val="20"/>
              </w:rPr>
            </w:pPr>
            <w:r w:rsidRPr="00FC0787" w:rsidR="00235414">
              <w:rPr>
                <w:rFonts w:ascii="Arial" w:hAnsi="Arial" w:cs="Arial"/>
                <w:i/>
                <w:sz w:val="20"/>
              </w:rPr>
              <w:t xml:space="preserve">- </w:t>
            </w:r>
            <w:r w:rsidRPr="00FC0787">
              <w:rPr>
                <w:rFonts w:ascii="Arial" w:hAnsi="Arial" w:cs="Arial"/>
                <w:i/>
                <w:sz w:val="20"/>
              </w:rPr>
              <w:t>Xác định trị gi</w:t>
            </w:r>
            <w:r w:rsidRPr="00FC0787" w:rsidR="00235414">
              <w:rPr>
                <w:rFonts w:ascii="Arial" w:hAnsi="Arial" w:cs="Arial"/>
                <w:i/>
                <w:sz w:val="20"/>
              </w:rPr>
              <w:t>á</w:t>
            </w:r>
            <w:r w:rsidRPr="00FC0787">
              <w:rPr>
                <w:rFonts w:ascii="Arial" w:hAnsi="Arial" w:cs="Arial"/>
                <w:i/>
                <w:sz w:val="20"/>
              </w:rPr>
              <w:t xml:space="preserve"> hải quan và giải trình:</w:t>
            </w:r>
            <w:r w:rsidRPr="00FC0787">
              <w:rPr>
                <w:rFonts w:ascii="Arial" w:hAnsi="Arial" w:cs="Arial"/>
                <w:sz w:val="20"/>
              </w:rPr>
              <w:t xml:space="preserve"> </w:t>
            </w:r>
            <w:r w:rsidRPr="00FC0787" w:rsidR="00235414">
              <w:rPr>
                <w:rFonts w:ascii="Arial" w:hAnsi="Arial" w:cs="Arial"/>
                <w:sz w:val="20"/>
              </w:rPr>
              <w:t xml:space="preserve">Người </w:t>
            </w:r>
            <w:r w:rsidRPr="00FC0787">
              <w:rPr>
                <w:rFonts w:ascii="Arial" w:hAnsi="Arial" w:cs="Arial"/>
                <w:sz w:val="20"/>
              </w:rPr>
              <w:t xml:space="preserve">khai hải quan căn cứ </w:t>
            </w:r>
            <w:bookmarkStart w:id="212" w:name="tc_74"/>
            <w:r w:rsidRPr="00FC0787" w:rsidR="00012461">
              <w:rPr>
                <w:rFonts w:ascii="Arial" w:hAnsi="Arial" w:cs="Arial"/>
                <w:sz w:val="20"/>
              </w:rPr>
              <w:t xml:space="preserve">Điều </w:t>
            </w:r>
            <w:r w:rsidRPr="00FC0787">
              <w:rPr>
                <w:rFonts w:ascii="Arial" w:hAnsi="Arial" w:cs="Arial"/>
                <w:sz w:val="20"/>
              </w:rPr>
              <w:t xml:space="preserve">8, </w:t>
            </w:r>
            <w:r w:rsidRPr="00FC0787" w:rsidR="00012461">
              <w:rPr>
                <w:rFonts w:ascii="Arial" w:hAnsi="Arial" w:cs="Arial"/>
                <w:sz w:val="20"/>
              </w:rPr>
              <w:t xml:space="preserve">Điều </w:t>
            </w:r>
            <w:r w:rsidRPr="00FC0787">
              <w:rPr>
                <w:rFonts w:ascii="Arial" w:hAnsi="Arial" w:cs="Arial"/>
                <w:sz w:val="20"/>
              </w:rPr>
              <w:t xml:space="preserve">9 </w:t>
            </w:r>
            <w:r w:rsidRPr="00FC0787" w:rsidR="00012461">
              <w:rPr>
                <w:rFonts w:ascii="Arial" w:hAnsi="Arial" w:cs="Arial"/>
                <w:sz w:val="20"/>
              </w:rPr>
              <w:t xml:space="preserve">Thông tư </w:t>
            </w:r>
            <w:r w:rsidRPr="00FC0787" w:rsidR="00793CDE">
              <w:rPr>
                <w:rFonts w:ascii="Arial" w:hAnsi="Arial" w:cs="Arial"/>
                <w:sz w:val="20"/>
              </w:rPr>
              <w:t>này</w:t>
            </w:r>
            <w:bookmarkEnd w:id="212"/>
            <w:r w:rsidRPr="00FC0787">
              <w:rPr>
                <w:rFonts w:ascii="Arial" w:hAnsi="Arial" w:cs="Arial"/>
                <w:sz w:val="20"/>
              </w:rPr>
              <w:t xml:space="preserve"> để khai báo và xác định trị giá hải quan nguyên tệ của mặt hàng đang cần xác định trị</w:t>
            </w:r>
            <w:r w:rsidRPr="00FC0787" w:rsidR="00235414">
              <w:rPr>
                <w:rFonts w:ascii="Arial" w:hAnsi="Arial" w:cs="Arial"/>
                <w:sz w:val="20"/>
              </w:rPr>
              <w:t xml:space="preserve"> giá.</w:t>
            </w:r>
          </w:p>
          <w:p w:rsidR="004E0AF6" w:rsidRPr="00FC0787" w:rsidP="001A0720">
            <w:pPr>
              <w:spacing w:before="120"/>
              <w:rPr>
                <w:rFonts w:ascii="Arial" w:hAnsi="Arial" w:cs="Arial"/>
                <w:i/>
                <w:sz w:val="20"/>
              </w:rPr>
            </w:pPr>
            <w:r w:rsidRPr="00FC0787" w:rsidR="00B76F66">
              <w:rPr>
                <w:rFonts w:ascii="Arial" w:hAnsi="Arial" w:cs="Arial"/>
                <w:i/>
                <w:sz w:val="20"/>
              </w:rPr>
              <w:t xml:space="preserve">- </w:t>
            </w:r>
            <w:r w:rsidRPr="00FC0787">
              <w:rPr>
                <w:rFonts w:ascii="Arial" w:hAnsi="Arial" w:cs="Arial"/>
                <w:i/>
                <w:sz w:val="20"/>
              </w:rPr>
              <w:t xml:space="preserve">Các </w:t>
            </w:r>
            <w:r w:rsidRPr="00FC0787" w:rsidR="00012461">
              <w:rPr>
                <w:rFonts w:ascii="Arial" w:hAnsi="Arial" w:cs="Arial"/>
                <w:i/>
                <w:sz w:val="20"/>
              </w:rPr>
              <w:t>khoản</w:t>
            </w:r>
            <w:r w:rsidRPr="00FC0787">
              <w:rPr>
                <w:rFonts w:ascii="Arial" w:hAnsi="Arial" w:cs="Arial"/>
                <w:i/>
                <w:sz w:val="20"/>
              </w:rPr>
              <w:t xml:space="preserve"> </w:t>
            </w:r>
            <w:r w:rsidRPr="00FC0787" w:rsidR="00012461">
              <w:rPr>
                <w:rFonts w:ascii="Arial" w:hAnsi="Arial" w:cs="Arial"/>
                <w:i/>
                <w:sz w:val="20"/>
              </w:rPr>
              <w:t xml:space="preserve">điều </w:t>
            </w:r>
            <w:r w:rsidRPr="00FC0787">
              <w:rPr>
                <w:rFonts w:ascii="Arial" w:hAnsi="Arial" w:cs="Arial"/>
                <w:i/>
                <w:sz w:val="20"/>
              </w:rPr>
              <w:t>ch</w:t>
            </w:r>
            <w:r w:rsidRPr="00FC0787" w:rsidR="00235414">
              <w:rPr>
                <w:rFonts w:ascii="Arial" w:hAnsi="Arial" w:cs="Arial"/>
                <w:i/>
                <w:sz w:val="20"/>
              </w:rPr>
              <w:t>ỉ</w:t>
            </w:r>
            <w:r w:rsidRPr="00FC0787">
              <w:rPr>
                <w:rFonts w:ascii="Arial" w:hAnsi="Arial" w:cs="Arial"/>
                <w:i/>
                <w:sz w:val="20"/>
              </w:rPr>
              <w:t>nh:</w:t>
            </w:r>
          </w:p>
          <w:p w:rsidR="004E0AF6" w:rsidRPr="00FC0787" w:rsidP="001A0720">
            <w:pPr>
              <w:spacing w:before="120"/>
              <w:rPr>
                <w:rFonts w:ascii="Arial" w:hAnsi="Arial" w:cs="Arial"/>
                <w:sz w:val="20"/>
              </w:rPr>
            </w:pPr>
            <w:r w:rsidRPr="00FC0787">
              <w:rPr>
                <w:rFonts w:ascii="Arial" w:hAnsi="Arial" w:cs="Arial"/>
                <w:sz w:val="20"/>
              </w:rPr>
              <w:t xml:space="preserve">Trong trường hợp hàng </w:t>
            </w:r>
            <w:r w:rsidRPr="00FC0787" w:rsidR="005777BB">
              <w:rPr>
                <w:rFonts w:ascii="Arial" w:hAnsi="Arial" w:cs="Arial"/>
                <w:sz w:val="20"/>
              </w:rPr>
              <w:t>hóa</w:t>
            </w:r>
            <w:r w:rsidRPr="00FC0787">
              <w:rPr>
                <w:rFonts w:ascii="Arial" w:hAnsi="Arial" w:cs="Arial"/>
                <w:sz w:val="20"/>
              </w:rPr>
              <w:t xml:space="preserve"> nhập khẩu giống hệt</w:t>
            </w:r>
            <w:r w:rsidRPr="00FC0787" w:rsidR="000E6213">
              <w:rPr>
                <w:rFonts w:ascii="Arial" w:hAnsi="Arial" w:cs="Arial"/>
                <w:sz w:val="20"/>
              </w:rPr>
              <w:t>/</w:t>
            </w:r>
            <w:r w:rsidRPr="00FC0787">
              <w:rPr>
                <w:rFonts w:ascii="Arial" w:hAnsi="Arial" w:cs="Arial"/>
                <w:sz w:val="20"/>
              </w:rPr>
              <w:t>h</w:t>
            </w:r>
            <w:r w:rsidRPr="00FC0787" w:rsidR="00235414">
              <w:rPr>
                <w:rFonts w:ascii="Arial" w:hAnsi="Arial" w:cs="Arial"/>
                <w:sz w:val="20"/>
              </w:rPr>
              <w:t>à</w:t>
            </w:r>
            <w:r w:rsidRPr="00FC0787">
              <w:rPr>
                <w:rFonts w:ascii="Arial" w:hAnsi="Arial" w:cs="Arial"/>
                <w:sz w:val="20"/>
              </w:rPr>
              <w:t xml:space="preserve">ng </w:t>
            </w:r>
            <w:r w:rsidRPr="00FC0787" w:rsidR="005777BB">
              <w:rPr>
                <w:rFonts w:ascii="Arial" w:hAnsi="Arial" w:cs="Arial"/>
                <w:sz w:val="20"/>
              </w:rPr>
              <w:t>hóa</w:t>
            </w:r>
            <w:r w:rsidRPr="00FC0787">
              <w:rPr>
                <w:rFonts w:ascii="Arial" w:hAnsi="Arial" w:cs="Arial"/>
                <w:sz w:val="20"/>
              </w:rPr>
              <w:t xml:space="preserve"> nhập khẩu tương tự không có cùng </w:t>
            </w:r>
            <w:r w:rsidRPr="00FC0787" w:rsidR="00012461">
              <w:rPr>
                <w:rFonts w:ascii="Arial" w:hAnsi="Arial" w:cs="Arial"/>
                <w:sz w:val="20"/>
              </w:rPr>
              <w:t xml:space="preserve">điều </w:t>
            </w:r>
            <w:r w:rsidRPr="00FC0787">
              <w:rPr>
                <w:rFonts w:ascii="Arial" w:hAnsi="Arial" w:cs="Arial"/>
                <w:sz w:val="20"/>
              </w:rPr>
              <w:t xml:space="preserve">kiện mua bán với lô </w:t>
            </w:r>
            <w:r w:rsidRPr="00FC0787" w:rsidR="00235414">
              <w:rPr>
                <w:rFonts w:ascii="Arial" w:hAnsi="Arial" w:cs="Arial"/>
                <w:sz w:val="20"/>
              </w:rPr>
              <w:t>h</w:t>
            </w:r>
            <w:r w:rsidRPr="00FC0787">
              <w:rPr>
                <w:rFonts w:ascii="Arial" w:hAnsi="Arial" w:cs="Arial"/>
                <w:sz w:val="20"/>
              </w:rPr>
              <w:t xml:space="preserve">àng đang xác định trị giá hải quan thì người khai hải quan phải xác định từng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w:t>
            </w:r>
            <w:r w:rsidRPr="00FC0787" w:rsidR="00235414">
              <w:rPr>
                <w:rFonts w:ascii="Arial" w:hAnsi="Arial" w:cs="Arial"/>
                <w:sz w:val="20"/>
              </w:rPr>
              <w:t>ỉ</w:t>
            </w:r>
            <w:r w:rsidRPr="00FC0787">
              <w:rPr>
                <w:rFonts w:ascii="Arial" w:hAnsi="Arial" w:cs="Arial"/>
                <w:sz w:val="20"/>
              </w:rPr>
              <w:t xml:space="preserve">nh tương ứng, nếu </w:t>
            </w:r>
            <w:r w:rsidRPr="00FC0787" w:rsidR="005777BB">
              <w:rPr>
                <w:rFonts w:ascii="Arial" w:hAnsi="Arial" w:cs="Arial"/>
                <w:sz w:val="20"/>
              </w:rPr>
              <w:t>là</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w:t>
            </w:r>
            <w:r w:rsidRPr="00FC0787" w:rsidR="00235414">
              <w:rPr>
                <w:rFonts w:ascii="Arial" w:hAnsi="Arial" w:cs="Arial"/>
                <w:sz w:val="20"/>
              </w:rPr>
              <w:t>ỉ</w:t>
            </w:r>
            <w:r w:rsidRPr="00FC0787">
              <w:rPr>
                <w:rFonts w:ascii="Arial" w:hAnsi="Arial" w:cs="Arial"/>
                <w:sz w:val="20"/>
              </w:rPr>
              <w:t xml:space="preserve">nh tăng thì đánh dấu cộng (+), nếu là </w:t>
            </w:r>
            <w:r w:rsidRPr="00FC0787" w:rsidR="00012461">
              <w:rPr>
                <w:rFonts w:ascii="Arial" w:hAnsi="Arial" w:cs="Arial"/>
                <w:sz w:val="20"/>
              </w:rPr>
              <w:t xml:space="preserve">điều </w:t>
            </w:r>
            <w:r w:rsidRPr="00FC0787">
              <w:rPr>
                <w:rFonts w:ascii="Arial" w:hAnsi="Arial" w:cs="Arial"/>
                <w:sz w:val="20"/>
              </w:rPr>
              <w:t>chỉnh giảm th</w:t>
            </w:r>
            <w:r w:rsidRPr="00FC0787" w:rsidR="00235414">
              <w:rPr>
                <w:rFonts w:ascii="Arial" w:hAnsi="Arial" w:cs="Arial"/>
                <w:sz w:val="20"/>
              </w:rPr>
              <w:t>ì</w:t>
            </w:r>
            <w:r w:rsidRPr="00FC0787">
              <w:rPr>
                <w:rFonts w:ascii="Arial" w:hAnsi="Arial" w:cs="Arial"/>
                <w:sz w:val="20"/>
              </w:rPr>
              <w:t xml:space="preserve"> đánh dấu trừ (-) trư</w:t>
            </w:r>
            <w:r w:rsidRPr="00FC0787" w:rsidR="00235414">
              <w:rPr>
                <w:rFonts w:ascii="Arial" w:hAnsi="Arial" w:cs="Arial"/>
                <w:sz w:val="20"/>
              </w:rPr>
              <w:t>ớ</w:t>
            </w:r>
            <w:r w:rsidRPr="00FC0787">
              <w:rPr>
                <w:rFonts w:ascii="Arial" w:hAnsi="Arial" w:cs="Arial"/>
                <w:sz w:val="20"/>
              </w:rPr>
              <w:t xml:space="preserve">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 đ</w:t>
            </w:r>
            <w:r w:rsidRPr="00FC0787" w:rsidR="00EC1421">
              <w:rPr>
                <w:rFonts w:ascii="Arial" w:hAnsi="Arial" w:cs="Arial"/>
                <w:sz w:val="20"/>
              </w:rPr>
              <w:t>ó</w:t>
            </w:r>
            <w:r w:rsidRPr="00FC0787">
              <w:rPr>
                <w:rFonts w:ascii="Arial" w:hAnsi="Arial" w:cs="Arial"/>
                <w:sz w:val="20"/>
              </w:rPr>
              <w:t xml:space="preserve"> và ghi vào cột “nguyên</w:t>
            </w:r>
            <w:r w:rsidRPr="00FC0787" w:rsidR="00EC1421">
              <w:rPr>
                <w:rFonts w:ascii="Arial" w:hAnsi="Arial" w:cs="Arial"/>
                <w:sz w:val="20"/>
              </w:rPr>
              <w:t xml:space="preserve"> </w:t>
            </w:r>
            <w:r w:rsidRPr="00FC0787">
              <w:rPr>
                <w:rFonts w:ascii="Arial" w:hAnsi="Arial" w:cs="Arial"/>
                <w:sz w:val="20"/>
              </w:rPr>
              <w:t>tệ</w:t>
            </w:r>
            <w:r w:rsidRPr="00FC0787" w:rsidR="00EC1421">
              <w:rPr>
                <w:rFonts w:ascii="Arial" w:hAnsi="Arial" w:cs="Arial"/>
                <w:sz w:val="20"/>
              </w:rPr>
              <w:t>”.</w:t>
            </w:r>
          </w:p>
          <w:p w:rsidR="004E0AF6" w:rsidRPr="00FC0787" w:rsidP="001A0720">
            <w:pPr>
              <w:spacing w:before="120"/>
              <w:rPr>
                <w:rFonts w:ascii="Arial" w:hAnsi="Arial" w:cs="Arial"/>
                <w:sz w:val="20"/>
              </w:rPr>
            </w:pPr>
            <w:r w:rsidRPr="00FC0787" w:rsidR="00EC1421">
              <w:rPr>
                <w:rFonts w:ascii="Arial" w:hAnsi="Arial" w:cs="Arial"/>
                <w:i/>
                <w:sz w:val="20"/>
              </w:rPr>
              <w:t>-</w:t>
            </w:r>
            <w:r w:rsidRPr="00FC0787">
              <w:rPr>
                <w:rFonts w:ascii="Arial" w:hAnsi="Arial" w:cs="Arial"/>
                <w:i/>
                <w:sz w:val="20"/>
              </w:rPr>
              <w:t xml:space="preserve"> Giải trình các </w:t>
            </w:r>
            <w:r w:rsidRPr="00FC0787" w:rsidR="00012461">
              <w:rPr>
                <w:rFonts w:ascii="Arial" w:hAnsi="Arial" w:cs="Arial"/>
                <w:i/>
                <w:sz w:val="20"/>
              </w:rPr>
              <w:t>khoản</w:t>
            </w:r>
            <w:r w:rsidRPr="00FC0787">
              <w:rPr>
                <w:rFonts w:ascii="Arial" w:hAnsi="Arial" w:cs="Arial"/>
                <w:i/>
                <w:sz w:val="20"/>
              </w:rPr>
              <w:t xml:space="preserve"> </w:t>
            </w:r>
            <w:r w:rsidRPr="00FC0787" w:rsidR="00012461">
              <w:rPr>
                <w:rFonts w:ascii="Arial" w:hAnsi="Arial" w:cs="Arial"/>
                <w:i/>
                <w:sz w:val="20"/>
              </w:rPr>
              <w:t xml:space="preserve">điều </w:t>
            </w:r>
            <w:r w:rsidRPr="00FC0787">
              <w:rPr>
                <w:rFonts w:ascii="Arial" w:hAnsi="Arial" w:cs="Arial"/>
                <w:i/>
                <w:sz w:val="20"/>
              </w:rPr>
              <w:t>chỉ</w:t>
            </w:r>
            <w:r w:rsidRPr="00FC0787" w:rsidR="00EC1421">
              <w:rPr>
                <w:rFonts w:ascii="Arial" w:hAnsi="Arial" w:cs="Arial"/>
                <w:i/>
                <w:sz w:val="20"/>
              </w:rPr>
              <w:t>nh</w:t>
            </w:r>
            <w:r w:rsidRPr="00FC0787">
              <w:rPr>
                <w:rFonts w:ascii="Arial" w:hAnsi="Arial" w:cs="Arial"/>
                <w:sz w:val="20"/>
              </w:rPr>
              <w:t>: Người khai hải quan giải trình cụ thể cách xác định t</w:t>
            </w:r>
            <w:r w:rsidRPr="00FC0787" w:rsidR="00EC1421">
              <w:rPr>
                <w:rFonts w:ascii="Arial" w:hAnsi="Arial" w:cs="Arial"/>
                <w:sz w:val="20"/>
              </w:rPr>
              <w:t>ừ</w:t>
            </w:r>
            <w:r w:rsidRPr="00FC0787">
              <w:rPr>
                <w:rFonts w:ascii="Arial" w:hAnsi="Arial" w:cs="Arial"/>
                <w:sz w:val="20"/>
              </w:rPr>
              <w:t xml:space="preserve">ng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w:t>
            </w:r>
            <w:r w:rsidRPr="00FC0787" w:rsidR="00EC1421">
              <w:rPr>
                <w:rFonts w:ascii="Arial" w:hAnsi="Arial" w:cs="Arial"/>
                <w:sz w:val="20"/>
              </w:rPr>
              <w:t>nh.</w:t>
            </w:r>
          </w:p>
          <w:p w:rsidR="004E0AF6" w:rsidRPr="00FC0787" w:rsidP="001A0720">
            <w:pPr>
              <w:spacing w:before="120"/>
              <w:rPr>
                <w:rFonts w:ascii="Arial" w:hAnsi="Arial" w:cs="Arial"/>
                <w:i/>
                <w:sz w:val="20"/>
              </w:rPr>
            </w:pPr>
            <w:r w:rsidRPr="00FC0787">
              <w:rPr>
                <w:rFonts w:ascii="Arial" w:hAnsi="Arial" w:cs="Arial"/>
                <w:i/>
                <w:sz w:val="20"/>
              </w:rPr>
              <w:t>Chứng từ kèm theo:</w:t>
            </w:r>
          </w:p>
          <w:p w:rsidR="004E0AF6" w:rsidRPr="00FC0787" w:rsidP="001A0720">
            <w:pPr>
              <w:spacing w:before="120"/>
              <w:rPr>
                <w:rFonts w:ascii="Arial" w:hAnsi="Arial" w:cs="Arial"/>
                <w:sz w:val="20"/>
              </w:rPr>
            </w:pPr>
            <w:r w:rsidRPr="00FC0787">
              <w:rPr>
                <w:rFonts w:ascii="Arial" w:hAnsi="Arial" w:cs="Arial"/>
                <w:sz w:val="20"/>
              </w:rPr>
              <w:t xml:space="preserve">+ Liệt kê các chứng từ </w:t>
            </w:r>
            <w:r w:rsidRPr="00FC0787" w:rsidR="00012461">
              <w:rPr>
                <w:rFonts w:ascii="Arial" w:hAnsi="Arial" w:cs="Arial"/>
                <w:sz w:val="20"/>
              </w:rPr>
              <w:t>quy định</w:t>
            </w:r>
            <w:r w:rsidRPr="00FC0787">
              <w:rPr>
                <w:rFonts w:ascii="Arial" w:hAnsi="Arial" w:cs="Arial"/>
                <w:sz w:val="20"/>
              </w:rPr>
              <w:t xml:space="preserve"> tại </w:t>
            </w:r>
            <w:bookmarkStart w:id="213" w:name="tc_75"/>
            <w:r w:rsidRPr="00FC0787" w:rsidR="00012461">
              <w:rPr>
                <w:rFonts w:ascii="Arial" w:hAnsi="Arial" w:cs="Arial"/>
                <w:sz w:val="20"/>
              </w:rPr>
              <w:t xml:space="preserve">Điều </w:t>
            </w:r>
            <w:r w:rsidRPr="00FC0787">
              <w:rPr>
                <w:rFonts w:ascii="Arial" w:hAnsi="Arial" w:cs="Arial"/>
                <w:sz w:val="20"/>
              </w:rPr>
              <w:t xml:space="preserve">8, </w:t>
            </w:r>
            <w:r w:rsidRPr="00FC0787" w:rsidR="00012461">
              <w:rPr>
                <w:rFonts w:ascii="Arial" w:hAnsi="Arial" w:cs="Arial"/>
                <w:sz w:val="20"/>
              </w:rPr>
              <w:t xml:space="preserve">Điều </w:t>
            </w:r>
            <w:r w:rsidRPr="00FC0787">
              <w:rPr>
                <w:rFonts w:ascii="Arial" w:hAnsi="Arial" w:cs="Arial"/>
                <w:sz w:val="20"/>
              </w:rPr>
              <w:t xml:space="preserve">9 </w:t>
            </w:r>
            <w:r w:rsidRPr="00FC0787" w:rsidR="00012461">
              <w:rPr>
                <w:rFonts w:ascii="Arial" w:hAnsi="Arial" w:cs="Arial"/>
                <w:sz w:val="20"/>
              </w:rPr>
              <w:t xml:space="preserve">Thông tư </w:t>
            </w:r>
            <w:r w:rsidRPr="00FC0787" w:rsidR="00793CDE">
              <w:rPr>
                <w:rFonts w:ascii="Arial" w:hAnsi="Arial" w:cs="Arial"/>
                <w:sz w:val="20"/>
              </w:rPr>
              <w:t>này</w:t>
            </w:r>
            <w:bookmarkEnd w:id="213"/>
            <w:r w:rsidRPr="00FC0787">
              <w:rPr>
                <w:rFonts w:ascii="Arial" w:hAnsi="Arial" w:cs="Arial"/>
                <w:sz w:val="20"/>
              </w:rPr>
              <w:t>.</w:t>
            </w:r>
          </w:p>
          <w:p w:rsidR="004E0AF6" w:rsidRPr="00FC0787" w:rsidP="001A0720">
            <w:pPr>
              <w:spacing w:before="120"/>
              <w:rPr>
                <w:rFonts w:ascii="Arial" w:hAnsi="Arial" w:cs="Arial"/>
                <w:sz w:val="20"/>
              </w:rPr>
            </w:pPr>
            <w:r w:rsidRPr="00FC0787">
              <w:rPr>
                <w:rFonts w:ascii="Arial" w:hAnsi="Arial" w:cs="Arial"/>
                <w:sz w:val="20"/>
              </w:rPr>
              <w:t>+ Ghi các s</w:t>
            </w:r>
            <w:r w:rsidRPr="00FC0787" w:rsidR="00EC1421">
              <w:rPr>
                <w:rFonts w:ascii="Arial" w:hAnsi="Arial" w:cs="Arial"/>
                <w:sz w:val="20"/>
              </w:rPr>
              <w:t>ố</w:t>
            </w:r>
            <w:r w:rsidRPr="00FC0787">
              <w:rPr>
                <w:rFonts w:ascii="Arial" w:hAnsi="Arial" w:cs="Arial"/>
                <w:sz w:val="20"/>
              </w:rPr>
              <w:t xml:space="preserve"> liệu, chứng từ đ</w:t>
            </w:r>
            <w:r w:rsidRPr="00FC0787" w:rsidR="00EC1421">
              <w:rPr>
                <w:rFonts w:ascii="Arial" w:hAnsi="Arial" w:cs="Arial"/>
                <w:sz w:val="20"/>
              </w:rPr>
              <w:t>ã</w:t>
            </w:r>
            <w:r w:rsidRPr="00FC0787">
              <w:rPr>
                <w:rFonts w:ascii="Arial" w:hAnsi="Arial" w:cs="Arial"/>
                <w:sz w:val="20"/>
              </w:rPr>
              <w:t xml:space="preserve"> sử dụng để xác định các </w:t>
            </w:r>
            <w:r w:rsidRPr="00FC0787" w:rsidR="00012461">
              <w:rPr>
                <w:rFonts w:ascii="Arial" w:hAnsi="Arial" w:cs="Arial"/>
                <w:sz w:val="20"/>
              </w:rPr>
              <w:t>khoản</w:t>
            </w:r>
            <w:r w:rsidRPr="00FC0787">
              <w:rPr>
                <w:rFonts w:ascii="Arial" w:hAnsi="Arial" w:cs="Arial"/>
                <w:sz w:val="20"/>
              </w:rPr>
              <w:t xml:space="preserve"> </w:t>
            </w:r>
            <w:r w:rsidRPr="00FC0787" w:rsidR="00012461">
              <w:rPr>
                <w:rFonts w:ascii="Arial" w:hAnsi="Arial" w:cs="Arial"/>
                <w:sz w:val="20"/>
              </w:rPr>
              <w:t xml:space="preserve">điều </w:t>
            </w:r>
            <w:r w:rsidRPr="00FC0787">
              <w:rPr>
                <w:rFonts w:ascii="Arial" w:hAnsi="Arial" w:cs="Arial"/>
                <w:sz w:val="20"/>
              </w:rPr>
              <w:t>chỉnh.</w:t>
            </w:r>
          </w:p>
          <w:p w:rsidR="004E0AF6" w:rsidRPr="00FC0787" w:rsidP="001A0720">
            <w:pPr>
              <w:spacing w:before="120"/>
              <w:rPr>
                <w:rFonts w:ascii="Arial" w:hAnsi="Arial" w:cs="Arial"/>
                <w:b/>
                <w:i/>
                <w:sz w:val="20"/>
              </w:rPr>
            </w:pPr>
            <w:r w:rsidRPr="00FC0787" w:rsidR="00EC1421">
              <w:rPr>
                <w:rFonts w:ascii="Arial" w:hAnsi="Arial" w:cs="Arial"/>
                <w:b/>
                <w:i/>
                <w:sz w:val="20"/>
              </w:rPr>
              <w:t>2.</w:t>
            </w:r>
            <w:r w:rsidRPr="00FC0787">
              <w:rPr>
                <w:rFonts w:ascii="Arial" w:hAnsi="Arial" w:cs="Arial"/>
                <w:b/>
                <w:i/>
                <w:sz w:val="20"/>
              </w:rPr>
              <w:t xml:space="preserve"> Trường hợp người khai </w:t>
            </w:r>
            <w:r w:rsidRPr="00FC0787" w:rsidR="00EC1421">
              <w:rPr>
                <w:rFonts w:ascii="Arial" w:hAnsi="Arial" w:cs="Arial"/>
                <w:b/>
                <w:i/>
                <w:sz w:val="20"/>
              </w:rPr>
              <w:t xml:space="preserve">hải quan </w:t>
            </w:r>
            <w:r w:rsidRPr="00FC0787">
              <w:rPr>
                <w:rFonts w:ascii="Arial" w:hAnsi="Arial" w:cs="Arial"/>
                <w:b/>
                <w:i/>
                <w:sz w:val="20"/>
              </w:rPr>
              <w:t>x</w:t>
            </w:r>
            <w:r w:rsidRPr="00FC0787" w:rsidR="00EC1421">
              <w:rPr>
                <w:rFonts w:ascii="Arial" w:hAnsi="Arial" w:cs="Arial"/>
                <w:b/>
                <w:i/>
                <w:sz w:val="20"/>
              </w:rPr>
              <w:t>á</w:t>
            </w:r>
            <w:r w:rsidRPr="00FC0787">
              <w:rPr>
                <w:rFonts w:ascii="Arial" w:hAnsi="Arial" w:cs="Arial"/>
                <w:b/>
                <w:i/>
                <w:sz w:val="20"/>
              </w:rPr>
              <w:t xml:space="preserve">c định </w:t>
            </w:r>
            <w:r w:rsidRPr="00FC0787" w:rsidR="00EC1421">
              <w:rPr>
                <w:rFonts w:ascii="Arial" w:hAnsi="Arial" w:cs="Arial"/>
                <w:b/>
                <w:i/>
                <w:sz w:val="20"/>
              </w:rPr>
              <w:t>t</w:t>
            </w:r>
            <w:r w:rsidRPr="00FC0787">
              <w:rPr>
                <w:rFonts w:ascii="Arial" w:hAnsi="Arial" w:cs="Arial"/>
                <w:b/>
                <w:i/>
                <w:sz w:val="20"/>
              </w:rPr>
              <w:t>rị gi</w:t>
            </w:r>
            <w:r w:rsidRPr="00FC0787" w:rsidR="00EC1421">
              <w:rPr>
                <w:rFonts w:ascii="Arial" w:hAnsi="Arial" w:cs="Arial"/>
                <w:b/>
                <w:i/>
                <w:sz w:val="20"/>
              </w:rPr>
              <w:t>á</w:t>
            </w:r>
            <w:r w:rsidRPr="00FC0787">
              <w:rPr>
                <w:rFonts w:ascii="Arial" w:hAnsi="Arial" w:cs="Arial"/>
                <w:b/>
                <w:i/>
                <w:sz w:val="20"/>
              </w:rPr>
              <w:t xml:space="preserve"> theo phương</w:t>
            </w:r>
            <w:r w:rsidRPr="00FC0787" w:rsidR="00EC1421">
              <w:rPr>
                <w:rFonts w:ascii="Arial" w:hAnsi="Arial" w:cs="Arial"/>
                <w:b/>
                <w:i/>
                <w:sz w:val="20"/>
              </w:rPr>
              <w:t xml:space="preserve"> </w:t>
            </w:r>
            <w:r w:rsidRPr="00FC0787" w:rsidR="000E6213">
              <w:rPr>
                <w:rFonts w:ascii="Arial" w:hAnsi="Arial" w:cs="Arial"/>
                <w:b/>
                <w:i/>
                <w:sz w:val="20"/>
              </w:rPr>
              <w:t>pháp</w:t>
            </w:r>
            <w:r w:rsidRPr="00FC0787">
              <w:rPr>
                <w:rFonts w:ascii="Arial" w:hAnsi="Arial" w:cs="Arial"/>
                <w:b/>
                <w:i/>
                <w:sz w:val="20"/>
              </w:rPr>
              <w:t xml:space="preserve"> trị gi</w:t>
            </w:r>
            <w:r w:rsidRPr="00FC0787" w:rsidR="00EC1421">
              <w:rPr>
                <w:rFonts w:ascii="Arial" w:hAnsi="Arial" w:cs="Arial"/>
                <w:b/>
                <w:i/>
                <w:sz w:val="20"/>
              </w:rPr>
              <w:t>á</w:t>
            </w:r>
            <w:r w:rsidRPr="00FC0787">
              <w:rPr>
                <w:rFonts w:ascii="Arial" w:hAnsi="Arial" w:cs="Arial"/>
                <w:b/>
                <w:i/>
                <w:sz w:val="20"/>
              </w:rPr>
              <w:t xml:space="preserve"> kh</w:t>
            </w:r>
            <w:r w:rsidRPr="00FC0787" w:rsidR="00EC1421">
              <w:rPr>
                <w:rFonts w:ascii="Arial" w:hAnsi="Arial" w:cs="Arial"/>
                <w:b/>
                <w:i/>
                <w:sz w:val="20"/>
              </w:rPr>
              <w:t>ấ</w:t>
            </w:r>
            <w:r w:rsidRPr="00FC0787">
              <w:rPr>
                <w:rFonts w:ascii="Arial" w:hAnsi="Arial" w:cs="Arial"/>
                <w:b/>
                <w:i/>
                <w:sz w:val="20"/>
              </w:rPr>
              <w:t>u trừ</w:t>
            </w:r>
          </w:p>
          <w:p w:rsidR="004E0AF6" w:rsidRPr="00FC0787" w:rsidP="001A0720">
            <w:pPr>
              <w:spacing w:before="120"/>
              <w:rPr>
                <w:rFonts w:ascii="Arial" w:hAnsi="Arial" w:cs="Arial"/>
                <w:i/>
                <w:sz w:val="20"/>
              </w:rPr>
            </w:pPr>
            <w:r w:rsidRPr="00FC0787" w:rsidR="00994ECE">
              <w:rPr>
                <w:rFonts w:ascii="Arial" w:hAnsi="Arial" w:cs="Arial"/>
                <w:i/>
                <w:sz w:val="20"/>
              </w:rPr>
              <w:t xml:space="preserve">- </w:t>
            </w:r>
            <w:r w:rsidRPr="00FC0787">
              <w:rPr>
                <w:rFonts w:ascii="Arial" w:hAnsi="Arial" w:cs="Arial"/>
                <w:i/>
                <w:sz w:val="20"/>
              </w:rPr>
              <w:t>Xác định trị giá h</w:t>
            </w:r>
            <w:r w:rsidRPr="00FC0787" w:rsidR="00994ECE">
              <w:rPr>
                <w:rFonts w:ascii="Arial" w:hAnsi="Arial" w:cs="Arial"/>
                <w:i/>
                <w:sz w:val="20"/>
              </w:rPr>
              <w:t>ả</w:t>
            </w:r>
            <w:r w:rsidRPr="00FC0787">
              <w:rPr>
                <w:rFonts w:ascii="Arial" w:hAnsi="Arial" w:cs="Arial"/>
                <w:i/>
                <w:sz w:val="20"/>
              </w:rPr>
              <w:t>i quan và gi</w:t>
            </w:r>
            <w:r w:rsidRPr="00FC0787" w:rsidR="00994ECE">
              <w:rPr>
                <w:rFonts w:ascii="Arial" w:hAnsi="Arial" w:cs="Arial"/>
                <w:i/>
                <w:sz w:val="20"/>
              </w:rPr>
              <w:t>ả</w:t>
            </w:r>
            <w:r w:rsidRPr="00FC0787">
              <w:rPr>
                <w:rFonts w:ascii="Arial" w:hAnsi="Arial" w:cs="Arial"/>
                <w:i/>
                <w:sz w:val="20"/>
              </w:rPr>
              <w:t>i trình:</w:t>
            </w:r>
          </w:p>
          <w:p w:rsidR="00357F02" w:rsidRPr="00FC0787" w:rsidP="001A0720">
            <w:pPr>
              <w:spacing w:before="120"/>
              <w:rPr>
                <w:rFonts w:ascii="Arial" w:hAnsi="Arial" w:cs="Arial"/>
                <w:sz w:val="20"/>
              </w:rPr>
            </w:pPr>
            <w:r w:rsidRPr="00FC0787" w:rsidR="004E0AF6">
              <w:rPr>
                <w:rFonts w:ascii="Arial" w:hAnsi="Arial" w:cs="Arial"/>
                <w:i/>
                <w:sz w:val="20"/>
              </w:rPr>
              <w:t>+ Đơn gi</w:t>
            </w:r>
            <w:r w:rsidRPr="00FC0787" w:rsidR="00994ECE">
              <w:rPr>
                <w:rFonts w:ascii="Arial" w:hAnsi="Arial" w:cs="Arial"/>
                <w:i/>
                <w:sz w:val="20"/>
              </w:rPr>
              <w:t>á</w:t>
            </w:r>
            <w:r w:rsidRPr="00FC0787" w:rsidR="004E0AF6">
              <w:rPr>
                <w:rFonts w:ascii="Arial" w:hAnsi="Arial" w:cs="Arial"/>
                <w:i/>
                <w:sz w:val="20"/>
              </w:rPr>
              <w:t xml:space="preserve"> bán trên thị trường Việt Nam:</w:t>
            </w:r>
            <w:r w:rsidRPr="00FC0787" w:rsidR="004E0AF6">
              <w:rPr>
                <w:rFonts w:ascii="Arial" w:hAnsi="Arial" w:cs="Arial"/>
                <w:sz w:val="20"/>
              </w:rPr>
              <w:t xml:space="preserve"> Trường hợp đơn giá bán được lựa chọn để khấu trừ được tính </w:t>
            </w:r>
            <w:r w:rsidRPr="00FC0787" w:rsidR="002D4B5B">
              <w:rPr>
                <w:rFonts w:ascii="Arial" w:hAnsi="Arial" w:cs="Arial"/>
                <w:sz w:val="20"/>
              </w:rPr>
              <w:t>trên</w:t>
            </w:r>
            <w:r w:rsidRPr="00FC0787" w:rsidR="00994ECE">
              <w:rPr>
                <w:rFonts w:ascii="Arial" w:hAnsi="Arial" w:cs="Arial"/>
                <w:sz w:val="20"/>
              </w:rPr>
              <w:t xml:space="preserve"> đơn</w:t>
            </w:r>
            <w:r w:rsidRPr="00FC0787" w:rsidR="004E0AF6">
              <w:rPr>
                <w:rFonts w:ascii="Arial" w:hAnsi="Arial" w:cs="Arial"/>
                <w:sz w:val="20"/>
              </w:rPr>
              <w:t xml:space="preserve"> vị hàng </w:t>
            </w:r>
            <w:r w:rsidRPr="00FC0787" w:rsidR="005777BB">
              <w:rPr>
                <w:rFonts w:ascii="Arial" w:hAnsi="Arial" w:cs="Arial"/>
                <w:sz w:val="20"/>
              </w:rPr>
              <w:t>hóa</w:t>
            </w:r>
            <w:r w:rsidRPr="00FC0787" w:rsidR="004E0AF6">
              <w:rPr>
                <w:rFonts w:ascii="Arial" w:hAnsi="Arial" w:cs="Arial"/>
                <w:sz w:val="20"/>
              </w:rPr>
              <w:t xml:space="preserve"> khác với đơn vị hàng </w:t>
            </w:r>
            <w:r w:rsidRPr="00FC0787" w:rsidR="005777BB">
              <w:rPr>
                <w:rFonts w:ascii="Arial" w:hAnsi="Arial" w:cs="Arial"/>
                <w:sz w:val="20"/>
              </w:rPr>
              <w:t>hóa</w:t>
            </w:r>
            <w:r w:rsidRPr="00FC0787" w:rsidR="004E0AF6">
              <w:rPr>
                <w:rFonts w:ascii="Arial" w:hAnsi="Arial" w:cs="Arial"/>
                <w:sz w:val="20"/>
              </w:rPr>
              <w:t xml:space="preserve"> </w:t>
            </w:r>
            <w:r w:rsidRPr="00FC0787" w:rsidR="005777BB">
              <w:rPr>
                <w:rFonts w:ascii="Arial" w:hAnsi="Arial" w:cs="Arial"/>
                <w:sz w:val="20"/>
              </w:rPr>
              <w:t>của</w:t>
            </w:r>
            <w:r w:rsidRPr="00FC0787" w:rsidR="004E0AF6">
              <w:rPr>
                <w:rFonts w:ascii="Arial" w:hAnsi="Arial" w:cs="Arial"/>
                <w:sz w:val="20"/>
              </w:rPr>
              <w:t xml:space="preserve"> lô hàng nhập khẩu đang xác định trị giá hải quan thì phải </w:t>
            </w:r>
            <w:r w:rsidRPr="00FC0787" w:rsidR="00012461">
              <w:rPr>
                <w:rFonts w:ascii="Arial" w:hAnsi="Arial" w:cs="Arial"/>
                <w:sz w:val="20"/>
              </w:rPr>
              <w:t xml:space="preserve">điều </w:t>
            </w:r>
            <w:r w:rsidRPr="00FC0787" w:rsidR="004E0AF6">
              <w:rPr>
                <w:rFonts w:ascii="Arial" w:hAnsi="Arial" w:cs="Arial"/>
                <w:sz w:val="20"/>
              </w:rPr>
              <w:t>chỉnh đơn giá ph</w:t>
            </w:r>
            <w:r w:rsidRPr="00FC0787" w:rsidR="00994ECE">
              <w:rPr>
                <w:rFonts w:ascii="Arial" w:hAnsi="Arial" w:cs="Arial"/>
                <w:sz w:val="20"/>
              </w:rPr>
              <w:t>ù</w:t>
            </w:r>
            <w:r w:rsidRPr="00FC0787" w:rsidR="004E0AF6">
              <w:rPr>
                <w:rFonts w:ascii="Arial" w:hAnsi="Arial" w:cs="Arial"/>
                <w:sz w:val="20"/>
              </w:rPr>
              <w:t xml:space="preserve"> hợp với đơn vị hàng </w:t>
            </w:r>
            <w:r w:rsidRPr="00FC0787" w:rsidR="005777BB">
              <w:rPr>
                <w:rFonts w:ascii="Arial" w:hAnsi="Arial" w:cs="Arial"/>
                <w:sz w:val="20"/>
              </w:rPr>
              <w:t>hóa</w:t>
            </w:r>
            <w:r w:rsidRPr="00FC0787" w:rsidR="004E0AF6">
              <w:rPr>
                <w:rFonts w:ascii="Arial" w:hAnsi="Arial" w:cs="Arial"/>
                <w:sz w:val="20"/>
              </w:rPr>
              <w:t xml:space="preserve"> của lô</w:t>
            </w:r>
            <w:r w:rsidRPr="00FC0787">
              <w:rPr>
                <w:rFonts w:ascii="Arial" w:hAnsi="Arial" w:cs="Arial"/>
                <w:sz w:val="20"/>
              </w:rPr>
              <w:t xml:space="preserve"> hàng đang xác định trị giá hải quan trước khi tiến hành khấu trừ.</w:t>
            </w:r>
          </w:p>
          <w:p w:rsidR="00357F02" w:rsidRPr="00FC0787" w:rsidP="001A0720">
            <w:pPr>
              <w:spacing w:before="120"/>
              <w:rPr>
                <w:rFonts w:ascii="Arial" w:hAnsi="Arial" w:cs="Arial"/>
                <w:sz w:val="20"/>
              </w:rPr>
            </w:pPr>
            <w:r w:rsidRPr="00FC0787">
              <w:rPr>
                <w:rFonts w:ascii="Arial" w:hAnsi="Arial" w:cs="Arial"/>
                <w:i/>
                <w:sz w:val="20"/>
              </w:rPr>
              <w:t xml:space="preserve">+ Các </w:t>
            </w:r>
            <w:r w:rsidRPr="00FC0787" w:rsidR="00012461">
              <w:rPr>
                <w:rFonts w:ascii="Arial" w:hAnsi="Arial" w:cs="Arial"/>
                <w:i/>
                <w:sz w:val="20"/>
              </w:rPr>
              <w:t>khoản</w:t>
            </w:r>
            <w:r w:rsidRPr="00FC0787">
              <w:rPr>
                <w:rFonts w:ascii="Arial" w:hAnsi="Arial" w:cs="Arial"/>
                <w:i/>
                <w:sz w:val="20"/>
              </w:rPr>
              <w:t xml:space="preserve"> được khấu trừ tính trên một đơn vị hàng hóa:</w:t>
            </w:r>
            <w:r w:rsidRPr="00FC0787">
              <w:rPr>
                <w:rFonts w:ascii="Arial" w:hAnsi="Arial" w:cs="Arial"/>
                <w:sz w:val="20"/>
              </w:rPr>
              <w:t xml:space="preserve"> Người khai hải quan đối chiếu với </w:t>
            </w:r>
            <w:r w:rsidRPr="00FC0787" w:rsidR="00012461">
              <w:rPr>
                <w:rFonts w:ascii="Arial" w:hAnsi="Arial" w:cs="Arial"/>
                <w:sz w:val="20"/>
              </w:rPr>
              <w:t>quy định</w:t>
            </w:r>
            <w:r w:rsidRPr="00FC0787">
              <w:rPr>
                <w:rFonts w:ascii="Arial" w:hAnsi="Arial" w:cs="Arial"/>
                <w:sz w:val="20"/>
              </w:rPr>
              <w:t xml:space="preserve"> tại </w:t>
            </w:r>
            <w:bookmarkStart w:id="214" w:name="tc_76"/>
            <w:r w:rsidRPr="00FC0787" w:rsidR="00012461">
              <w:rPr>
                <w:rFonts w:ascii="Arial" w:hAnsi="Arial" w:cs="Arial"/>
                <w:sz w:val="20"/>
              </w:rPr>
              <w:t xml:space="preserve">Điều </w:t>
            </w:r>
            <w:r w:rsidRPr="00FC0787">
              <w:rPr>
                <w:rFonts w:ascii="Arial" w:hAnsi="Arial" w:cs="Arial"/>
                <w:sz w:val="20"/>
              </w:rPr>
              <w:t xml:space="preserve">10 </w:t>
            </w:r>
            <w:r w:rsidRPr="00FC0787" w:rsidR="00012461">
              <w:rPr>
                <w:rFonts w:ascii="Arial" w:hAnsi="Arial" w:cs="Arial"/>
                <w:sz w:val="20"/>
              </w:rPr>
              <w:t xml:space="preserve">Thông tư </w:t>
            </w:r>
            <w:r w:rsidRPr="00FC0787" w:rsidR="00793CDE">
              <w:rPr>
                <w:rFonts w:ascii="Arial" w:hAnsi="Arial" w:cs="Arial"/>
                <w:sz w:val="20"/>
              </w:rPr>
              <w:t>này</w:t>
            </w:r>
            <w:bookmarkEnd w:id="214"/>
            <w:r w:rsidRPr="00FC0787">
              <w:rPr>
                <w:rFonts w:ascii="Arial" w:hAnsi="Arial" w:cs="Arial"/>
                <w:sz w:val="20"/>
              </w:rPr>
              <w:t xml:space="preserve"> để khai báo.</w:t>
            </w:r>
          </w:p>
          <w:p w:rsidR="00357F02" w:rsidRPr="00FC0787" w:rsidP="001A0720">
            <w:pPr>
              <w:spacing w:before="120"/>
              <w:rPr>
                <w:rFonts w:ascii="Arial" w:hAnsi="Arial" w:cs="Arial"/>
                <w:sz w:val="20"/>
              </w:rPr>
            </w:pPr>
            <w:r w:rsidRPr="00FC0787">
              <w:rPr>
                <w:rFonts w:ascii="Arial" w:hAnsi="Arial" w:cs="Arial"/>
                <w:sz w:val="20"/>
              </w:rPr>
              <w:t>Riêng đối với “</w:t>
            </w:r>
            <w:r w:rsidRPr="00FC0787" w:rsidR="00012461">
              <w:rPr>
                <w:rFonts w:ascii="Arial" w:hAnsi="Arial" w:cs="Arial"/>
                <w:sz w:val="20"/>
              </w:rPr>
              <w:t>Khoản</w:t>
            </w:r>
            <w:r w:rsidRPr="00FC0787">
              <w:rPr>
                <w:rFonts w:ascii="Arial" w:hAnsi="Arial" w:cs="Arial"/>
                <w:sz w:val="20"/>
              </w:rPr>
              <w:t xml:space="preserve"> lợi nhuận và chi phí quản lý chung” người khai hải quan phải tính toán tỷ lệ phần trăm so với đơn giá bán và khai báo vào cột “tỷ lệ phần trăm so với giá bán”.</w:t>
            </w:r>
          </w:p>
          <w:p w:rsidR="00357F02" w:rsidRPr="00FC0787" w:rsidP="001A0720">
            <w:pPr>
              <w:spacing w:before="120"/>
              <w:rPr>
                <w:rFonts w:ascii="Arial" w:hAnsi="Arial" w:cs="Arial"/>
                <w:sz w:val="20"/>
              </w:rPr>
            </w:pPr>
            <w:r w:rsidRPr="00FC0787">
              <w:rPr>
                <w:rFonts w:ascii="Arial" w:hAnsi="Arial" w:cs="Arial"/>
                <w:i/>
                <w:sz w:val="20"/>
              </w:rPr>
              <w:t xml:space="preserve">- Giải trình các </w:t>
            </w:r>
            <w:r w:rsidRPr="00FC0787" w:rsidR="00012461">
              <w:rPr>
                <w:rFonts w:ascii="Arial" w:hAnsi="Arial" w:cs="Arial"/>
                <w:i/>
                <w:sz w:val="20"/>
              </w:rPr>
              <w:t>khoản</w:t>
            </w:r>
            <w:r w:rsidRPr="00FC0787">
              <w:rPr>
                <w:rFonts w:ascii="Arial" w:hAnsi="Arial" w:cs="Arial"/>
                <w:i/>
                <w:sz w:val="20"/>
              </w:rPr>
              <w:t xml:space="preserve"> được khấu trừ:</w:t>
            </w:r>
            <w:r w:rsidRPr="00FC0787">
              <w:rPr>
                <w:rFonts w:ascii="Arial" w:hAnsi="Arial" w:cs="Arial"/>
                <w:sz w:val="20"/>
              </w:rPr>
              <w:t xml:space="preserve"> Người khai hải quan ghi rõ:</w:t>
            </w:r>
          </w:p>
          <w:p w:rsidR="00357F02" w:rsidRPr="00FC0787" w:rsidP="001A0720">
            <w:pPr>
              <w:spacing w:before="120"/>
              <w:rPr>
                <w:rFonts w:ascii="Arial" w:hAnsi="Arial" w:cs="Arial"/>
                <w:sz w:val="20"/>
              </w:rPr>
            </w:pPr>
            <w:r w:rsidRPr="00FC0787">
              <w:rPr>
                <w:rFonts w:ascii="Arial" w:hAnsi="Arial" w:cs="Arial"/>
                <w:sz w:val="20"/>
              </w:rPr>
              <w:t>+ Căn cứ tính toán (nguồn số liệu,</w:t>
            </w:r>
            <w:r w:rsidRPr="00FC0787" w:rsidR="00936E3E">
              <w:rPr>
                <w:rFonts w:ascii="Arial" w:hAnsi="Arial" w:cs="Arial"/>
                <w:sz w:val="20"/>
              </w:rPr>
              <w:t>…)</w:t>
            </w:r>
            <w:r w:rsidRPr="00FC0787">
              <w:rPr>
                <w:rFonts w:ascii="Arial" w:hAnsi="Arial" w:cs="Arial"/>
                <w:sz w:val="20"/>
              </w:rPr>
              <w:t>.</w:t>
            </w:r>
          </w:p>
          <w:p w:rsidR="00357F02" w:rsidRPr="00FC0787" w:rsidP="001A0720">
            <w:pPr>
              <w:spacing w:before="120"/>
              <w:rPr>
                <w:rFonts w:ascii="Arial" w:hAnsi="Arial" w:cs="Arial"/>
                <w:sz w:val="20"/>
              </w:rPr>
            </w:pPr>
            <w:r w:rsidRPr="00FC0787">
              <w:rPr>
                <w:rFonts w:ascii="Arial" w:hAnsi="Arial" w:cs="Arial"/>
                <w:sz w:val="20"/>
              </w:rPr>
              <w:t>+ Phư</w:t>
            </w:r>
            <w:r w:rsidRPr="00FC0787" w:rsidR="00936E3E">
              <w:rPr>
                <w:rFonts w:ascii="Arial" w:hAnsi="Arial" w:cs="Arial"/>
                <w:sz w:val="20"/>
              </w:rPr>
              <w:t>ơ</w:t>
            </w:r>
            <w:r w:rsidRPr="00FC0787">
              <w:rPr>
                <w:rFonts w:ascii="Arial" w:hAnsi="Arial" w:cs="Arial"/>
                <w:sz w:val="20"/>
              </w:rPr>
              <w:t xml:space="preserve">ng </w:t>
            </w:r>
            <w:r w:rsidRPr="00FC0787" w:rsidR="000E6213">
              <w:rPr>
                <w:rFonts w:ascii="Arial" w:hAnsi="Arial" w:cs="Arial"/>
                <w:sz w:val="20"/>
              </w:rPr>
              <w:t>pháp</w:t>
            </w:r>
            <w:r w:rsidRPr="00FC0787">
              <w:rPr>
                <w:rFonts w:ascii="Arial" w:hAnsi="Arial" w:cs="Arial"/>
                <w:sz w:val="20"/>
              </w:rPr>
              <w:t xml:space="preserve"> tính toán s</w:t>
            </w:r>
            <w:r w:rsidRPr="00FC0787" w:rsidR="00936E3E">
              <w:rPr>
                <w:rFonts w:ascii="Arial" w:hAnsi="Arial" w:cs="Arial"/>
                <w:sz w:val="20"/>
              </w:rPr>
              <w:t>ố</w:t>
            </w:r>
            <w:r w:rsidRPr="00FC0787">
              <w:rPr>
                <w:rFonts w:ascii="Arial" w:hAnsi="Arial" w:cs="Arial"/>
                <w:sz w:val="20"/>
              </w:rPr>
              <w:t xml:space="preserve"> học.</w:t>
            </w:r>
          </w:p>
          <w:p w:rsidR="00357F02" w:rsidRPr="00FC0787" w:rsidP="001A0720">
            <w:pPr>
              <w:spacing w:before="120"/>
              <w:rPr>
                <w:rFonts w:ascii="Arial" w:hAnsi="Arial" w:cs="Arial"/>
                <w:i/>
                <w:sz w:val="20"/>
              </w:rPr>
            </w:pPr>
            <w:r w:rsidRPr="00FC0787" w:rsidR="00936E3E">
              <w:rPr>
                <w:rFonts w:ascii="Arial" w:hAnsi="Arial" w:cs="Arial"/>
                <w:i/>
                <w:sz w:val="20"/>
              </w:rPr>
              <w:t xml:space="preserve">- </w:t>
            </w:r>
            <w:r w:rsidRPr="00FC0787">
              <w:rPr>
                <w:rFonts w:ascii="Arial" w:hAnsi="Arial" w:cs="Arial"/>
                <w:i/>
                <w:sz w:val="20"/>
              </w:rPr>
              <w:t>Chứng từ kèm theo:</w:t>
            </w:r>
          </w:p>
          <w:p w:rsidR="00357F02" w:rsidRPr="00FC0787" w:rsidP="001A0720">
            <w:pPr>
              <w:spacing w:before="120"/>
              <w:rPr>
                <w:rFonts w:ascii="Arial" w:hAnsi="Arial" w:cs="Arial"/>
                <w:sz w:val="20"/>
              </w:rPr>
            </w:pPr>
            <w:r w:rsidRPr="00FC0787">
              <w:rPr>
                <w:rFonts w:ascii="Arial" w:hAnsi="Arial" w:cs="Arial"/>
                <w:sz w:val="20"/>
              </w:rPr>
              <w:t xml:space="preserve">Người khai hải quan </w:t>
            </w:r>
            <w:r w:rsidRPr="00FC0787" w:rsidR="00936E3E">
              <w:rPr>
                <w:rFonts w:ascii="Arial" w:hAnsi="Arial" w:cs="Arial"/>
                <w:sz w:val="20"/>
              </w:rPr>
              <w:t xml:space="preserve">khai tên các loại </w:t>
            </w:r>
            <w:r w:rsidRPr="00FC0787">
              <w:rPr>
                <w:rFonts w:ascii="Arial" w:hAnsi="Arial" w:cs="Arial"/>
                <w:sz w:val="20"/>
              </w:rPr>
              <w:t>chứng từ đ</w:t>
            </w:r>
            <w:r w:rsidRPr="00FC0787" w:rsidR="00936E3E">
              <w:rPr>
                <w:rFonts w:ascii="Arial" w:hAnsi="Arial" w:cs="Arial"/>
                <w:sz w:val="20"/>
              </w:rPr>
              <w:t>ã</w:t>
            </w:r>
            <w:r w:rsidRPr="00FC0787">
              <w:rPr>
                <w:rFonts w:ascii="Arial" w:hAnsi="Arial" w:cs="Arial"/>
                <w:sz w:val="20"/>
              </w:rPr>
              <w:t xml:space="preserve"> sử dụng đ</w:t>
            </w:r>
            <w:r w:rsidRPr="00FC0787" w:rsidR="00936E3E">
              <w:rPr>
                <w:rFonts w:ascii="Arial" w:hAnsi="Arial" w:cs="Arial"/>
                <w:sz w:val="20"/>
              </w:rPr>
              <w:t>ể</w:t>
            </w:r>
            <w:r w:rsidRPr="00FC0787">
              <w:rPr>
                <w:rFonts w:ascii="Arial" w:hAnsi="Arial" w:cs="Arial"/>
                <w:sz w:val="20"/>
              </w:rPr>
              <w:t xml:space="preserve"> xác định trị giá </w:t>
            </w:r>
            <w:r w:rsidRPr="00FC0787" w:rsidR="00936E3E">
              <w:rPr>
                <w:rFonts w:ascii="Arial" w:hAnsi="Arial" w:cs="Arial"/>
                <w:sz w:val="20"/>
              </w:rPr>
              <w:t>h</w:t>
            </w:r>
            <w:r w:rsidRPr="00FC0787">
              <w:rPr>
                <w:rFonts w:ascii="Arial" w:hAnsi="Arial" w:cs="Arial"/>
                <w:sz w:val="20"/>
              </w:rPr>
              <w:t xml:space="preserve">ải quan và được nộp cùng </w:t>
            </w:r>
            <w:r w:rsidRPr="00FC0787" w:rsidR="00936E3E">
              <w:rPr>
                <w:rFonts w:ascii="Arial" w:hAnsi="Arial" w:cs="Arial"/>
                <w:sz w:val="20"/>
              </w:rPr>
              <w:t xml:space="preserve">tờ khai trị </w:t>
            </w:r>
            <w:r w:rsidRPr="00FC0787">
              <w:rPr>
                <w:rFonts w:ascii="Arial" w:hAnsi="Arial" w:cs="Arial"/>
                <w:sz w:val="20"/>
              </w:rPr>
              <w:t>giá hải quan hải quan.</w:t>
            </w:r>
          </w:p>
          <w:p w:rsidR="00357F02" w:rsidRPr="00FC0787" w:rsidP="001A0720">
            <w:pPr>
              <w:spacing w:before="120"/>
              <w:rPr>
                <w:rFonts w:ascii="Arial" w:hAnsi="Arial" w:cs="Arial"/>
                <w:b/>
                <w:i/>
                <w:sz w:val="20"/>
              </w:rPr>
            </w:pPr>
            <w:r w:rsidRPr="00FC0787" w:rsidR="00936E3E">
              <w:rPr>
                <w:rFonts w:ascii="Arial" w:hAnsi="Arial" w:cs="Arial"/>
                <w:b/>
                <w:i/>
                <w:sz w:val="20"/>
              </w:rPr>
              <w:t xml:space="preserve">3. </w:t>
            </w:r>
            <w:r w:rsidRPr="00FC0787">
              <w:rPr>
                <w:rFonts w:ascii="Arial" w:hAnsi="Arial" w:cs="Arial"/>
                <w:b/>
                <w:i/>
                <w:sz w:val="20"/>
              </w:rPr>
              <w:t xml:space="preserve">Trường hợp </w:t>
            </w:r>
            <w:r w:rsidRPr="00FC0787" w:rsidR="00936E3E">
              <w:rPr>
                <w:rFonts w:ascii="Arial" w:hAnsi="Arial" w:cs="Arial"/>
                <w:b/>
                <w:i/>
                <w:sz w:val="20"/>
              </w:rPr>
              <w:t xml:space="preserve">người khai </w:t>
            </w:r>
            <w:r w:rsidRPr="00FC0787">
              <w:rPr>
                <w:rFonts w:ascii="Arial" w:hAnsi="Arial" w:cs="Arial"/>
                <w:b/>
                <w:i/>
                <w:sz w:val="20"/>
              </w:rPr>
              <w:t>hải quan xác đ</w:t>
            </w:r>
            <w:r w:rsidRPr="00FC0787" w:rsidR="00936E3E">
              <w:rPr>
                <w:rFonts w:ascii="Arial" w:hAnsi="Arial" w:cs="Arial"/>
                <w:b/>
                <w:i/>
                <w:sz w:val="20"/>
              </w:rPr>
              <w:t>ị</w:t>
            </w:r>
            <w:r w:rsidRPr="00FC0787">
              <w:rPr>
                <w:rFonts w:ascii="Arial" w:hAnsi="Arial" w:cs="Arial"/>
                <w:b/>
                <w:i/>
                <w:sz w:val="20"/>
              </w:rPr>
              <w:t xml:space="preserve">nh trị giá theo phương </w:t>
            </w:r>
            <w:r w:rsidRPr="00FC0787" w:rsidR="000E6213">
              <w:rPr>
                <w:rFonts w:ascii="Arial" w:hAnsi="Arial" w:cs="Arial"/>
                <w:b/>
                <w:i/>
                <w:sz w:val="20"/>
              </w:rPr>
              <w:t>pháp</w:t>
            </w:r>
            <w:r w:rsidRPr="00FC0787">
              <w:rPr>
                <w:rFonts w:ascii="Arial" w:hAnsi="Arial" w:cs="Arial"/>
                <w:b/>
                <w:i/>
                <w:sz w:val="20"/>
              </w:rPr>
              <w:t xml:space="preserve"> trị giá tính toán</w:t>
            </w:r>
          </w:p>
          <w:p w:rsidR="00357F02" w:rsidRPr="00FC0787" w:rsidP="001A0720">
            <w:pPr>
              <w:spacing w:before="120"/>
              <w:rPr>
                <w:rFonts w:ascii="Arial" w:hAnsi="Arial" w:cs="Arial"/>
                <w:i/>
                <w:sz w:val="20"/>
              </w:rPr>
            </w:pPr>
            <w:r w:rsidRPr="00FC0787" w:rsidR="00936E3E">
              <w:rPr>
                <w:rFonts w:ascii="Arial" w:hAnsi="Arial" w:cs="Arial"/>
                <w:i/>
                <w:sz w:val="20"/>
              </w:rPr>
              <w:t xml:space="preserve">- </w:t>
            </w:r>
            <w:r w:rsidRPr="00FC0787">
              <w:rPr>
                <w:rFonts w:ascii="Arial" w:hAnsi="Arial" w:cs="Arial"/>
                <w:i/>
                <w:sz w:val="20"/>
              </w:rPr>
              <w:t>Xác đị</w:t>
            </w:r>
            <w:r w:rsidRPr="00FC0787" w:rsidR="00936E3E">
              <w:rPr>
                <w:rFonts w:ascii="Arial" w:hAnsi="Arial" w:cs="Arial"/>
                <w:i/>
                <w:sz w:val="20"/>
              </w:rPr>
              <w:t>n</w:t>
            </w:r>
            <w:r w:rsidRPr="00FC0787">
              <w:rPr>
                <w:rFonts w:ascii="Arial" w:hAnsi="Arial" w:cs="Arial"/>
                <w:i/>
                <w:sz w:val="20"/>
              </w:rPr>
              <w:t xml:space="preserve">h trị giá </w:t>
            </w:r>
            <w:r w:rsidRPr="00FC0787" w:rsidR="00936E3E">
              <w:rPr>
                <w:rFonts w:ascii="Arial" w:hAnsi="Arial" w:cs="Arial"/>
                <w:i/>
                <w:sz w:val="20"/>
              </w:rPr>
              <w:t xml:space="preserve">hải quan và </w:t>
            </w:r>
            <w:r w:rsidRPr="00FC0787">
              <w:rPr>
                <w:rFonts w:ascii="Arial" w:hAnsi="Arial" w:cs="Arial"/>
                <w:i/>
                <w:sz w:val="20"/>
              </w:rPr>
              <w:t>giải trình:</w:t>
            </w:r>
          </w:p>
          <w:p w:rsidR="00357F02" w:rsidRPr="00FC0787" w:rsidP="001A0720">
            <w:pPr>
              <w:spacing w:before="120"/>
              <w:rPr>
                <w:rFonts w:ascii="Arial" w:hAnsi="Arial" w:cs="Arial"/>
                <w:sz w:val="20"/>
              </w:rPr>
            </w:pPr>
            <w:r w:rsidRPr="00FC0787">
              <w:rPr>
                <w:rFonts w:ascii="Arial" w:hAnsi="Arial" w:cs="Arial"/>
                <w:sz w:val="20"/>
              </w:rPr>
              <w:t>Người kha</w:t>
            </w:r>
            <w:r w:rsidRPr="00FC0787" w:rsidR="00936E3E">
              <w:rPr>
                <w:rFonts w:ascii="Arial" w:hAnsi="Arial" w:cs="Arial"/>
                <w:sz w:val="20"/>
              </w:rPr>
              <w:t>i</w:t>
            </w:r>
            <w:r w:rsidRPr="00FC0787">
              <w:rPr>
                <w:rFonts w:ascii="Arial" w:hAnsi="Arial" w:cs="Arial"/>
                <w:sz w:val="20"/>
              </w:rPr>
              <w:t xml:space="preserve"> hải quan </w:t>
            </w:r>
            <w:r w:rsidRPr="00FC0787" w:rsidR="001B5E48">
              <w:rPr>
                <w:rFonts w:ascii="Arial" w:hAnsi="Arial" w:cs="Arial"/>
                <w:sz w:val="20"/>
              </w:rPr>
              <w:t xml:space="preserve">căn cứ các </w:t>
            </w:r>
            <w:r w:rsidRPr="00FC0787" w:rsidR="00012461">
              <w:rPr>
                <w:rFonts w:ascii="Arial" w:hAnsi="Arial" w:cs="Arial"/>
                <w:sz w:val="20"/>
              </w:rPr>
              <w:t>quy định</w:t>
            </w:r>
            <w:r w:rsidRPr="00FC0787">
              <w:rPr>
                <w:rFonts w:ascii="Arial" w:hAnsi="Arial" w:cs="Arial"/>
                <w:sz w:val="20"/>
              </w:rPr>
              <w:t xml:space="preserve"> tại </w:t>
            </w:r>
            <w:bookmarkStart w:id="215" w:name="tc_77"/>
            <w:r w:rsidRPr="00FC0787" w:rsidR="00012461">
              <w:rPr>
                <w:rFonts w:ascii="Arial" w:hAnsi="Arial" w:cs="Arial"/>
                <w:sz w:val="20"/>
              </w:rPr>
              <w:t xml:space="preserve">Điều </w:t>
            </w:r>
            <w:r w:rsidRPr="00FC0787" w:rsidR="001B5E48">
              <w:rPr>
                <w:rFonts w:ascii="Arial" w:hAnsi="Arial" w:cs="Arial"/>
                <w:sz w:val="20"/>
              </w:rPr>
              <w:t>11</w:t>
            </w:r>
            <w:r w:rsidRPr="00FC0787">
              <w:rPr>
                <w:rFonts w:ascii="Arial" w:hAnsi="Arial" w:cs="Arial"/>
                <w:sz w:val="20"/>
              </w:rPr>
              <w:t xml:space="preserve"> </w:t>
            </w:r>
            <w:r w:rsidRPr="00FC0787" w:rsidR="00012461">
              <w:rPr>
                <w:rFonts w:ascii="Arial" w:hAnsi="Arial" w:cs="Arial"/>
                <w:sz w:val="20"/>
              </w:rPr>
              <w:t xml:space="preserve">Thông tư </w:t>
            </w:r>
            <w:r w:rsidRPr="00FC0787" w:rsidR="00793CDE">
              <w:rPr>
                <w:rFonts w:ascii="Arial" w:hAnsi="Arial" w:cs="Arial"/>
                <w:sz w:val="20"/>
              </w:rPr>
              <w:t>này</w:t>
            </w:r>
            <w:bookmarkEnd w:id="215"/>
            <w:r w:rsidRPr="00FC0787">
              <w:rPr>
                <w:rFonts w:ascii="Arial" w:hAnsi="Arial" w:cs="Arial"/>
                <w:sz w:val="20"/>
              </w:rPr>
              <w:t xml:space="preserve"> để khai báo.</w:t>
            </w:r>
          </w:p>
          <w:p w:rsidR="00357F02" w:rsidRPr="00FC0787" w:rsidP="001A0720">
            <w:pPr>
              <w:spacing w:before="120"/>
              <w:rPr>
                <w:rFonts w:ascii="Arial" w:hAnsi="Arial" w:cs="Arial"/>
                <w:sz w:val="20"/>
              </w:rPr>
            </w:pPr>
            <w:r w:rsidRPr="00FC0787" w:rsidR="001B5E48">
              <w:rPr>
                <w:rFonts w:ascii="Arial" w:hAnsi="Arial" w:cs="Arial"/>
                <w:i/>
                <w:sz w:val="20"/>
              </w:rPr>
              <w:t xml:space="preserve">- </w:t>
            </w:r>
            <w:r w:rsidRPr="00FC0787">
              <w:rPr>
                <w:rFonts w:ascii="Arial" w:hAnsi="Arial" w:cs="Arial"/>
                <w:i/>
                <w:sz w:val="20"/>
              </w:rPr>
              <w:t xml:space="preserve">Phương </w:t>
            </w:r>
            <w:r w:rsidRPr="00FC0787" w:rsidR="000E6213">
              <w:rPr>
                <w:rFonts w:ascii="Arial" w:hAnsi="Arial" w:cs="Arial"/>
                <w:i/>
                <w:sz w:val="20"/>
              </w:rPr>
              <w:t>pháp</w:t>
            </w:r>
            <w:r w:rsidRPr="00FC0787">
              <w:rPr>
                <w:rFonts w:ascii="Arial" w:hAnsi="Arial" w:cs="Arial"/>
                <w:i/>
                <w:sz w:val="20"/>
              </w:rPr>
              <w:t xml:space="preserve"> </w:t>
            </w:r>
            <w:r w:rsidRPr="00FC0787" w:rsidR="001B5E48">
              <w:rPr>
                <w:rFonts w:ascii="Arial" w:hAnsi="Arial" w:cs="Arial"/>
                <w:i/>
                <w:sz w:val="20"/>
              </w:rPr>
              <w:t xml:space="preserve">kế toán đã áp dụng </w:t>
            </w:r>
            <w:r w:rsidRPr="00FC0787">
              <w:rPr>
                <w:rFonts w:ascii="Arial" w:hAnsi="Arial" w:cs="Arial"/>
                <w:i/>
                <w:sz w:val="20"/>
              </w:rPr>
              <w:t>và chứng từ</w:t>
            </w:r>
            <w:r w:rsidRPr="00FC0787" w:rsidR="001B5E48">
              <w:rPr>
                <w:rFonts w:ascii="Arial" w:hAnsi="Arial" w:cs="Arial"/>
                <w:i/>
                <w:sz w:val="20"/>
              </w:rPr>
              <w:t xml:space="preserve"> </w:t>
            </w:r>
            <w:r w:rsidRPr="00FC0787">
              <w:rPr>
                <w:rFonts w:ascii="Arial" w:hAnsi="Arial" w:cs="Arial"/>
                <w:i/>
                <w:sz w:val="20"/>
              </w:rPr>
              <w:t>đ</w:t>
            </w:r>
            <w:r w:rsidRPr="00FC0787" w:rsidR="001B5E48">
              <w:rPr>
                <w:rFonts w:ascii="Arial" w:hAnsi="Arial" w:cs="Arial"/>
                <w:i/>
                <w:sz w:val="20"/>
              </w:rPr>
              <w:t xml:space="preserve">ã </w:t>
            </w:r>
            <w:r w:rsidRPr="00FC0787">
              <w:rPr>
                <w:rFonts w:ascii="Arial" w:hAnsi="Arial" w:cs="Arial"/>
                <w:i/>
                <w:sz w:val="20"/>
              </w:rPr>
              <w:t>s</w:t>
            </w:r>
            <w:r w:rsidRPr="00FC0787" w:rsidR="001B5E48">
              <w:rPr>
                <w:rFonts w:ascii="Arial" w:hAnsi="Arial" w:cs="Arial"/>
                <w:i/>
                <w:sz w:val="20"/>
              </w:rPr>
              <w:t>ử</w:t>
            </w:r>
            <w:r w:rsidRPr="00FC0787">
              <w:rPr>
                <w:rFonts w:ascii="Arial" w:hAnsi="Arial" w:cs="Arial"/>
                <w:i/>
                <w:sz w:val="20"/>
              </w:rPr>
              <w:t xml:space="preserve"> dụng:</w:t>
            </w:r>
            <w:r w:rsidRPr="00FC0787">
              <w:rPr>
                <w:rFonts w:ascii="Arial" w:hAnsi="Arial" w:cs="Arial"/>
                <w:sz w:val="20"/>
              </w:rPr>
              <w:t xml:space="preserve"> Người khai hải quan khai báo r</w:t>
            </w:r>
            <w:r w:rsidRPr="00FC0787" w:rsidR="001B5E48">
              <w:rPr>
                <w:rFonts w:ascii="Arial" w:hAnsi="Arial" w:cs="Arial"/>
                <w:sz w:val="20"/>
              </w:rPr>
              <w:t>õ</w:t>
            </w:r>
            <w:r w:rsidRPr="00FC0787">
              <w:rPr>
                <w:rFonts w:ascii="Arial" w:hAnsi="Arial" w:cs="Arial"/>
                <w:sz w:val="20"/>
              </w:rPr>
              <w:t xml:space="preserve"> phương </w:t>
            </w:r>
            <w:r w:rsidRPr="00FC0787" w:rsidR="000E6213">
              <w:rPr>
                <w:rFonts w:ascii="Arial" w:hAnsi="Arial" w:cs="Arial"/>
                <w:sz w:val="20"/>
              </w:rPr>
              <w:t>pháp</w:t>
            </w:r>
            <w:r w:rsidRPr="00FC0787">
              <w:rPr>
                <w:rFonts w:ascii="Arial" w:hAnsi="Arial" w:cs="Arial"/>
                <w:sz w:val="20"/>
              </w:rPr>
              <w:t xml:space="preserve"> kế</w:t>
            </w:r>
            <w:r w:rsidRPr="00FC0787" w:rsidR="001B5E48">
              <w:rPr>
                <w:rFonts w:ascii="Arial" w:hAnsi="Arial" w:cs="Arial"/>
                <w:sz w:val="20"/>
              </w:rPr>
              <w:t xml:space="preserve"> toán, ch</w:t>
            </w:r>
            <w:r w:rsidRPr="00FC0787">
              <w:rPr>
                <w:rFonts w:ascii="Arial" w:hAnsi="Arial" w:cs="Arial"/>
                <w:sz w:val="20"/>
              </w:rPr>
              <w:t>ứng từ, tài liệu đ</w:t>
            </w:r>
            <w:r w:rsidRPr="00FC0787" w:rsidR="001B5E48">
              <w:rPr>
                <w:rFonts w:ascii="Arial" w:hAnsi="Arial" w:cs="Arial"/>
                <w:sz w:val="20"/>
              </w:rPr>
              <w:t>ã</w:t>
            </w:r>
            <w:r w:rsidRPr="00FC0787">
              <w:rPr>
                <w:rFonts w:ascii="Arial" w:hAnsi="Arial" w:cs="Arial"/>
                <w:sz w:val="20"/>
              </w:rPr>
              <w:t xml:space="preserve"> sử dụng để xác định trị giá t</w:t>
            </w:r>
            <w:r w:rsidRPr="00FC0787" w:rsidR="001B5E48">
              <w:rPr>
                <w:rFonts w:ascii="Arial" w:hAnsi="Arial" w:cs="Arial"/>
                <w:sz w:val="20"/>
              </w:rPr>
              <w:t>í</w:t>
            </w:r>
            <w:r w:rsidRPr="00FC0787">
              <w:rPr>
                <w:rFonts w:ascii="Arial" w:hAnsi="Arial" w:cs="Arial"/>
                <w:sz w:val="20"/>
              </w:rPr>
              <w:t>nh toán.</w:t>
            </w:r>
          </w:p>
          <w:p w:rsidR="00357F02" w:rsidRPr="00FC0787" w:rsidP="001A0720">
            <w:pPr>
              <w:spacing w:before="120"/>
              <w:rPr>
                <w:rFonts w:ascii="Arial" w:hAnsi="Arial" w:cs="Arial"/>
                <w:b/>
                <w:i/>
                <w:sz w:val="20"/>
              </w:rPr>
            </w:pPr>
            <w:r w:rsidRPr="00FC0787" w:rsidR="001B5E48">
              <w:rPr>
                <w:rFonts w:ascii="Arial" w:hAnsi="Arial" w:cs="Arial"/>
                <w:b/>
                <w:i/>
                <w:sz w:val="20"/>
              </w:rPr>
              <w:t xml:space="preserve">4. </w:t>
            </w:r>
            <w:r w:rsidRPr="00FC0787">
              <w:rPr>
                <w:rFonts w:ascii="Arial" w:hAnsi="Arial" w:cs="Arial"/>
                <w:b/>
                <w:i/>
                <w:sz w:val="20"/>
              </w:rPr>
              <w:t xml:space="preserve">Trường hợp </w:t>
            </w:r>
            <w:r w:rsidRPr="00FC0787" w:rsidR="001B5E48">
              <w:rPr>
                <w:rFonts w:ascii="Arial" w:hAnsi="Arial" w:cs="Arial"/>
                <w:b/>
                <w:i/>
                <w:sz w:val="20"/>
              </w:rPr>
              <w:t xml:space="preserve">người khai hải </w:t>
            </w:r>
            <w:r w:rsidRPr="00FC0787">
              <w:rPr>
                <w:rFonts w:ascii="Arial" w:hAnsi="Arial" w:cs="Arial"/>
                <w:b/>
                <w:i/>
                <w:sz w:val="20"/>
              </w:rPr>
              <w:t>quan xác đ</w:t>
            </w:r>
            <w:r w:rsidRPr="00FC0787" w:rsidR="001B5E48">
              <w:rPr>
                <w:rFonts w:ascii="Arial" w:hAnsi="Arial" w:cs="Arial"/>
                <w:b/>
                <w:i/>
                <w:sz w:val="20"/>
              </w:rPr>
              <w:t>ị</w:t>
            </w:r>
            <w:r w:rsidRPr="00FC0787">
              <w:rPr>
                <w:rFonts w:ascii="Arial" w:hAnsi="Arial" w:cs="Arial"/>
                <w:b/>
                <w:i/>
                <w:sz w:val="20"/>
              </w:rPr>
              <w:t>nh trị</w:t>
            </w:r>
            <w:r w:rsidRPr="00FC0787" w:rsidR="001B5E48">
              <w:rPr>
                <w:rFonts w:ascii="Arial" w:hAnsi="Arial" w:cs="Arial"/>
                <w:b/>
                <w:i/>
                <w:sz w:val="20"/>
              </w:rPr>
              <w:t xml:space="preserve"> giá </w:t>
            </w:r>
            <w:r w:rsidRPr="00FC0787">
              <w:rPr>
                <w:rFonts w:ascii="Arial" w:hAnsi="Arial" w:cs="Arial"/>
                <w:b/>
                <w:i/>
                <w:sz w:val="20"/>
              </w:rPr>
              <w:t xml:space="preserve">theo phương </w:t>
            </w:r>
            <w:r w:rsidRPr="00FC0787" w:rsidR="000E6213">
              <w:rPr>
                <w:rFonts w:ascii="Arial" w:hAnsi="Arial" w:cs="Arial"/>
                <w:b/>
                <w:i/>
                <w:sz w:val="20"/>
              </w:rPr>
              <w:t>pháp</w:t>
            </w:r>
            <w:r w:rsidRPr="00FC0787">
              <w:rPr>
                <w:rFonts w:ascii="Arial" w:hAnsi="Arial" w:cs="Arial"/>
                <w:b/>
                <w:i/>
                <w:sz w:val="20"/>
              </w:rPr>
              <w:t xml:space="preserve"> </w:t>
            </w:r>
            <w:r w:rsidRPr="00FC0787" w:rsidR="001B5E48">
              <w:rPr>
                <w:rFonts w:ascii="Arial" w:hAnsi="Arial" w:cs="Arial"/>
                <w:b/>
                <w:i/>
                <w:sz w:val="20"/>
              </w:rPr>
              <w:t xml:space="preserve">suy </w:t>
            </w:r>
            <w:r w:rsidRPr="00FC0787">
              <w:rPr>
                <w:rFonts w:ascii="Arial" w:hAnsi="Arial" w:cs="Arial"/>
                <w:b/>
                <w:i/>
                <w:sz w:val="20"/>
              </w:rPr>
              <w:t>luận</w:t>
            </w:r>
          </w:p>
          <w:p w:rsidR="00357F02" w:rsidRPr="00FC0787" w:rsidP="001A0720">
            <w:pPr>
              <w:spacing w:before="120"/>
              <w:rPr>
                <w:rFonts w:ascii="Arial" w:hAnsi="Arial" w:cs="Arial"/>
                <w:sz w:val="20"/>
              </w:rPr>
            </w:pPr>
            <w:r w:rsidRPr="00FC0787" w:rsidR="001B5E48">
              <w:rPr>
                <w:rFonts w:ascii="Arial" w:hAnsi="Arial" w:cs="Arial"/>
                <w:i/>
                <w:sz w:val="20"/>
              </w:rPr>
              <w:t xml:space="preserve">- </w:t>
            </w:r>
            <w:r w:rsidRPr="00FC0787">
              <w:rPr>
                <w:rFonts w:ascii="Arial" w:hAnsi="Arial" w:cs="Arial"/>
                <w:i/>
                <w:sz w:val="20"/>
              </w:rPr>
              <w:t>Xác định trị gi</w:t>
            </w:r>
            <w:r w:rsidRPr="00FC0787" w:rsidR="002318A3">
              <w:rPr>
                <w:rFonts w:ascii="Arial" w:hAnsi="Arial" w:cs="Arial"/>
                <w:i/>
                <w:sz w:val="20"/>
              </w:rPr>
              <w:t>á</w:t>
            </w:r>
            <w:r w:rsidRPr="00FC0787">
              <w:rPr>
                <w:rFonts w:ascii="Arial" w:hAnsi="Arial" w:cs="Arial"/>
                <w:i/>
                <w:sz w:val="20"/>
              </w:rPr>
              <w:t xml:space="preserve"> </w:t>
            </w:r>
            <w:r w:rsidRPr="00FC0787" w:rsidR="001B5E48">
              <w:rPr>
                <w:rFonts w:ascii="Arial" w:hAnsi="Arial" w:cs="Arial"/>
                <w:i/>
                <w:sz w:val="20"/>
              </w:rPr>
              <w:t>hải quan</w:t>
            </w:r>
            <w:r w:rsidRPr="00FC0787" w:rsidR="00274698">
              <w:rPr>
                <w:rFonts w:ascii="Arial" w:hAnsi="Arial" w:cs="Arial"/>
                <w:sz w:val="20"/>
              </w:rPr>
              <w:t>:</w:t>
            </w:r>
            <w:r w:rsidRPr="00FC0787" w:rsidR="001B5E48">
              <w:rPr>
                <w:rFonts w:ascii="Arial" w:hAnsi="Arial" w:cs="Arial"/>
                <w:sz w:val="20"/>
              </w:rPr>
              <w:t xml:space="preserve"> </w:t>
            </w:r>
            <w:r w:rsidRPr="00FC0787">
              <w:rPr>
                <w:rFonts w:ascii="Arial" w:hAnsi="Arial" w:cs="Arial"/>
                <w:sz w:val="20"/>
              </w:rPr>
              <w:t>Người khai hả</w:t>
            </w:r>
            <w:r w:rsidRPr="00FC0787" w:rsidR="00274698">
              <w:rPr>
                <w:rFonts w:ascii="Arial" w:hAnsi="Arial" w:cs="Arial"/>
                <w:sz w:val="20"/>
              </w:rPr>
              <w:t>i</w:t>
            </w:r>
            <w:r w:rsidRPr="00FC0787">
              <w:rPr>
                <w:rFonts w:ascii="Arial" w:hAnsi="Arial" w:cs="Arial"/>
                <w:sz w:val="20"/>
              </w:rPr>
              <w:t xml:space="preserve"> quan căn cứ </w:t>
            </w:r>
            <w:r w:rsidRPr="00FC0787" w:rsidR="00012461">
              <w:rPr>
                <w:rFonts w:ascii="Arial" w:hAnsi="Arial" w:cs="Arial"/>
                <w:sz w:val="20"/>
              </w:rPr>
              <w:t>quy định</w:t>
            </w:r>
            <w:r w:rsidRPr="00FC0787">
              <w:rPr>
                <w:rFonts w:ascii="Arial" w:hAnsi="Arial" w:cs="Arial"/>
                <w:sz w:val="20"/>
              </w:rPr>
              <w:t xml:space="preserve"> tạ</w:t>
            </w:r>
            <w:r w:rsidRPr="00FC0787" w:rsidR="00274698">
              <w:rPr>
                <w:rFonts w:ascii="Arial" w:hAnsi="Arial" w:cs="Arial"/>
                <w:sz w:val="20"/>
              </w:rPr>
              <w:t>i</w:t>
            </w:r>
            <w:r w:rsidRPr="00FC0787">
              <w:rPr>
                <w:rFonts w:ascii="Arial" w:hAnsi="Arial" w:cs="Arial"/>
                <w:sz w:val="20"/>
              </w:rPr>
              <w:t xml:space="preserve"> </w:t>
            </w:r>
            <w:bookmarkStart w:id="216" w:name="tc_78"/>
            <w:r w:rsidRPr="00FC0787" w:rsidR="00012461">
              <w:rPr>
                <w:rFonts w:ascii="Arial" w:hAnsi="Arial" w:cs="Arial"/>
                <w:sz w:val="20"/>
              </w:rPr>
              <w:t xml:space="preserve">Điều </w:t>
            </w:r>
            <w:r w:rsidRPr="00FC0787">
              <w:rPr>
                <w:rFonts w:ascii="Arial" w:hAnsi="Arial" w:cs="Arial"/>
                <w:sz w:val="20"/>
              </w:rPr>
              <w:t xml:space="preserve">12 </w:t>
            </w:r>
            <w:r w:rsidRPr="00FC0787" w:rsidR="00012461">
              <w:rPr>
                <w:rFonts w:ascii="Arial" w:hAnsi="Arial" w:cs="Arial"/>
                <w:sz w:val="20"/>
              </w:rPr>
              <w:t xml:space="preserve">Thông tư </w:t>
            </w:r>
            <w:r w:rsidRPr="00FC0787" w:rsidR="00793CDE">
              <w:rPr>
                <w:rFonts w:ascii="Arial" w:hAnsi="Arial" w:cs="Arial"/>
                <w:sz w:val="20"/>
              </w:rPr>
              <w:t>này</w:t>
            </w:r>
            <w:bookmarkEnd w:id="216"/>
            <w:r w:rsidRPr="00FC0787">
              <w:rPr>
                <w:rFonts w:ascii="Arial" w:hAnsi="Arial" w:cs="Arial"/>
                <w:sz w:val="20"/>
              </w:rPr>
              <w:t xml:space="preserve"> để</w:t>
            </w:r>
            <w:r w:rsidRPr="00FC0787" w:rsidR="00274698">
              <w:rPr>
                <w:rFonts w:ascii="Arial" w:hAnsi="Arial" w:cs="Arial"/>
                <w:sz w:val="20"/>
              </w:rPr>
              <w:t xml:space="preserve"> khai báo.</w:t>
            </w:r>
          </w:p>
          <w:p w:rsidR="004E0AF6" w:rsidRPr="00FC0787" w:rsidP="001A0720">
            <w:pPr>
              <w:spacing w:before="120"/>
              <w:rPr>
                <w:rFonts w:ascii="Arial" w:hAnsi="Arial" w:cs="Arial"/>
                <w:sz w:val="20"/>
              </w:rPr>
            </w:pPr>
            <w:r w:rsidRPr="00FC0787" w:rsidR="00274698">
              <w:rPr>
                <w:rFonts w:ascii="Arial" w:hAnsi="Arial" w:cs="Arial"/>
                <w:sz w:val="20"/>
              </w:rPr>
              <w:t xml:space="preserve">- </w:t>
            </w:r>
            <w:r w:rsidRPr="00FC0787" w:rsidR="00357F02">
              <w:rPr>
                <w:rFonts w:ascii="Arial" w:hAnsi="Arial" w:cs="Arial"/>
                <w:i/>
                <w:sz w:val="20"/>
              </w:rPr>
              <w:t>Giải trình</w:t>
            </w:r>
            <w:r w:rsidRPr="00FC0787" w:rsidR="00357F02">
              <w:rPr>
                <w:rFonts w:ascii="Arial" w:hAnsi="Arial" w:cs="Arial"/>
                <w:sz w:val="20"/>
              </w:rPr>
              <w:t>: Người kha</w:t>
            </w:r>
            <w:r w:rsidRPr="00FC0787" w:rsidR="00274698">
              <w:rPr>
                <w:rFonts w:ascii="Arial" w:hAnsi="Arial" w:cs="Arial"/>
                <w:sz w:val="20"/>
              </w:rPr>
              <w:t>i</w:t>
            </w:r>
            <w:r w:rsidRPr="00FC0787" w:rsidR="00357F02">
              <w:rPr>
                <w:rFonts w:ascii="Arial" w:hAnsi="Arial" w:cs="Arial"/>
                <w:sz w:val="20"/>
              </w:rPr>
              <w:t xml:space="preserve"> hải quan giải trình cụ thể về cách thức </w:t>
            </w:r>
            <w:r w:rsidRPr="00FC0787" w:rsidR="00274698">
              <w:rPr>
                <w:rFonts w:ascii="Arial" w:hAnsi="Arial" w:cs="Arial"/>
                <w:sz w:val="20"/>
              </w:rPr>
              <w:t>xác định</w:t>
            </w:r>
            <w:r w:rsidRPr="00FC0787" w:rsidR="00357F02">
              <w:rPr>
                <w:rFonts w:ascii="Arial" w:hAnsi="Arial" w:cs="Arial"/>
                <w:sz w:val="20"/>
              </w:rPr>
              <w:t xml:space="preserve"> đ</w:t>
            </w:r>
            <w:r w:rsidRPr="00FC0787" w:rsidR="00274698">
              <w:rPr>
                <w:rFonts w:ascii="Arial" w:hAnsi="Arial" w:cs="Arial"/>
                <w:sz w:val="20"/>
              </w:rPr>
              <w:t>ịnh trị</w:t>
            </w:r>
            <w:r w:rsidRPr="00FC0787" w:rsidR="00357F02">
              <w:rPr>
                <w:rFonts w:ascii="Arial" w:hAnsi="Arial" w:cs="Arial"/>
                <w:sz w:val="20"/>
              </w:rPr>
              <w:t xml:space="preserve"> giá hải quan.</w:t>
            </w:r>
          </w:p>
        </w:tc>
      </w:tr>
      <w:tr>
        <w:tblPrEx>
          <w:tblW w:w="0" w:type="dxa"/>
          <w:tblInd w:w="5" w:type="dxa"/>
          <w:tblCellMar>
            <w:left w:w="0" w:type="dxa"/>
            <w:right w:w="0" w:type="dxa"/>
          </w:tblCellMar>
          <w:tblLook w:val="0000"/>
        </w:tblPrEx>
        <w:tc>
          <w:tcPr>
            <w:tcW w:w="1744" w:type="dxa"/>
            <w:tcBorders>
              <w:top w:val="single" w:sz="4" w:space="0" w:color="auto"/>
              <w:left w:val="single" w:sz="4" w:space="0" w:color="auto"/>
              <w:bottom w:val="single" w:sz="4" w:space="0" w:color="auto"/>
              <w:right w:val="nil"/>
            </w:tcBorders>
            <w:shd w:val="clear" w:color="auto" w:fill="FFFFFF"/>
          </w:tcPr>
          <w:p w:rsidR="004E0AF6" w:rsidRPr="00FC0787" w:rsidP="001A0720">
            <w:pPr>
              <w:spacing w:before="120"/>
              <w:rPr>
                <w:rFonts w:ascii="Arial" w:hAnsi="Arial" w:cs="Arial"/>
                <w:b/>
                <w:sz w:val="20"/>
              </w:rPr>
            </w:pPr>
            <w:r w:rsidRPr="00FC0787">
              <w:rPr>
                <w:rFonts w:ascii="Arial" w:hAnsi="Arial" w:cs="Arial"/>
                <w:b/>
                <w:sz w:val="20"/>
              </w:rPr>
              <w:t>Tiêu thức số V</w:t>
            </w:r>
          </w:p>
        </w:tc>
        <w:tc>
          <w:tcPr>
            <w:tcW w:w="6924" w:type="dxa"/>
            <w:tcBorders>
              <w:top w:val="single" w:sz="4" w:space="0" w:color="auto"/>
              <w:left w:val="single" w:sz="4" w:space="0" w:color="auto"/>
              <w:bottom w:val="single" w:sz="4" w:space="0" w:color="auto"/>
              <w:right w:val="single" w:sz="4" w:space="0" w:color="auto"/>
            </w:tcBorders>
            <w:shd w:val="clear" w:color="auto" w:fill="FFFFFF"/>
          </w:tcPr>
          <w:p w:rsidR="004E0AF6" w:rsidRPr="00FC0787" w:rsidP="001A0720">
            <w:pPr>
              <w:spacing w:before="120"/>
              <w:rPr>
                <w:rFonts w:ascii="Arial" w:hAnsi="Arial" w:cs="Arial"/>
                <w:sz w:val="20"/>
              </w:rPr>
            </w:pPr>
            <w:r w:rsidRPr="00FC0787">
              <w:rPr>
                <w:rFonts w:ascii="Arial" w:hAnsi="Arial" w:cs="Arial"/>
                <w:sz w:val="20"/>
              </w:rPr>
              <w:t xml:space="preserve">Người khai hải quan ghi </w:t>
            </w:r>
            <w:r w:rsidRPr="00FC0787" w:rsidR="00C96A0F">
              <w:rPr>
                <w:rFonts w:ascii="Arial" w:hAnsi="Arial" w:cs="Arial"/>
                <w:sz w:val="20"/>
              </w:rPr>
              <w:t>n</w:t>
            </w:r>
            <w:r w:rsidRPr="00FC0787">
              <w:rPr>
                <w:rFonts w:ascii="Arial" w:hAnsi="Arial" w:cs="Arial"/>
                <w:sz w:val="20"/>
              </w:rPr>
              <w:t>gày, tháng, năm khai báo và k</w:t>
            </w:r>
            <w:r w:rsidRPr="00FC0787" w:rsidR="00C96A0F">
              <w:rPr>
                <w:rFonts w:ascii="Arial" w:hAnsi="Arial" w:cs="Arial"/>
                <w:sz w:val="20"/>
              </w:rPr>
              <w:t>ý</w:t>
            </w:r>
            <w:r w:rsidRPr="00FC0787">
              <w:rPr>
                <w:rFonts w:ascii="Arial" w:hAnsi="Arial" w:cs="Arial"/>
                <w:sz w:val="20"/>
              </w:rPr>
              <w:t xml:space="preserve"> xác nhận, ghi r</w:t>
            </w:r>
            <w:r w:rsidRPr="00FC0787" w:rsidR="00C96A0F">
              <w:rPr>
                <w:rFonts w:ascii="Arial" w:hAnsi="Arial" w:cs="Arial"/>
                <w:sz w:val="20"/>
              </w:rPr>
              <w:t>õ</w:t>
            </w:r>
            <w:r w:rsidRPr="00FC0787">
              <w:rPr>
                <w:rFonts w:ascii="Arial" w:hAnsi="Arial" w:cs="Arial"/>
                <w:sz w:val="20"/>
              </w:rPr>
              <w:t xml:space="preserve"> họ t</w:t>
            </w:r>
            <w:r w:rsidRPr="00FC0787" w:rsidR="00C96A0F">
              <w:rPr>
                <w:rFonts w:ascii="Arial" w:hAnsi="Arial" w:cs="Arial"/>
                <w:sz w:val="20"/>
              </w:rPr>
              <w:t>ê</w:t>
            </w:r>
            <w:r w:rsidRPr="00FC0787">
              <w:rPr>
                <w:rFonts w:ascii="Arial" w:hAnsi="Arial" w:cs="Arial"/>
                <w:sz w:val="20"/>
              </w:rPr>
              <w:t>n, chức d</w:t>
            </w:r>
            <w:r w:rsidRPr="00FC0787" w:rsidR="00C96A0F">
              <w:rPr>
                <w:rFonts w:ascii="Arial" w:hAnsi="Arial" w:cs="Arial"/>
                <w:sz w:val="20"/>
              </w:rPr>
              <w:t>a</w:t>
            </w:r>
            <w:r w:rsidRPr="00FC0787">
              <w:rPr>
                <w:rFonts w:ascii="Arial" w:hAnsi="Arial" w:cs="Arial"/>
                <w:sz w:val="20"/>
              </w:rPr>
              <w:t xml:space="preserve">nh, </w:t>
            </w:r>
            <w:r w:rsidRPr="00FC0787" w:rsidR="00C96A0F">
              <w:rPr>
                <w:rFonts w:ascii="Arial" w:hAnsi="Arial" w:cs="Arial"/>
                <w:sz w:val="20"/>
              </w:rPr>
              <w:t>đóng dấu đơn vị trên tờ khai trị giá hải quan.</w:t>
            </w:r>
          </w:p>
        </w:tc>
      </w:tr>
    </w:tbl>
    <w:p w:rsidR="004E0AF6" w:rsidRPr="00FC0787" w:rsidP="001A0720">
      <w:pPr>
        <w:spacing w:before="120"/>
        <w:jc w:val="center"/>
        <w:rPr>
          <w:rFonts w:ascii="Arial" w:hAnsi="Arial" w:cs="Arial"/>
          <w:b/>
          <w:sz w:val="20"/>
        </w:rPr>
      </w:pPr>
      <w:r w:rsidRPr="00FC0787" w:rsidR="006029E2">
        <w:rPr>
          <w:rFonts w:ascii="Arial" w:hAnsi="Arial" w:cs="Arial"/>
          <w:b/>
          <w:sz w:val="20"/>
        </w:rPr>
        <w:t>PHẦN DÀNH CHO CÔNG CHỨC HẢI QUAN</w:t>
      </w:r>
    </w:p>
    <w:tbl>
      <w:tblPr>
        <w:tblStyle w:val="TableNormal"/>
        <w:tblW w:w="0" w:type="dxa"/>
        <w:tblInd w:w="5" w:type="dxa"/>
        <w:tblCellMar>
          <w:left w:w="0" w:type="dxa"/>
          <w:right w:w="0" w:type="dxa"/>
        </w:tblCellMar>
        <w:tblLook w:val="0000"/>
      </w:tblPr>
      <w:tblGrid>
        <w:gridCol w:w="1756"/>
        <w:gridCol w:w="6952"/>
      </w:tblGrid>
      <w:tr>
        <w:tblPrEx>
          <w:tblW w:w="0" w:type="dxa"/>
          <w:tblInd w:w="5" w:type="dxa"/>
          <w:tblCellMar>
            <w:left w:w="0" w:type="dxa"/>
            <w:right w:w="0" w:type="dxa"/>
          </w:tblCellMar>
          <w:tblLook w:val="0000"/>
        </w:tblPrEx>
        <w:tc>
          <w:tcPr>
            <w:tcW w:w="1748" w:type="dxa"/>
            <w:tcBorders>
              <w:top w:val="single" w:sz="4" w:space="0" w:color="auto"/>
              <w:left w:val="single" w:sz="4" w:space="0" w:color="auto"/>
              <w:bottom w:val="nil"/>
              <w:right w:val="nil"/>
            </w:tcBorders>
            <w:shd w:val="clear" w:color="auto" w:fill="FFFFFF"/>
          </w:tcPr>
          <w:p w:rsidR="004E0AF6" w:rsidRPr="00FC0787" w:rsidP="001A0720">
            <w:pPr>
              <w:spacing w:before="120"/>
              <w:rPr>
                <w:rFonts w:ascii="Arial" w:hAnsi="Arial" w:cs="Arial"/>
                <w:b/>
                <w:i/>
                <w:sz w:val="20"/>
              </w:rPr>
            </w:pPr>
            <w:r w:rsidRPr="00FC0787" w:rsidR="00733B61">
              <w:rPr>
                <w:rFonts w:ascii="Arial" w:hAnsi="Arial" w:cs="Arial"/>
                <w:b/>
                <w:i/>
                <w:sz w:val="20"/>
              </w:rPr>
              <w:t>Tiêu đề của tờ khai trị giá hải quan</w:t>
            </w:r>
          </w:p>
        </w:tc>
        <w:tc>
          <w:tcPr>
            <w:tcW w:w="6920" w:type="dxa"/>
            <w:tcBorders>
              <w:top w:val="single" w:sz="4" w:space="0" w:color="auto"/>
              <w:left w:val="single" w:sz="4" w:space="0" w:color="auto"/>
              <w:bottom w:val="nil"/>
              <w:right w:val="single" w:sz="4" w:space="0" w:color="auto"/>
            </w:tcBorders>
            <w:shd w:val="clear" w:color="auto" w:fill="FFFFFF"/>
          </w:tcPr>
          <w:p w:rsidR="004E0AF6" w:rsidRPr="00FC0787" w:rsidP="001A0720">
            <w:pPr>
              <w:spacing w:before="120"/>
              <w:rPr>
                <w:rFonts w:ascii="Arial" w:hAnsi="Arial" w:cs="Arial"/>
                <w:sz w:val="20"/>
              </w:rPr>
            </w:pPr>
            <w:r w:rsidRPr="00FC0787">
              <w:rPr>
                <w:rFonts w:ascii="Arial" w:hAnsi="Arial" w:cs="Arial"/>
                <w:sz w:val="20"/>
              </w:rPr>
              <w:t>Công ch</w:t>
            </w:r>
            <w:r w:rsidRPr="00FC0787" w:rsidR="00733B61">
              <w:rPr>
                <w:rFonts w:ascii="Arial" w:hAnsi="Arial" w:cs="Arial"/>
                <w:sz w:val="20"/>
              </w:rPr>
              <w:t>ứ</w:t>
            </w:r>
            <w:r w:rsidRPr="00FC0787">
              <w:rPr>
                <w:rFonts w:ascii="Arial" w:hAnsi="Arial" w:cs="Arial"/>
                <w:sz w:val="20"/>
              </w:rPr>
              <w:t>c hải quan tiếp</w:t>
            </w:r>
            <w:r w:rsidRPr="00FC0787" w:rsidR="00733B61">
              <w:rPr>
                <w:rFonts w:ascii="Arial" w:hAnsi="Arial" w:cs="Arial"/>
                <w:sz w:val="20"/>
              </w:rPr>
              <w:t xml:space="preserve"> n</w:t>
            </w:r>
            <w:r w:rsidRPr="00FC0787">
              <w:rPr>
                <w:rFonts w:ascii="Arial" w:hAnsi="Arial" w:cs="Arial"/>
                <w:sz w:val="20"/>
              </w:rPr>
              <w:t xml:space="preserve">hận) </w:t>
            </w:r>
            <w:r w:rsidRPr="00FC0787" w:rsidR="005777BB">
              <w:rPr>
                <w:rFonts w:ascii="Arial" w:hAnsi="Arial" w:cs="Arial"/>
                <w:sz w:val="20"/>
              </w:rPr>
              <w:t>đăng ký</w:t>
            </w:r>
            <w:r w:rsidRPr="00FC0787">
              <w:rPr>
                <w:rFonts w:ascii="Arial" w:hAnsi="Arial" w:cs="Arial"/>
                <w:sz w:val="20"/>
              </w:rPr>
              <w:t xml:space="preserve"> tờ khai trị gi</w:t>
            </w:r>
            <w:r w:rsidRPr="00FC0787" w:rsidR="00733B61">
              <w:rPr>
                <w:rFonts w:ascii="Arial" w:hAnsi="Arial" w:cs="Arial"/>
                <w:sz w:val="20"/>
              </w:rPr>
              <w:t>á</w:t>
            </w:r>
            <w:r w:rsidRPr="00FC0787">
              <w:rPr>
                <w:rFonts w:ascii="Arial" w:hAnsi="Arial" w:cs="Arial"/>
                <w:sz w:val="20"/>
              </w:rPr>
              <w:t xml:space="preserve"> hải quan ghi s</w:t>
            </w:r>
            <w:r w:rsidRPr="00FC0787" w:rsidR="00733B61">
              <w:rPr>
                <w:rFonts w:ascii="Arial" w:hAnsi="Arial" w:cs="Arial"/>
                <w:sz w:val="20"/>
              </w:rPr>
              <w:t>ố</w:t>
            </w:r>
            <w:r w:rsidRPr="00FC0787">
              <w:rPr>
                <w:rFonts w:ascii="Arial" w:hAnsi="Arial" w:cs="Arial"/>
                <w:sz w:val="20"/>
              </w:rPr>
              <w:t xml:space="preserve">, ngày </w:t>
            </w:r>
            <w:r w:rsidRPr="00FC0787" w:rsidR="00733B61">
              <w:rPr>
                <w:rFonts w:ascii="Arial" w:hAnsi="Arial" w:cs="Arial"/>
                <w:sz w:val="20"/>
              </w:rPr>
              <w:t xml:space="preserve">đăng ký tờ </w:t>
            </w:r>
            <w:r w:rsidRPr="00FC0787">
              <w:rPr>
                <w:rFonts w:ascii="Arial" w:hAnsi="Arial" w:cs="Arial"/>
                <w:sz w:val="20"/>
              </w:rPr>
              <w:t xml:space="preserve">khai hàng </w:t>
            </w:r>
            <w:r w:rsidRPr="00FC0787" w:rsidR="005777BB">
              <w:rPr>
                <w:rFonts w:ascii="Arial" w:hAnsi="Arial" w:cs="Arial"/>
                <w:sz w:val="20"/>
              </w:rPr>
              <w:t>hóa</w:t>
            </w:r>
            <w:r w:rsidRPr="00FC0787">
              <w:rPr>
                <w:rFonts w:ascii="Arial" w:hAnsi="Arial" w:cs="Arial"/>
                <w:sz w:val="20"/>
              </w:rPr>
              <w:t xml:space="preserve"> nhập khẩu của </w:t>
            </w:r>
            <w:r w:rsidRPr="00FC0787" w:rsidR="00733B61">
              <w:rPr>
                <w:rFonts w:ascii="Arial" w:hAnsi="Arial" w:cs="Arial"/>
                <w:sz w:val="20"/>
              </w:rPr>
              <w:t>l</w:t>
            </w:r>
            <w:r w:rsidRPr="00FC0787">
              <w:rPr>
                <w:rFonts w:ascii="Arial" w:hAnsi="Arial" w:cs="Arial"/>
                <w:sz w:val="20"/>
              </w:rPr>
              <w:t xml:space="preserve">ô hàng </w:t>
            </w:r>
            <w:r w:rsidRPr="00FC0787" w:rsidR="00733B61">
              <w:rPr>
                <w:rFonts w:ascii="Arial" w:hAnsi="Arial" w:cs="Arial"/>
                <w:sz w:val="20"/>
              </w:rPr>
              <w:t xml:space="preserve">đang </w:t>
            </w:r>
            <w:r w:rsidRPr="00FC0787">
              <w:rPr>
                <w:rFonts w:ascii="Arial" w:hAnsi="Arial" w:cs="Arial"/>
                <w:sz w:val="20"/>
              </w:rPr>
              <w:t>được khai b</w:t>
            </w:r>
            <w:r w:rsidRPr="00FC0787" w:rsidR="00733B61">
              <w:rPr>
                <w:rFonts w:ascii="Arial" w:hAnsi="Arial" w:cs="Arial"/>
                <w:sz w:val="20"/>
              </w:rPr>
              <w:t>á</w:t>
            </w:r>
            <w:r w:rsidRPr="00FC0787">
              <w:rPr>
                <w:rFonts w:ascii="Arial" w:hAnsi="Arial" w:cs="Arial"/>
                <w:sz w:val="20"/>
              </w:rPr>
              <w:t>o trị giá.</w:t>
            </w:r>
          </w:p>
        </w:tc>
      </w:tr>
      <w:tr>
        <w:tblPrEx>
          <w:tblW w:w="0" w:type="dxa"/>
          <w:tblInd w:w="5" w:type="dxa"/>
          <w:tblCellMar>
            <w:left w:w="0" w:type="dxa"/>
            <w:right w:w="0" w:type="dxa"/>
          </w:tblCellMar>
          <w:tblLook w:val="0000"/>
        </w:tblPrEx>
        <w:tc>
          <w:tcPr>
            <w:tcW w:w="1748" w:type="dxa"/>
            <w:tcBorders>
              <w:top w:val="single" w:sz="4" w:space="0" w:color="auto"/>
              <w:left w:val="single" w:sz="4" w:space="0" w:color="auto"/>
              <w:bottom w:val="nil"/>
              <w:right w:val="nil"/>
            </w:tcBorders>
            <w:shd w:val="clear" w:color="auto" w:fill="FFFFFF"/>
          </w:tcPr>
          <w:p w:rsidR="004E0AF6" w:rsidRPr="00FC0787" w:rsidP="001A0720">
            <w:pPr>
              <w:spacing w:before="120"/>
              <w:rPr>
                <w:rFonts w:ascii="Arial" w:hAnsi="Arial" w:cs="Arial"/>
                <w:b/>
                <w:i/>
                <w:sz w:val="20"/>
                <w:lang w:val="en-US"/>
              </w:rPr>
            </w:pPr>
            <w:r w:rsidRPr="00FC0787">
              <w:rPr>
                <w:rFonts w:ascii="Arial" w:hAnsi="Arial" w:cs="Arial"/>
                <w:b/>
                <w:i/>
                <w:sz w:val="20"/>
              </w:rPr>
              <w:t>Tiêu thức VI</w:t>
            </w:r>
          </w:p>
        </w:tc>
        <w:tc>
          <w:tcPr>
            <w:tcW w:w="6920" w:type="dxa"/>
            <w:tcBorders>
              <w:top w:val="single" w:sz="4" w:space="0" w:color="auto"/>
              <w:left w:val="single" w:sz="4" w:space="0" w:color="auto"/>
              <w:bottom w:val="nil"/>
              <w:right w:val="single" w:sz="4" w:space="0" w:color="auto"/>
            </w:tcBorders>
            <w:shd w:val="clear" w:color="auto" w:fill="FFFFFF"/>
          </w:tcPr>
          <w:p w:rsidR="004E0AF6" w:rsidRPr="00FC0787" w:rsidP="001A0720">
            <w:pPr>
              <w:spacing w:before="120"/>
              <w:rPr>
                <w:rFonts w:ascii="Arial" w:hAnsi="Arial" w:cs="Arial"/>
                <w:sz w:val="20"/>
              </w:rPr>
            </w:pPr>
            <w:r w:rsidRPr="00FC0787" w:rsidR="00E253D2">
              <w:rPr>
                <w:rFonts w:ascii="Arial" w:hAnsi="Arial" w:cs="Arial"/>
                <w:sz w:val="20"/>
              </w:rPr>
              <w:t>Công chứ</w:t>
            </w:r>
            <w:r w:rsidRPr="00FC0787">
              <w:rPr>
                <w:rFonts w:ascii="Arial" w:hAnsi="Arial" w:cs="Arial"/>
                <w:sz w:val="20"/>
              </w:rPr>
              <w:t>c hải quan tiếp n</w:t>
            </w:r>
            <w:r w:rsidRPr="00FC0787" w:rsidR="00E253D2">
              <w:rPr>
                <w:rFonts w:ascii="Arial" w:hAnsi="Arial" w:cs="Arial"/>
                <w:sz w:val="20"/>
                <w:lang w:val="en-US"/>
              </w:rPr>
              <w:t>h</w:t>
            </w:r>
            <w:r w:rsidRPr="00FC0787">
              <w:rPr>
                <w:rFonts w:ascii="Arial" w:hAnsi="Arial" w:cs="Arial"/>
                <w:sz w:val="20"/>
              </w:rPr>
              <w:t>ận t</w:t>
            </w:r>
            <w:r w:rsidRPr="00FC0787" w:rsidR="00E253D2">
              <w:rPr>
                <w:rFonts w:ascii="Arial" w:hAnsi="Arial" w:cs="Arial"/>
                <w:sz w:val="20"/>
                <w:lang w:val="en-US"/>
              </w:rPr>
              <w:t>ờ</w:t>
            </w:r>
            <w:r w:rsidRPr="00FC0787">
              <w:rPr>
                <w:rFonts w:ascii="Arial" w:hAnsi="Arial" w:cs="Arial"/>
                <w:sz w:val="20"/>
              </w:rPr>
              <w:t xml:space="preserve"> khai tr</w:t>
            </w:r>
            <w:r w:rsidRPr="00FC0787" w:rsidR="00E253D2">
              <w:rPr>
                <w:rFonts w:ascii="Arial" w:hAnsi="Arial" w:cs="Arial"/>
                <w:sz w:val="20"/>
                <w:lang w:val="en-US"/>
              </w:rPr>
              <w:t>ị</w:t>
            </w:r>
            <w:r w:rsidRPr="00FC0787">
              <w:rPr>
                <w:rFonts w:ascii="Arial" w:hAnsi="Arial" w:cs="Arial"/>
                <w:sz w:val="20"/>
              </w:rPr>
              <w:t xml:space="preserve"> giá hải quan ghi chép các thông tin li</w:t>
            </w:r>
            <w:r w:rsidRPr="00FC0787" w:rsidR="00E253D2">
              <w:rPr>
                <w:rFonts w:ascii="Arial" w:hAnsi="Arial" w:cs="Arial"/>
                <w:sz w:val="20"/>
                <w:lang w:val="en-US"/>
              </w:rPr>
              <w:t>ê</w:t>
            </w:r>
            <w:r w:rsidRPr="00FC0787">
              <w:rPr>
                <w:rFonts w:ascii="Arial" w:hAnsi="Arial" w:cs="Arial"/>
                <w:sz w:val="20"/>
              </w:rPr>
              <w:t xml:space="preserve">n quan đến việc xác định trị giá vào bản </w:t>
            </w:r>
            <w:r w:rsidRPr="00FC0787" w:rsidR="00E253D2">
              <w:rPr>
                <w:rFonts w:ascii="Arial" w:hAnsi="Arial" w:cs="Arial"/>
                <w:sz w:val="20"/>
                <w:lang w:val="en-US"/>
              </w:rPr>
              <w:t xml:space="preserve">lưu tại </w:t>
            </w:r>
            <w:r w:rsidRPr="00FC0787">
              <w:rPr>
                <w:rFonts w:ascii="Arial" w:hAnsi="Arial" w:cs="Arial"/>
                <w:sz w:val="20"/>
              </w:rPr>
              <w:t>quan hải quan để chuyển đ</w:t>
            </w:r>
            <w:r w:rsidRPr="00FC0787" w:rsidR="00E253D2">
              <w:rPr>
                <w:rFonts w:ascii="Arial" w:hAnsi="Arial" w:cs="Arial"/>
                <w:sz w:val="20"/>
                <w:lang w:val="en-US"/>
              </w:rPr>
              <w:t>ế</w:t>
            </w:r>
            <w:r w:rsidRPr="00FC0787">
              <w:rPr>
                <w:rFonts w:ascii="Arial" w:hAnsi="Arial" w:cs="Arial"/>
                <w:sz w:val="20"/>
              </w:rPr>
              <w:t>n các khâu nghi</w:t>
            </w:r>
            <w:r w:rsidRPr="00FC0787" w:rsidR="00E253D2">
              <w:rPr>
                <w:rFonts w:ascii="Arial" w:hAnsi="Arial" w:cs="Arial"/>
                <w:sz w:val="20"/>
                <w:lang w:val="en-US"/>
              </w:rPr>
              <w:t>ệ</w:t>
            </w:r>
            <w:r w:rsidRPr="00FC0787">
              <w:rPr>
                <w:rFonts w:ascii="Arial" w:hAnsi="Arial" w:cs="Arial"/>
                <w:sz w:val="20"/>
              </w:rPr>
              <w:t>p vụ sau và ký, ghi rõ họ t</w:t>
            </w:r>
            <w:r w:rsidRPr="00FC0787" w:rsidR="00E253D2">
              <w:rPr>
                <w:rFonts w:ascii="Arial" w:hAnsi="Arial" w:cs="Arial"/>
                <w:sz w:val="20"/>
                <w:lang w:val="en-US"/>
              </w:rPr>
              <w:t>ê</w:t>
            </w:r>
            <w:r w:rsidRPr="00FC0787">
              <w:rPr>
                <w:rFonts w:ascii="Arial" w:hAnsi="Arial" w:cs="Arial"/>
                <w:sz w:val="20"/>
              </w:rPr>
              <w:t>n.</w:t>
            </w:r>
          </w:p>
          <w:p w:rsidR="004E0AF6" w:rsidRPr="00FC0787" w:rsidP="001A0720">
            <w:pPr>
              <w:spacing w:before="120"/>
              <w:rPr>
                <w:rFonts w:ascii="Arial" w:hAnsi="Arial" w:cs="Arial"/>
                <w:sz w:val="20"/>
              </w:rPr>
            </w:pPr>
            <w:r w:rsidRPr="00FC0787">
              <w:rPr>
                <w:rFonts w:ascii="Arial" w:hAnsi="Arial" w:cs="Arial"/>
                <w:sz w:val="20"/>
              </w:rPr>
              <w:t xml:space="preserve">Bản tờ khai trả cho </w:t>
            </w:r>
            <w:r w:rsidRPr="00FC0787" w:rsidR="00E253D2">
              <w:rPr>
                <w:rFonts w:ascii="Arial" w:hAnsi="Arial" w:cs="Arial"/>
                <w:sz w:val="20"/>
              </w:rPr>
              <w:t xml:space="preserve">người </w:t>
            </w:r>
            <w:r w:rsidRPr="00FC0787">
              <w:rPr>
                <w:rFonts w:ascii="Arial" w:hAnsi="Arial" w:cs="Arial"/>
                <w:sz w:val="20"/>
              </w:rPr>
              <w:t>khai hải quan, công chức hải quan t</w:t>
            </w:r>
            <w:r w:rsidRPr="00FC0787" w:rsidR="00E253D2">
              <w:rPr>
                <w:rFonts w:ascii="Arial" w:hAnsi="Arial" w:cs="Arial"/>
                <w:sz w:val="20"/>
              </w:rPr>
              <w:t>iế</w:t>
            </w:r>
            <w:r w:rsidRPr="00FC0787">
              <w:rPr>
                <w:rFonts w:ascii="Arial" w:hAnsi="Arial" w:cs="Arial"/>
                <w:sz w:val="20"/>
              </w:rPr>
              <w:t>p nhận tờ khai tr</w:t>
            </w:r>
            <w:r w:rsidRPr="00FC0787" w:rsidR="00E253D2">
              <w:rPr>
                <w:rFonts w:ascii="Arial" w:hAnsi="Arial" w:cs="Arial"/>
                <w:sz w:val="20"/>
              </w:rPr>
              <w:t>ị</w:t>
            </w:r>
            <w:r w:rsidRPr="00FC0787">
              <w:rPr>
                <w:rFonts w:ascii="Arial" w:hAnsi="Arial" w:cs="Arial"/>
                <w:sz w:val="20"/>
              </w:rPr>
              <w:t xml:space="preserve"> gi</w:t>
            </w:r>
            <w:r w:rsidRPr="00FC0787" w:rsidR="00E253D2">
              <w:rPr>
                <w:rFonts w:ascii="Arial" w:hAnsi="Arial" w:cs="Arial"/>
                <w:sz w:val="20"/>
              </w:rPr>
              <w:t>á</w:t>
            </w:r>
            <w:r w:rsidRPr="00FC0787">
              <w:rPr>
                <w:rFonts w:ascii="Arial" w:hAnsi="Arial" w:cs="Arial"/>
                <w:sz w:val="20"/>
              </w:rPr>
              <w:t xml:space="preserve"> hải quan ch</w:t>
            </w:r>
            <w:r w:rsidRPr="00FC0787" w:rsidR="00E253D2">
              <w:rPr>
                <w:rFonts w:ascii="Arial" w:hAnsi="Arial" w:cs="Arial"/>
                <w:sz w:val="20"/>
              </w:rPr>
              <w:t>ỉ</w:t>
            </w:r>
            <w:r w:rsidRPr="00FC0787">
              <w:rPr>
                <w:rFonts w:ascii="Arial" w:hAnsi="Arial" w:cs="Arial"/>
                <w:sz w:val="20"/>
              </w:rPr>
              <w:t xml:space="preserve"> ký </w:t>
            </w:r>
            <w:r w:rsidRPr="00FC0787" w:rsidR="00E253D2">
              <w:rPr>
                <w:rFonts w:ascii="Arial" w:hAnsi="Arial" w:cs="Arial"/>
                <w:sz w:val="20"/>
              </w:rPr>
              <w:t>và</w:t>
            </w:r>
            <w:r w:rsidRPr="00FC0787">
              <w:rPr>
                <w:rFonts w:ascii="Arial" w:hAnsi="Arial" w:cs="Arial"/>
                <w:sz w:val="20"/>
              </w:rPr>
              <w:t xml:space="preserve"> ghi rõ họ tên.</w:t>
            </w:r>
          </w:p>
          <w:p w:rsidR="004E0AF6" w:rsidRPr="00FC0787" w:rsidP="001A0720">
            <w:pPr>
              <w:spacing w:before="120"/>
              <w:rPr>
                <w:rFonts w:ascii="Arial" w:hAnsi="Arial" w:cs="Arial"/>
                <w:sz w:val="20"/>
              </w:rPr>
            </w:pPr>
            <w:r w:rsidRPr="00FC0787">
              <w:rPr>
                <w:rFonts w:ascii="Arial" w:hAnsi="Arial" w:cs="Arial"/>
                <w:sz w:val="20"/>
              </w:rPr>
              <w:t>* Tr</w:t>
            </w:r>
            <w:r w:rsidRPr="00FC0787" w:rsidR="005777BB">
              <w:rPr>
                <w:rFonts w:ascii="Arial" w:hAnsi="Arial" w:cs="Arial"/>
                <w:sz w:val="20"/>
              </w:rPr>
              <w:t>ườ</w:t>
            </w:r>
            <w:r w:rsidRPr="00FC0787">
              <w:rPr>
                <w:rFonts w:ascii="Arial" w:hAnsi="Arial" w:cs="Arial"/>
                <w:sz w:val="20"/>
              </w:rPr>
              <w:t xml:space="preserve">ng hợp người </w:t>
            </w:r>
            <w:r w:rsidRPr="00FC0787" w:rsidR="00E253D2">
              <w:rPr>
                <w:rFonts w:ascii="Arial" w:hAnsi="Arial" w:cs="Arial"/>
                <w:sz w:val="20"/>
              </w:rPr>
              <w:t xml:space="preserve">khai </w:t>
            </w:r>
            <w:r w:rsidRPr="00FC0787">
              <w:rPr>
                <w:rFonts w:ascii="Arial" w:hAnsi="Arial" w:cs="Arial"/>
                <w:sz w:val="20"/>
              </w:rPr>
              <w:t xml:space="preserve">hải quan khai báo </w:t>
            </w:r>
            <w:r w:rsidRPr="00FC0787" w:rsidR="00294543">
              <w:rPr>
                <w:rFonts w:ascii="Arial" w:hAnsi="Arial" w:cs="Arial"/>
                <w:sz w:val="20"/>
              </w:rPr>
              <w:t xml:space="preserve">trên </w:t>
            </w:r>
            <w:r w:rsidRPr="00FC0787">
              <w:rPr>
                <w:rFonts w:ascii="Arial" w:hAnsi="Arial" w:cs="Arial"/>
                <w:sz w:val="20"/>
              </w:rPr>
              <w:t xml:space="preserve">phụ lục tờ khai </w:t>
            </w:r>
            <w:r w:rsidRPr="00FC0787" w:rsidR="00294543">
              <w:rPr>
                <w:rFonts w:ascii="Arial" w:hAnsi="Arial" w:cs="Arial"/>
                <w:sz w:val="20"/>
              </w:rPr>
              <w:t>tr</w:t>
            </w:r>
            <w:r w:rsidRPr="00FC0787">
              <w:rPr>
                <w:rFonts w:ascii="Arial" w:hAnsi="Arial" w:cs="Arial"/>
                <w:sz w:val="20"/>
              </w:rPr>
              <w:t xml:space="preserve">ị giá hải quan, công chức hải quan tiếp nhận tờ khai trị </w:t>
            </w:r>
            <w:r w:rsidRPr="00FC0787" w:rsidR="00C53F9C">
              <w:rPr>
                <w:rFonts w:ascii="Arial" w:hAnsi="Arial" w:cs="Arial"/>
                <w:sz w:val="20"/>
              </w:rPr>
              <w:t>giá</w:t>
            </w:r>
            <w:r w:rsidRPr="00FC0787" w:rsidR="00294543">
              <w:rPr>
                <w:rFonts w:ascii="Arial" w:hAnsi="Arial" w:cs="Arial"/>
                <w:sz w:val="20"/>
              </w:rPr>
              <w:t xml:space="preserve"> hải quan </w:t>
            </w:r>
            <w:r w:rsidRPr="00FC0787">
              <w:rPr>
                <w:rFonts w:ascii="Arial" w:hAnsi="Arial" w:cs="Arial"/>
                <w:sz w:val="20"/>
              </w:rPr>
              <w:t>vẫn ghi chép đầy đ</w:t>
            </w:r>
            <w:r w:rsidRPr="00FC0787" w:rsidR="00294543">
              <w:rPr>
                <w:rFonts w:ascii="Arial" w:hAnsi="Arial" w:cs="Arial"/>
                <w:sz w:val="20"/>
              </w:rPr>
              <w:t>ủ</w:t>
            </w:r>
            <w:r w:rsidRPr="00FC0787">
              <w:rPr>
                <w:rFonts w:ascii="Arial" w:hAnsi="Arial" w:cs="Arial"/>
                <w:sz w:val="20"/>
              </w:rPr>
              <w:t xml:space="preserve"> v</w:t>
            </w:r>
            <w:r w:rsidRPr="00FC0787" w:rsidR="00294543">
              <w:rPr>
                <w:rFonts w:ascii="Arial" w:hAnsi="Arial" w:cs="Arial"/>
                <w:sz w:val="20"/>
              </w:rPr>
              <w:t>à</w:t>
            </w:r>
            <w:r w:rsidRPr="00FC0787">
              <w:rPr>
                <w:rFonts w:ascii="Arial" w:hAnsi="Arial" w:cs="Arial"/>
                <w:sz w:val="20"/>
              </w:rPr>
              <w:t>o tiêu th</w:t>
            </w:r>
            <w:r w:rsidRPr="00FC0787" w:rsidR="00294543">
              <w:rPr>
                <w:rFonts w:ascii="Arial" w:hAnsi="Arial" w:cs="Arial"/>
                <w:sz w:val="20"/>
              </w:rPr>
              <w:t>ứ</w:t>
            </w:r>
            <w:r w:rsidRPr="00FC0787">
              <w:rPr>
                <w:rFonts w:ascii="Arial" w:hAnsi="Arial" w:cs="Arial"/>
                <w:sz w:val="20"/>
              </w:rPr>
              <w:t>c này.</w:t>
            </w:r>
          </w:p>
        </w:tc>
      </w:tr>
      <w:tr>
        <w:tblPrEx>
          <w:tblW w:w="0" w:type="dxa"/>
          <w:tblInd w:w="5" w:type="dxa"/>
          <w:tblCellMar>
            <w:left w:w="0" w:type="dxa"/>
            <w:right w:w="0" w:type="dxa"/>
          </w:tblCellMar>
          <w:tblLook w:val="0000"/>
        </w:tblPrEx>
        <w:tc>
          <w:tcPr>
            <w:tcW w:w="1748" w:type="dxa"/>
            <w:tcBorders>
              <w:top w:val="single" w:sz="4" w:space="0" w:color="auto"/>
              <w:left w:val="single" w:sz="4" w:space="0" w:color="auto"/>
              <w:bottom w:val="single" w:sz="4" w:space="0" w:color="auto"/>
              <w:right w:val="nil"/>
            </w:tcBorders>
            <w:shd w:val="clear" w:color="auto" w:fill="FFFFFF"/>
          </w:tcPr>
          <w:p w:rsidR="004E0AF6" w:rsidRPr="00FC0787" w:rsidP="001A0720">
            <w:pPr>
              <w:spacing w:before="120"/>
              <w:rPr>
                <w:rFonts w:ascii="Arial" w:hAnsi="Arial" w:cs="Arial"/>
                <w:b/>
                <w:i/>
                <w:sz w:val="20"/>
              </w:rPr>
            </w:pPr>
            <w:r w:rsidRPr="00FC0787">
              <w:rPr>
                <w:rFonts w:ascii="Arial" w:hAnsi="Arial" w:cs="Arial"/>
                <w:b/>
                <w:i/>
                <w:sz w:val="20"/>
              </w:rPr>
              <w:t>Tiêu thức VII</w:t>
            </w:r>
          </w:p>
        </w:tc>
        <w:tc>
          <w:tcPr>
            <w:tcW w:w="6920" w:type="dxa"/>
            <w:tcBorders>
              <w:top w:val="single" w:sz="4" w:space="0" w:color="auto"/>
              <w:left w:val="single" w:sz="4" w:space="0" w:color="auto"/>
              <w:bottom w:val="single" w:sz="4" w:space="0" w:color="auto"/>
              <w:right w:val="single" w:sz="4" w:space="0" w:color="auto"/>
            </w:tcBorders>
            <w:shd w:val="clear" w:color="auto" w:fill="FFFFFF"/>
          </w:tcPr>
          <w:p w:rsidR="004E0AF6" w:rsidRPr="00FC0787" w:rsidP="001A0720">
            <w:pPr>
              <w:spacing w:before="120"/>
              <w:rPr>
                <w:rFonts w:ascii="Arial" w:hAnsi="Arial" w:cs="Arial"/>
                <w:sz w:val="20"/>
              </w:rPr>
            </w:pPr>
            <w:r w:rsidRPr="00FC0787">
              <w:rPr>
                <w:rFonts w:ascii="Arial" w:hAnsi="Arial" w:cs="Arial"/>
                <w:sz w:val="20"/>
              </w:rPr>
              <w:t>Công ch</w:t>
            </w:r>
            <w:r w:rsidRPr="00FC0787" w:rsidR="00294543">
              <w:rPr>
                <w:rFonts w:ascii="Arial" w:hAnsi="Arial" w:cs="Arial"/>
                <w:sz w:val="20"/>
              </w:rPr>
              <w:t>ứ</w:t>
            </w:r>
            <w:r w:rsidRPr="00FC0787">
              <w:rPr>
                <w:rFonts w:ascii="Arial" w:hAnsi="Arial" w:cs="Arial"/>
                <w:sz w:val="20"/>
              </w:rPr>
              <w:t xml:space="preserve">c hải quan </w:t>
            </w:r>
            <w:r w:rsidRPr="00FC0787" w:rsidR="00294543">
              <w:rPr>
                <w:rFonts w:ascii="Arial" w:hAnsi="Arial" w:cs="Arial"/>
                <w:sz w:val="20"/>
              </w:rPr>
              <w:t xml:space="preserve">kiểm tra </w:t>
            </w:r>
            <w:r w:rsidRPr="00FC0787">
              <w:rPr>
                <w:rFonts w:ascii="Arial" w:hAnsi="Arial" w:cs="Arial"/>
                <w:sz w:val="20"/>
              </w:rPr>
              <w:t xml:space="preserve">trị </w:t>
            </w:r>
            <w:r w:rsidRPr="00FC0787" w:rsidR="00C53F9C">
              <w:rPr>
                <w:rFonts w:ascii="Arial" w:hAnsi="Arial" w:cs="Arial"/>
                <w:sz w:val="20"/>
              </w:rPr>
              <w:t>giá</w:t>
            </w:r>
            <w:r w:rsidRPr="00FC0787">
              <w:rPr>
                <w:rFonts w:ascii="Arial" w:hAnsi="Arial" w:cs="Arial"/>
                <w:sz w:val="20"/>
              </w:rPr>
              <w:t xml:space="preserve"> hả</w:t>
            </w:r>
            <w:r w:rsidRPr="00FC0787" w:rsidR="00294543">
              <w:rPr>
                <w:rFonts w:ascii="Arial" w:hAnsi="Arial" w:cs="Arial"/>
                <w:sz w:val="20"/>
              </w:rPr>
              <w:t>i</w:t>
            </w:r>
            <w:r w:rsidRPr="00FC0787">
              <w:rPr>
                <w:rFonts w:ascii="Arial" w:hAnsi="Arial" w:cs="Arial"/>
                <w:sz w:val="20"/>
              </w:rPr>
              <w:t xml:space="preserve"> quan ghi chép ý kiến đối với nội dung kiểm tra trị giá hải quan của người khai hải quan và ký, ghi r</w:t>
            </w:r>
            <w:r w:rsidRPr="00FC0787" w:rsidR="00294543">
              <w:rPr>
                <w:rFonts w:ascii="Arial" w:hAnsi="Arial" w:cs="Arial"/>
                <w:sz w:val="20"/>
              </w:rPr>
              <w:t>õ</w:t>
            </w:r>
            <w:r w:rsidRPr="00FC0787">
              <w:rPr>
                <w:rFonts w:ascii="Arial" w:hAnsi="Arial" w:cs="Arial"/>
                <w:sz w:val="20"/>
              </w:rPr>
              <w:t xml:space="preserve"> họ t</w:t>
            </w:r>
            <w:r w:rsidRPr="00FC0787" w:rsidR="00294543">
              <w:rPr>
                <w:rFonts w:ascii="Arial" w:hAnsi="Arial" w:cs="Arial"/>
                <w:sz w:val="20"/>
              </w:rPr>
              <w:t>ê</w:t>
            </w:r>
            <w:r w:rsidRPr="00FC0787">
              <w:rPr>
                <w:rFonts w:ascii="Arial" w:hAnsi="Arial" w:cs="Arial"/>
                <w:sz w:val="20"/>
              </w:rPr>
              <w:t>n vào bản lưu tại cơ quan Hải quan, không ghi vào bản tờ khai trả cho người khai h</w:t>
            </w:r>
            <w:r w:rsidRPr="00FC0787" w:rsidR="00294543">
              <w:rPr>
                <w:rFonts w:ascii="Arial" w:hAnsi="Arial" w:cs="Arial"/>
                <w:sz w:val="20"/>
              </w:rPr>
              <w:t>ải</w:t>
            </w:r>
            <w:r w:rsidRPr="00FC0787">
              <w:rPr>
                <w:rFonts w:ascii="Arial" w:hAnsi="Arial" w:cs="Arial"/>
                <w:sz w:val="20"/>
              </w:rPr>
              <w:t xml:space="preserve"> </w:t>
            </w:r>
            <w:r w:rsidRPr="00FC0787" w:rsidR="00294543">
              <w:rPr>
                <w:rFonts w:ascii="Arial" w:hAnsi="Arial" w:cs="Arial"/>
                <w:sz w:val="20"/>
              </w:rPr>
              <w:t>quan.</w:t>
            </w:r>
          </w:p>
          <w:p w:rsidR="004E0AF6" w:rsidRPr="00FC0787" w:rsidP="001A0720">
            <w:pPr>
              <w:spacing w:before="120"/>
              <w:rPr>
                <w:rFonts w:ascii="Arial" w:hAnsi="Arial" w:cs="Arial"/>
                <w:sz w:val="20"/>
              </w:rPr>
            </w:pPr>
            <w:r w:rsidRPr="00FC0787">
              <w:rPr>
                <w:rFonts w:ascii="Arial" w:hAnsi="Arial" w:cs="Arial"/>
                <w:sz w:val="20"/>
              </w:rPr>
              <w:t xml:space="preserve">* </w:t>
            </w:r>
            <w:r w:rsidRPr="00FC0787" w:rsidR="00294543">
              <w:rPr>
                <w:rFonts w:ascii="Arial" w:hAnsi="Arial" w:cs="Arial"/>
                <w:sz w:val="20"/>
              </w:rPr>
              <w:t xml:space="preserve">Trường hợp </w:t>
            </w:r>
            <w:r w:rsidRPr="00FC0787">
              <w:rPr>
                <w:rFonts w:ascii="Arial" w:hAnsi="Arial" w:cs="Arial"/>
                <w:sz w:val="20"/>
              </w:rPr>
              <w:t xml:space="preserve">người </w:t>
            </w:r>
            <w:r w:rsidRPr="00FC0787" w:rsidR="00294543">
              <w:rPr>
                <w:rFonts w:ascii="Arial" w:hAnsi="Arial" w:cs="Arial"/>
                <w:sz w:val="20"/>
              </w:rPr>
              <w:t xml:space="preserve">khai hải quan </w:t>
            </w:r>
            <w:r w:rsidRPr="00FC0787">
              <w:rPr>
                <w:rFonts w:ascii="Arial" w:hAnsi="Arial" w:cs="Arial"/>
                <w:sz w:val="20"/>
              </w:rPr>
              <w:t xml:space="preserve">khai báo trên phụ </w:t>
            </w:r>
            <w:r w:rsidRPr="00FC0787" w:rsidR="00233815">
              <w:rPr>
                <w:rFonts w:ascii="Arial" w:hAnsi="Arial" w:cs="Arial"/>
                <w:sz w:val="20"/>
              </w:rPr>
              <w:t>l</w:t>
            </w:r>
            <w:r w:rsidRPr="00FC0787">
              <w:rPr>
                <w:rFonts w:ascii="Arial" w:hAnsi="Arial" w:cs="Arial"/>
                <w:sz w:val="20"/>
              </w:rPr>
              <w:t>ục t</w:t>
            </w:r>
            <w:r w:rsidRPr="00FC0787" w:rsidR="00294543">
              <w:rPr>
                <w:rFonts w:ascii="Arial" w:hAnsi="Arial" w:cs="Arial"/>
                <w:sz w:val="20"/>
              </w:rPr>
              <w:t>ờ</w:t>
            </w:r>
            <w:r w:rsidRPr="00FC0787">
              <w:rPr>
                <w:rFonts w:ascii="Arial" w:hAnsi="Arial" w:cs="Arial"/>
                <w:sz w:val="20"/>
              </w:rPr>
              <w:t xml:space="preserve"> khai trị giá hải quan, công chức hải quan kiểm tra, xác định trị </w:t>
            </w:r>
            <w:r w:rsidRPr="00FC0787" w:rsidR="00294543">
              <w:rPr>
                <w:rFonts w:ascii="Arial" w:hAnsi="Arial" w:cs="Arial"/>
                <w:sz w:val="20"/>
              </w:rPr>
              <w:t xml:space="preserve">giá hải quan </w:t>
            </w:r>
            <w:r w:rsidRPr="00FC0787">
              <w:rPr>
                <w:rFonts w:ascii="Arial" w:hAnsi="Arial" w:cs="Arial"/>
                <w:sz w:val="20"/>
              </w:rPr>
              <w:t>vẫn gh</w:t>
            </w:r>
            <w:r w:rsidRPr="00FC0787" w:rsidR="00294543">
              <w:rPr>
                <w:rFonts w:ascii="Arial" w:hAnsi="Arial" w:cs="Arial"/>
                <w:sz w:val="20"/>
              </w:rPr>
              <w:t>i</w:t>
            </w:r>
            <w:r w:rsidRPr="00FC0787">
              <w:rPr>
                <w:rFonts w:ascii="Arial" w:hAnsi="Arial" w:cs="Arial"/>
                <w:sz w:val="20"/>
              </w:rPr>
              <w:t xml:space="preserve"> chép đầy đ</w:t>
            </w:r>
            <w:r w:rsidRPr="00FC0787" w:rsidR="00294543">
              <w:rPr>
                <w:rFonts w:ascii="Arial" w:hAnsi="Arial" w:cs="Arial"/>
                <w:sz w:val="20"/>
              </w:rPr>
              <w:t>ủ</w:t>
            </w:r>
            <w:r w:rsidRPr="00FC0787">
              <w:rPr>
                <w:rFonts w:ascii="Arial" w:hAnsi="Arial" w:cs="Arial"/>
                <w:sz w:val="20"/>
              </w:rPr>
              <w:t xml:space="preserve"> vào tiêu thức này.</w:t>
            </w:r>
          </w:p>
        </w:tc>
      </w:tr>
    </w:tbl>
    <w:p w:rsidR="00233815" w:rsidRPr="00FC0787" w:rsidP="001A0720">
      <w:pPr>
        <w:spacing w:before="120"/>
        <w:rPr>
          <w:rFonts w:ascii="Arial" w:hAnsi="Arial" w:cs="Arial"/>
          <w:sz w:val="20"/>
          <w:lang w:val="en-US"/>
        </w:rPr>
      </w:pPr>
    </w:p>
    <w:sectPr w:rsidSect="00352716">
      <w:pgSz w:w="11906" w:h="16838" w:code="9"/>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2">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3">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4">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6">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7">
    <w:nsid w:val="0000000F"/>
    <w:multiLevelType w:val="multilevel"/>
    <w:tmpl w:val="0000000E"/>
    <w:lvl w:ilvl="0">
      <w:start w:val="12"/>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2"/>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2"/>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2"/>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2"/>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2"/>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2"/>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2"/>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2"/>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9">
    <w:nsid w:val="00000013"/>
    <w:multiLevelType w:val="multilevel"/>
    <w:tmpl w:val="00000012"/>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11">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12">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13">
    <w:nsid w:val="0000001B"/>
    <w:multiLevelType w:val="multilevel"/>
    <w:tmpl w:val="0000001A"/>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15">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16">
    <w:nsid w:val="00000021"/>
    <w:multiLevelType w:val="multilevel"/>
    <w:tmpl w:val="00000020"/>
    <w:lvl w:ilvl="0">
      <w:start w:val="100"/>
      <w:numFmt w:val="lowerRoman"/>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00"/>
      <w:numFmt w:val="lowerRoman"/>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00"/>
      <w:numFmt w:val="lowerRoman"/>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00"/>
      <w:numFmt w:val="lowerRoman"/>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00"/>
      <w:numFmt w:val="lowerRoman"/>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00"/>
      <w:numFmt w:val="lowerRoman"/>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00"/>
      <w:numFmt w:val="lowerRoman"/>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00"/>
      <w:numFmt w:val="lowerRoman"/>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00"/>
      <w:numFmt w:val="lowerRoman"/>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17">
    <w:nsid w:val="00000023"/>
    <w:multiLevelType w:val="multilevel"/>
    <w:tmpl w:val="00000022"/>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18">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19">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20">
    <w:nsid w:val="00000029"/>
    <w:multiLevelType w:val="multilevel"/>
    <w:tmpl w:val="00000028"/>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21">
    <w:nsid w:val="0000002B"/>
    <w:multiLevelType w:val="multilevel"/>
    <w:tmpl w:val="0000002A"/>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22">
    <w:nsid w:val="0000002D"/>
    <w:multiLevelType w:val="multilevel"/>
    <w:tmpl w:val="0000002C"/>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24">
    <w:nsid w:val="00000031"/>
    <w:multiLevelType w:val="multilevel"/>
    <w:tmpl w:val="00000030"/>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25">
    <w:nsid w:val="00000033"/>
    <w:multiLevelType w:val="multilevel"/>
    <w:tmpl w:val="00000032"/>
    <w:lvl w:ilvl="0">
      <w:start w:val="7"/>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26">
    <w:nsid w:val="00000035"/>
    <w:multiLevelType w:val="multilevel"/>
    <w:tmpl w:val="00000034"/>
    <w:lvl w:ilvl="0">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8"/>
        <w:w w:val="100"/>
        <w:position w:val="0"/>
        <w:sz w:val="27"/>
        <w:szCs w:val="27"/>
        <w:u w:val="none"/>
      </w:rPr>
    </w:lvl>
  </w:abstractNum>
  <w:abstractNum w:abstractNumId="27">
    <w:nsid w:val="00000037"/>
    <w:multiLevelType w:val="multilevel"/>
    <w:tmpl w:val="00000036"/>
    <w:lvl w:ilvl="0">
      <w:start w:val="1"/>
      <w:numFmt w:val="bullet"/>
      <w:lvlText w:val="-"/>
      <w:lvlJc w:val="left"/>
      <w:rPr>
        <w:rFonts w:ascii="Times New Roman" w:hAnsi="Times New Roman" w:cs="Times New Roman"/>
        <w:b w:val="0"/>
        <w:bCs w:val="0"/>
        <w:i w:val="0"/>
        <w:iCs w:val="0"/>
        <w:smallCaps w:val="0"/>
        <w:strike w:val="0"/>
        <w:color w:val="000000"/>
        <w:spacing w:val="-9"/>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9"/>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9"/>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9"/>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9"/>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9"/>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9"/>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9"/>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9"/>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Bodytext2">
    <w:name w:val="Body text (2)_"/>
    <w:link w:val="Bodytext212"/>
    <w:rPr>
      <w:rFonts w:ascii="Times New Roman" w:hAnsi="Times New Roman" w:cs="Times New Roman"/>
      <w:spacing w:val="-8"/>
      <w:sz w:val="26"/>
      <w:szCs w:val="26"/>
      <w:u w:val="none"/>
    </w:rPr>
  </w:style>
  <w:style w:type="character" w:customStyle="1" w:styleId="Bodytext20">
    <w:name w:val="Body text (2)"/>
    <w:rPr>
      <w:rFonts w:ascii="Times New Roman" w:hAnsi="Times New Roman" w:cs="Times New Roman"/>
      <w:spacing w:val="-8"/>
      <w:sz w:val="26"/>
      <w:szCs w:val="26"/>
      <w:u w:val="single"/>
    </w:rPr>
  </w:style>
  <w:style w:type="character" w:customStyle="1" w:styleId="Bodytext">
    <w:name w:val="Body text_"/>
    <w:link w:val="Bodytext1"/>
    <w:rPr>
      <w:rFonts w:ascii="Times New Roman" w:hAnsi="Times New Roman" w:cs="Times New Roman"/>
      <w:spacing w:val="-8"/>
      <w:sz w:val="27"/>
      <w:szCs w:val="27"/>
      <w:u w:val="none"/>
    </w:rPr>
  </w:style>
  <w:style w:type="character" w:customStyle="1" w:styleId="Bodytext3">
    <w:name w:val="Body text (3)_"/>
    <w:link w:val="Bodytext31"/>
    <w:rPr>
      <w:rFonts w:ascii="Times New Roman" w:hAnsi="Times New Roman" w:cs="Times New Roman"/>
      <w:i/>
      <w:iCs/>
      <w:spacing w:val="-11"/>
      <w:sz w:val="27"/>
      <w:szCs w:val="27"/>
      <w:u w:val="none"/>
    </w:rPr>
  </w:style>
  <w:style w:type="character" w:customStyle="1" w:styleId="Bodytext3NotItalic">
    <w:name w:val="Body text (3) + Not Italic"/>
    <w:aliases w:val="Spacing 0 pt"/>
    <w:rPr>
      <w:rFonts w:ascii="Times New Roman" w:hAnsi="Times New Roman" w:cs="Times New Roman"/>
      <w:i/>
      <w:iCs/>
      <w:spacing w:val="-8"/>
      <w:sz w:val="27"/>
      <w:szCs w:val="27"/>
      <w:u w:val="none"/>
    </w:rPr>
  </w:style>
  <w:style w:type="character" w:customStyle="1" w:styleId="Headerorfooter">
    <w:name w:val="Header or footer_"/>
    <w:link w:val="Headerorfooter0"/>
    <w:rPr>
      <w:rFonts w:ascii="Times New Roman" w:hAnsi="Times New Roman" w:cs="Times New Roman"/>
      <w:spacing w:val="-5"/>
      <w:u w:val="none"/>
    </w:rPr>
  </w:style>
  <w:style w:type="character" w:customStyle="1" w:styleId="Bodytext4">
    <w:name w:val="Body text (4)_"/>
    <w:link w:val="Bodytext40"/>
    <w:rPr>
      <w:rFonts w:ascii="Times New Roman" w:hAnsi="Times New Roman" w:cs="Times New Roman"/>
      <w:b/>
      <w:bCs/>
      <w:spacing w:val="-7"/>
      <w:sz w:val="27"/>
      <w:szCs w:val="27"/>
      <w:u w:val="none"/>
    </w:rPr>
  </w:style>
  <w:style w:type="character" w:customStyle="1" w:styleId="BodytextItalic">
    <w:name w:val="Body text + Italic"/>
    <w:aliases w:val="Spacing 0 pt57"/>
    <w:rPr>
      <w:rFonts w:ascii="Times New Roman" w:hAnsi="Times New Roman" w:cs="Times New Roman"/>
      <w:i/>
      <w:iCs/>
      <w:spacing w:val="-11"/>
      <w:sz w:val="27"/>
      <w:szCs w:val="27"/>
      <w:u w:val="none"/>
    </w:rPr>
  </w:style>
  <w:style w:type="character" w:customStyle="1" w:styleId="Bodytext13pt">
    <w:name w:val="Body text + 13 pt"/>
    <w:aliases w:val="Bold,Spacing 0 pt56"/>
    <w:rPr>
      <w:rFonts w:ascii="Times New Roman" w:hAnsi="Times New Roman" w:cs="Times New Roman"/>
      <w:b/>
      <w:bCs/>
      <w:spacing w:val="-12"/>
      <w:sz w:val="26"/>
      <w:szCs w:val="26"/>
      <w:u w:val="none"/>
    </w:rPr>
  </w:style>
  <w:style w:type="character" w:customStyle="1" w:styleId="BodytextBold">
    <w:name w:val="Body text + Bold"/>
    <w:aliases w:val="Spacing 0 pt55"/>
    <w:rPr>
      <w:rFonts w:ascii="Times New Roman" w:hAnsi="Times New Roman" w:cs="Times New Roman"/>
      <w:b/>
      <w:bCs/>
      <w:spacing w:val="-7"/>
      <w:sz w:val="27"/>
      <w:szCs w:val="27"/>
      <w:u w:val="none"/>
    </w:rPr>
  </w:style>
  <w:style w:type="character" w:customStyle="1" w:styleId="Bodytext13pt4">
    <w:name w:val="Body text + 13 pt4"/>
    <w:rPr>
      <w:rFonts w:ascii="Times New Roman" w:hAnsi="Times New Roman" w:cs="Times New Roman"/>
      <w:spacing w:val="-8"/>
      <w:sz w:val="26"/>
      <w:szCs w:val="26"/>
      <w:u w:val="none"/>
    </w:rPr>
  </w:style>
  <w:style w:type="character" w:customStyle="1" w:styleId="Bodytext85pt">
    <w:name w:val="Body text + 8.5 pt"/>
    <w:aliases w:val="Spacing 0 pt54"/>
    <w:rPr>
      <w:rFonts w:ascii="Times New Roman" w:hAnsi="Times New Roman" w:cs="Times New Roman"/>
      <w:spacing w:val="-5"/>
      <w:sz w:val="17"/>
      <w:szCs w:val="17"/>
      <w:u w:val="none"/>
    </w:rPr>
  </w:style>
  <w:style w:type="character" w:customStyle="1" w:styleId="Bodytext0">
    <w:name w:val="Body text"/>
    <w:basedOn w:val="Bodytext"/>
  </w:style>
  <w:style w:type="character" w:customStyle="1" w:styleId="Bodytext13pt3">
    <w:name w:val="Body text + 13 pt3"/>
    <w:aliases w:val="Bold10,Spacing 0 pt53"/>
    <w:rPr>
      <w:rFonts w:ascii="Times New Roman" w:hAnsi="Times New Roman" w:cs="Times New Roman"/>
      <w:b/>
      <w:bCs/>
      <w:spacing w:val="-15"/>
      <w:sz w:val="26"/>
      <w:szCs w:val="26"/>
      <w:u w:val="none"/>
    </w:rPr>
  </w:style>
  <w:style w:type="character" w:customStyle="1" w:styleId="Footnote2">
    <w:name w:val="Footnote (2)_"/>
    <w:link w:val="Footnote20"/>
    <w:rPr>
      <w:rFonts w:ascii="Times New Roman" w:hAnsi="Times New Roman" w:cs="Times New Roman"/>
      <w:i/>
      <w:iCs/>
      <w:noProof/>
      <w:spacing w:val="-12"/>
      <w:sz w:val="17"/>
      <w:szCs w:val="17"/>
      <w:u w:val="none"/>
    </w:rPr>
  </w:style>
  <w:style w:type="character" w:customStyle="1" w:styleId="Bodytext105pt">
    <w:name w:val="Body text + 10.5 pt"/>
    <w:aliases w:val="Italic,Spacing 0 pt52"/>
    <w:rPr>
      <w:rFonts w:ascii="Times New Roman" w:hAnsi="Times New Roman" w:cs="Times New Roman"/>
      <w:i/>
      <w:iCs/>
      <w:spacing w:val="-15"/>
      <w:sz w:val="21"/>
      <w:szCs w:val="21"/>
      <w:u w:val="none"/>
    </w:rPr>
  </w:style>
  <w:style w:type="character" w:customStyle="1" w:styleId="Bodytext105pt5">
    <w:name w:val="Body text + 10.5 pt5"/>
    <w:aliases w:val="Spacing 0 pt51"/>
    <w:rPr>
      <w:rFonts w:ascii="Times New Roman" w:hAnsi="Times New Roman" w:cs="Times New Roman"/>
      <w:noProof/>
      <w:spacing w:val="-9"/>
      <w:sz w:val="21"/>
      <w:szCs w:val="21"/>
      <w:u w:val="none"/>
    </w:rPr>
  </w:style>
  <w:style w:type="character" w:customStyle="1" w:styleId="Bodytext30">
    <w:name w:val="Body text3"/>
    <w:rPr>
      <w:rFonts w:ascii="Times New Roman" w:hAnsi="Times New Roman" w:cs="Times New Roman"/>
      <w:spacing w:val="-8"/>
      <w:sz w:val="27"/>
      <w:szCs w:val="27"/>
      <w:u w:val="single"/>
    </w:rPr>
  </w:style>
  <w:style w:type="character" w:customStyle="1" w:styleId="Bodytext5">
    <w:name w:val="Body text (5)_"/>
    <w:link w:val="Bodytext50"/>
    <w:rPr>
      <w:rFonts w:ascii="Times New Roman" w:hAnsi="Times New Roman" w:cs="Times New Roman"/>
      <w:b/>
      <w:bCs/>
      <w:noProof/>
      <w:sz w:val="35"/>
      <w:szCs w:val="35"/>
      <w:u w:val="none"/>
    </w:rPr>
  </w:style>
  <w:style w:type="character" w:customStyle="1" w:styleId="Tablecaption">
    <w:name w:val="Table caption_"/>
    <w:link w:val="Tablecaption0"/>
    <w:rPr>
      <w:rFonts w:ascii="Times New Roman" w:hAnsi="Times New Roman" w:cs="Times New Roman"/>
      <w:spacing w:val="-8"/>
      <w:sz w:val="27"/>
      <w:szCs w:val="27"/>
      <w:u w:val="none"/>
    </w:rPr>
  </w:style>
  <w:style w:type="character" w:customStyle="1" w:styleId="BodytextItalic1">
    <w:name w:val="Body text + Italic1"/>
    <w:aliases w:val="Spacing 0 pt50"/>
    <w:rPr>
      <w:rFonts w:ascii="Times New Roman" w:hAnsi="Times New Roman" w:cs="Times New Roman"/>
      <w:i/>
      <w:iCs/>
      <w:spacing w:val="-11"/>
      <w:sz w:val="27"/>
      <w:szCs w:val="27"/>
      <w:u w:val="none"/>
    </w:rPr>
  </w:style>
  <w:style w:type="character" w:customStyle="1" w:styleId="Headerorfooter2">
    <w:name w:val="Header or footer (2)_"/>
    <w:link w:val="Headerorfooter20"/>
    <w:rPr>
      <w:rFonts w:ascii="Times New Roman" w:hAnsi="Times New Roman" w:cs="Times New Roman"/>
      <w:i/>
      <w:iCs/>
      <w:spacing w:val="-36"/>
      <w:u w:val="none"/>
    </w:rPr>
  </w:style>
  <w:style w:type="character" w:customStyle="1" w:styleId="Headerorfooter3">
    <w:name w:val="Header or footer (3)_"/>
    <w:link w:val="Headerorfooter30"/>
    <w:rPr>
      <w:rFonts w:ascii="Times New Roman" w:hAnsi="Times New Roman" w:cs="Times New Roman"/>
      <w:spacing w:val="-11"/>
      <w:sz w:val="19"/>
      <w:szCs w:val="19"/>
      <w:u w:val="none"/>
    </w:rPr>
  </w:style>
  <w:style w:type="character" w:customStyle="1" w:styleId="Bodytext4NotBold">
    <w:name w:val="Body text (4) + Not Bold"/>
    <w:aliases w:val="Spacing 0 pt49"/>
    <w:rPr>
      <w:rFonts w:ascii="Times New Roman" w:hAnsi="Times New Roman" w:cs="Times New Roman"/>
      <w:b/>
      <w:bCs/>
      <w:spacing w:val="-8"/>
      <w:sz w:val="27"/>
      <w:szCs w:val="27"/>
      <w:u w:val="none"/>
    </w:rPr>
  </w:style>
  <w:style w:type="character" w:customStyle="1" w:styleId="Bodytext2135pt">
    <w:name w:val="Body text (2) + 13.5 pt"/>
    <w:rPr>
      <w:rFonts w:ascii="Times New Roman" w:hAnsi="Times New Roman" w:cs="Times New Roman"/>
      <w:spacing w:val="-8"/>
      <w:sz w:val="27"/>
      <w:szCs w:val="27"/>
      <w:u w:val="none"/>
    </w:rPr>
  </w:style>
  <w:style w:type="character" w:customStyle="1" w:styleId="Bodytext413pt">
    <w:name w:val="Body text (4) + 13 pt"/>
    <w:aliases w:val="Spacing 0 pt48"/>
    <w:rPr>
      <w:rFonts w:ascii="Times New Roman" w:hAnsi="Times New Roman" w:cs="Times New Roman"/>
      <w:b/>
      <w:bCs/>
      <w:spacing w:val="-12"/>
      <w:sz w:val="26"/>
      <w:szCs w:val="26"/>
      <w:u w:val="none"/>
    </w:rPr>
  </w:style>
  <w:style w:type="character" w:customStyle="1" w:styleId="Bodytext21">
    <w:name w:val="Body text2"/>
    <w:rPr>
      <w:rFonts w:ascii="Times New Roman" w:hAnsi="Times New Roman" w:cs="Times New Roman"/>
      <w:strike/>
      <w:noProof/>
      <w:spacing w:val="-8"/>
      <w:sz w:val="27"/>
      <w:szCs w:val="27"/>
      <w:u w:val="none"/>
    </w:rPr>
  </w:style>
  <w:style w:type="character" w:customStyle="1" w:styleId="Bodytext6">
    <w:name w:val="Body text (6)_"/>
    <w:link w:val="Bodytext60"/>
    <w:rPr>
      <w:rFonts w:ascii="Times New Roman" w:hAnsi="Times New Roman" w:cs="Times New Roman"/>
      <w:b/>
      <w:bCs/>
      <w:i/>
      <w:iCs/>
      <w:spacing w:val="-9"/>
      <w:sz w:val="22"/>
      <w:szCs w:val="22"/>
      <w:u w:val="none"/>
    </w:rPr>
  </w:style>
  <w:style w:type="character" w:customStyle="1" w:styleId="Bodytext7">
    <w:name w:val="Body text (7)_"/>
    <w:link w:val="Bodytext71"/>
    <w:rPr>
      <w:rFonts w:ascii="Times New Roman" w:hAnsi="Times New Roman" w:cs="Times New Roman"/>
      <w:spacing w:val="-9"/>
      <w:sz w:val="21"/>
      <w:szCs w:val="21"/>
      <w:u w:val="none"/>
    </w:rPr>
  </w:style>
  <w:style w:type="character" w:customStyle="1" w:styleId="Bodytext7Italic">
    <w:name w:val="Body text (7) + Italic"/>
    <w:aliases w:val="Spacing 0 pt47"/>
    <w:rPr>
      <w:rFonts w:ascii="Times New Roman" w:hAnsi="Times New Roman" w:cs="Times New Roman"/>
      <w:i/>
      <w:iCs/>
      <w:spacing w:val="-15"/>
      <w:sz w:val="21"/>
      <w:szCs w:val="21"/>
      <w:u w:val="none"/>
    </w:rPr>
  </w:style>
  <w:style w:type="character" w:customStyle="1" w:styleId="Picturecaption2">
    <w:name w:val="Picture caption (2)_"/>
    <w:link w:val="Picturecaption20"/>
    <w:rPr>
      <w:rFonts w:ascii="Times New Roman" w:hAnsi="Times New Roman" w:cs="Times New Roman"/>
      <w:spacing w:val="-5"/>
      <w:sz w:val="25"/>
      <w:szCs w:val="25"/>
      <w:u w:val="none"/>
    </w:rPr>
  </w:style>
  <w:style w:type="character" w:customStyle="1" w:styleId="Picturecaption3">
    <w:name w:val="Picture caption (3)_"/>
    <w:link w:val="Picturecaption30"/>
    <w:rPr>
      <w:rFonts w:ascii="Times New Roman" w:hAnsi="Times New Roman" w:cs="Times New Roman"/>
      <w:b/>
      <w:bCs/>
      <w:spacing w:val="-7"/>
      <w:sz w:val="27"/>
      <w:szCs w:val="27"/>
      <w:u w:val="none"/>
    </w:rPr>
  </w:style>
  <w:style w:type="character" w:customStyle="1" w:styleId="Bodytext8">
    <w:name w:val="Body text (8)_"/>
    <w:link w:val="Bodytext80"/>
    <w:rPr>
      <w:rFonts w:ascii="Times New Roman" w:hAnsi="Times New Roman" w:cs="Times New Roman"/>
      <w:i/>
      <w:iCs/>
      <w:spacing w:val="-12"/>
      <w:sz w:val="26"/>
      <w:szCs w:val="26"/>
      <w:u w:val="none"/>
    </w:rPr>
  </w:style>
  <w:style w:type="character" w:customStyle="1" w:styleId="Bodytext8135pt">
    <w:name w:val="Body text (8) + 13.5 pt"/>
    <w:aliases w:val="Not Italic,Spacing 0 pt46"/>
    <w:rPr>
      <w:rFonts w:ascii="Times New Roman" w:hAnsi="Times New Roman" w:cs="Times New Roman"/>
      <w:i/>
      <w:iCs/>
      <w:spacing w:val="-8"/>
      <w:sz w:val="27"/>
      <w:szCs w:val="27"/>
      <w:u w:val="none"/>
    </w:rPr>
  </w:style>
  <w:style w:type="character" w:customStyle="1" w:styleId="Bodytext9">
    <w:name w:val="Body text (9)_"/>
    <w:link w:val="Bodytext90"/>
    <w:rPr>
      <w:rFonts w:ascii="Times New Roman" w:hAnsi="Times New Roman" w:cs="Times New Roman"/>
      <w:i/>
      <w:iCs/>
      <w:spacing w:val="-14"/>
      <w:sz w:val="27"/>
      <w:szCs w:val="27"/>
      <w:u w:val="none"/>
    </w:rPr>
  </w:style>
  <w:style w:type="character" w:customStyle="1" w:styleId="Bodytext195pt">
    <w:name w:val="Body text + 19.5 pt"/>
    <w:aliases w:val="Bold9,Spacing 0 pt45"/>
    <w:rPr>
      <w:rFonts w:ascii="Times New Roman" w:hAnsi="Times New Roman" w:cs="Times New Roman"/>
      <w:b/>
      <w:bCs/>
      <w:spacing w:val="-4"/>
      <w:sz w:val="39"/>
      <w:szCs w:val="39"/>
      <w:u w:val="none"/>
    </w:rPr>
  </w:style>
  <w:style w:type="character" w:customStyle="1" w:styleId="Bodytext9NotItalic">
    <w:name w:val="Body text (9) + Not Italic"/>
    <w:aliases w:val="Spacing 0 pt44"/>
    <w:rPr>
      <w:rFonts w:ascii="Times New Roman" w:hAnsi="Times New Roman" w:cs="Times New Roman"/>
      <w:i/>
      <w:iCs/>
      <w:spacing w:val="-8"/>
      <w:sz w:val="27"/>
      <w:szCs w:val="27"/>
      <w:u w:val="none"/>
    </w:rPr>
  </w:style>
  <w:style w:type="character" w:customStyle="1" w:styleId="Picturecaption4">
    <w:name w:val="Picture caption (4)_"/>
    <w:link w:val="Picturecaption40"/>
    <w:rPr>
      <w:rFonts w:ascii="Times New Roman" w:hAnsi="Times New Roman" w:cs="Times New Roman"/>
      <w:spacing w:val="-8"/>
      <w:sz w:val="27"/>
      <w:szCs w:val="27"/>
      <w:u w:val="none"/>
    </w:rPr>
  </w:style>
  <w:style w:type="character" w:customStyle="1" w:styleId="Headerorfooter4">
    <w:name w:val="Header or footer (4)_"/>
    <w:link w:val="Headerorfooter40"/>
    <w:rPr>
      <w:rFonts w:ascii="Times New Roman" w:hAnsi="Times New Roman" w:cs="Times New Roman"/>
      <w:b/>
      <w:bCs/>
      <w:spacing w:val="-11"/>
      <w:sz w:val="22"/>
      <w:szCs w:val="22"/>
      <w:u w:val="none"/>
    </w:rPr>
  </w:style>
  <w:style w:type="character" w:customStyle="1" w:styleId="Bodytext8NotItalic">
    <w:name w:val="Body text (8) + Not Italic"/>
    <w:aliases w:val="Spacing 0 pt43"/>
    <w:rPr>
      <w:rFonts w:ascii="Times New Roman" w:hAnsi="Times New Roman" w:cs="Times New Roman"/>
      <w:i/>
      <w:iCs/>
      <w:spacing w:val="-8"/>
      <w:sz w:val="26"/>
      <w:szCs w:val="26"/>
      <w:u w:val="none"/>
    </w:rPr>
  </w:style>
  <w:style w:type="character" w:customStyle="1" w:styleId="Bodytext8195pt">
    <w:name w:val="Body text (8) + 19.5 pt"/>
    <w:aliases w:val="Bold8,Not Italic3,Spacing 0 pt42"/>
    <w:rPr>
      <w:rFonts w:ascii="Times New Roman" w:hAnsi="Times New Roman" w:cs="Times New Roman"/>
      <w:b/>
      <w:bCs/>
      <w:i/>
      <w:iCs/>
      <w:spacing w:val="-4"/>
      <w:sz w:val="39"/>
      <w:szCs w:val="39"/>
      <w:u w:val="none"/>
    </w:rPr>
  </w:style>
  <w:style w:type="character" w:customStyle="1" w:styleId="Bodytext13pt2">
    <w:name w:val="Body text + 13 pt2"/>
    <w:rPr>
      <w:rFonts w:ascii="Times New Roman" w:hAnsi="Times New Roman" w:cs="Times New Roman"/>
      <w:spacing w:val="-8"/>
      <w:sz w:val="26"/>
      <w:szCs w:val="26"/>
      <w:u w:val="none"/>
    </w:rPr>
  </w:style>
  <w:style w:type="character" w:customStyle="1" w:styleId="Bodytext10">
    <w:name w:val="Body text (10)_"/>
    <w:link w:val="Bodytext100"/>
    <w:rPr>
      <w:rFonts w:ascii="Times New Roman" w:hAnsi="Times New Roman" w:cs="Times New Roman"/>
      <w:spacing w:val="-5"/>
      <w:sz w:val="25"/>
      <w:szCs w:val="25"/>
      <w:u w:val="none"/>
    </w:rPr>
  </w:style>
  <w:style w:type="character" w:customStyle="1" w:styleId="Heading2">
    <w:name w:val="Heading #2_"/>
    <w:link w:val="Heading20"/>
    <w:rPr>
      <w:rFonts w:ascii="Times New Roman" w:hAnsi="Times New Roman" w:cs="Times New Roman"/>
      <w:spacing w:val="-8"/>
      <w:sz w:val="26"/>
      <w:szCs w:val="26"/>
      <w:u w:val="none"/>
    </w:rPr>
  </w:style>
  <w:style w:type="character" w:customStyle="1" w:styleId="Heading2105pt">
    <w:name w:val="Heading #2 + 10.5 pt"/>
    <w:aliases w:val="Italic10,Spacing 0 pt41"/>
    <w:rPr>
      <w:rFonts w:ascii="Times New Roman" w:hAnsi="Times New Roman" w:cs="Times New Roman"/>
      <w:i/>
      <w:iCs/>
      <w:spacing w:val="-15"/>
      <w:sz w:val="21"/>
      <w:szCs w:val="21"/>
      <w:u w:val="none"/>
    </w:rPr>
  </w:style>
  <w:style w:type="character" w:customStyle="1" w:styleId="Heading2105pt1">
    <w:name w:val="Heading #2 + 10.5 pt1"/>
    <w:aliases w:val="Spacing 0 pt40"/>
    <w:rPr>
      <w:rFonts w:ascii="Times New Roman" w:hAnsi="Times New Roman" w:cs="Times New Roman"/>
      <w:noProof/>
      <w:spacing w:val="-9"/>
      <w:sz w:val="21"/>
      <w:szCs w:val="21"/>
      <w:u w:val="none"/>
    </w:rPr>
  </w:style>
  <w:style w:type="character" w:customStyle="1" w:styleId="Heading2Italic">
    <w:name w:val="Heading #2 + Italic"/>
    <w:aliases w:val="Spacing 0 pt39"/>
    <w:rPr>
      <w:rFonts w:ascii="Times New Roman" w:hAnsi="Times New Roman" w:cs="Times New Roman"/>
      <w:i/>
      <w:iCs/>
      <w:spacing w:val="-12"/>
      <w:sz w:val="26"/>
      <w:szCs w:val="26"/>
      <w:u w:val="none"/>
    </w:rPr>
  </w:style>
  <w:style w:type="character" w:customStyle="1" w:styleId="Bodytext11">
    <w:name w:val="Body text (11)_"/>
    <w:link w:val="Bodytext110"/>
    <w:rPr>
      <w:rFonts w:ascii="Times New Roman" w:hAnsi="Times New Roman" w:cs="Times New Roman"/>
      <w:b/>
      <w:bCs/>
      <w:spacing w:val="-18"/>
      <w:sz w:val="23"/>
      <w:szCs w:val="23"/>
      <w:u w:val="none"/>
    </w:rPr>
  </w:style>
  <w:style w:type="character" w:customStyle="1" w:styleId="Bodytext12">
    <w:name w:val="Body text (12)_"/>
    <w:link w:val="Bodytext120"/>
    <w:rPr>
      <w:rFonts w:ascii="Times New Roman" w:hAnsi="Times New Roman" w:cs="Times New Roman"/>
      <w:spacing w:val="-10"/>
      <w:sz w:val="21"/>
      <w:szCs w:val="21"/>
      <w:u w:val="none"/>
    </w:rPr>
  </w:style>
  <w:style w:type="character" w:customStyle="1" w:styleId="Bodytext105pt4">
    <w:name w:val="Body text + 10.5 pt4"/>
    <w:aliases w:val="Spacing 0 pt38"/>
    <w:rPr>
      <w:rFonts w:ascii="Times New Roman" w:hAnsi="Times New Roman" w:cs="Times New Roman"/>
      <w:spacing w:val="-9"/>
      <w:sz w:val="21"/>
      <w:szCs w:val="21"/>
      <w:u w:val="none"/>
    </w:rPr>
  </w:style>
  <w:style w:type="character" w:customStyle="1" w:styleId="Tablecaption2">
    <w:name w:val="Table caption (2)_"/>
    <w:link w:val="Tablecaption20"/>
    <w:rPr>
      <w:rFonts w:ascii="Times New Roman" w:hAnsi="Times New Roman" w:cs="Times New Roman"/>
      <w:i/>
      <w:iCs/>
      <w:spacing w:val="-15"/>
      <w:sz w:val="21"/>
      <w:szCs w:val="21"/>
      <w:u w:val="none"/>
    </w:rPr>
  </w:style>
  <w:style w:type="character" w:customStyle="1" w:styleId="Tablecaption213pt">
    <w:name w:val="Table caption (2) + 13 pt"/>
    <w:aliases w:val="Not Italic2,Spacing 0 pt37"/>
    <w:rPr>
      <w:rFonts w:ascii="Times New Roman" w:hAnsi="Times New Roman" w:cs="Times New Roman"/>
      <w:i/>
      <w:iCs/>
      <w:spacing w:val="-8"/>
      <w:sz w:val="26"/>
      <w:szCs w:val="26"/>
      <w:u w:val="none"/>
    </w:rPr>
  </w:style>
  <w:style w:type="character" w:customStyle="1" w:styleId="Bodytext7185pt">
    <w:name w:val="Body text (7) + 18.5 pt"/>
    <w:aliases w:val="Bold7,Spacing 0 pt36"/>
    <w:rPr>
      <w:rFonts w:ascii="Times New Roman" w:hAnsi="Times New Roman" w:cs="Times New Roman"/>
      <w:b/>
      <w:bCs/>
      <w:spacing w:val="-17"/>
      <w:sz w:val="37"/>
      <w:szCs w:val="37"/>
      <w:u w:val="none"/>
    </w:rPr>
  </w:style>
  <w:style w:type="character" w:customStyle="1" w:styleId="Bodytext13">
    <w:name w:val="Body text (13)_"/>
    <w:link w:val="Bodytext130"/>
    <w:rPr>
      <w:rFonts w:ascii="Consolas" w:hAnsi="Consolas" w:cs="Consolas"/>
      <w:spacing w:val="-9"/>
      <w:sz w:val="21"/>
      <w:szCs w:val="21"/>
      <w:u w:val="none"/>
    </w:rPr>
  </w:style>
  <w:style w:type="character" w:customStyle="1" w:styleId="Bodytext105pt3">
    <w:name w:val="Body text + 10.5 pt3"/>
    <w:aliases w:val="Italic9,Spacing 0 pt35"/>
    <w:rPr>
      <w:rFonts w:ascii="Times New Roman" w:hAnsi="Times New Roman" w:cs="Times New Roman"/>
      <w:i/>
      <w:iCs/>
      <w:spacing w:val="-15"/>
      <w:sz w:val="21"/>
      <w:szCs w:val="21"/>
      <w:u w:val="none"/>
    </w:rPr>
  </w:style>
  <w:style w:type="character" w:customStyle="1" w:styleId="Bodytext70">
    <w:name w:val="Body text (7)"/>
    <w:rPr>
      <w:rFonts w:ascii="Times New Roman" w:hAnsi="Times New Roman" w:cs="Times New Roman"/>
      <w:spacing w:val="-9"/>
      <w:sz w:val="21"/>
      <w:szCs w:val="21"/>
      <w:u w:val="single"/>
    </w:rPr>
  </w:style>
  <w:style w:type="character" w:customStyle="1" w:styleId="Bodytext14">
    <w:name w:val="Body text (14)_"/>
    <w:link w:val="Bodytext140"/>
    <w:rPr>
      <w:rFonts w:ascii="Times New Roman" w:hAnsi="Times New Roman" w:cs="Times New Roman"/>
      <w:i/>
      <w:iCs/>
      <w:spacing w:val="-15"/>
      <w:sz w:val="21"/>
      <w:szCs w:val="21"/>
      <w:u w:val="none"/>
    </w:rPr>
  </w:style>
  <w:style w:type="character" w:customStyle="1" w:styleId="Bodytext14NotItalic">
    <w:name w:val="Body text (14) + Not Italic"/>
    <w:aliases w:val="Spacing 0 pt34"/>
    <w:rPr>
      <w:rFonts w:ascii="Times New Roman" w:hAnsi="Times New Roman" w:cs="Times New Roman"/>
      <w:i/>
      <w:iCs/>
      <w:spacing w:val="-9"/>
      <w:sz w:val="21"/>
      <w:szCs w:val="21"/>
      <w:u w:val="none"/>
    </w:rPr>
  </w:style>
  <w:style w:type="character" w:customStyle="1" w:styleId="Bodytext10185pt">
    <w:name w:val="Body text (10) + 18.5 pt"/>
    <w:aliases w:val="Bold6,Spacing 0 pt33"/>
    <w:rPr>
      <w:rFonts w:ascii="Times New Roman" w:hAnsi="Times New Roman" w:cs="Times New Roman"/>
      <w:b/>
      <w:bCs/>
      <w:spacing w:val="-17"/>
      <w:sz w:val="37"/>
      <w:szCs w:val="37"/>
      <w:u w:val="none"/>
    </w:rPr>
  </w:style>
  <w:style w:type="character" w:customStyle="1" w:styleId="Bodytext15">
    <w:name w:val="Body text (15)_"/>
    <w:link w:val="Bodytext150"/>
    <w:rPr>
      <w:rFonts w:ascii="Times New Roman" w:hAnsi="Times New Roman" w:cs="Times New Roman"/>
      <w:b/>
      <w:bCs/>
      <w:spacing w:val="-7"/>
      <w:u w:val="none"/>
    </w:rPr>
  </w:style>
  <w:style w:type="character" w:customStyle="1" w:styleId="Bodytext125pt">
    <w:name w:val="Body text + 12.5 pt"/>
    <w:aliases w:val="Spacing 0 pt32"/>
    <w:rPr>
      <w:rFonts w:ascii="Times New Roman" w:hAnsi="Times New Roman" w:cs="Times New Roman"/>
      <w:spacing w:val="-5"/>
      <w:sz w:val="25"/>
      <w:szCs w:val="25"/>
      <w:u w:val="none"/>
    </w:rPr>
  </w:style>
  <w:style w:type="character" w:customStyle="1" w:styleId="Bodytext12pt">
    <w:name w:val="Body text + 12 pt"/>
    <w:aliases w:val="Bold5,Italic8,Spacing 0 pt31"/>
    <w:rPr>
      <w:rFonts w:ascii="Times New Roman" w:hAnsi="Times New Roman" w:cs="Times New Roman"/>
      <w:b/>
      <w:bCs/>
      <w:i/>
      <w:iCs/>
      <w:spacing w:val="-8"/>
      <w:sz w:val="24"/>
      <w:szCs w:val="24"/>
      <w:u w:val="none"/>
    </w:rPr>
  </w:style>
  <w:style w:type="character" w:customStyle="1" w:styleId="Bodytext13pt1">
    <w:name w:val="Body text + 13 pt1"/>
    <w:aliases w:val="Italic7,Spacing 0 pt30"/>
    <w:rPr>
      <w:rFonts w:ascii="Times New Roman" w:hAnsi="Times New Roman" w:cs="Times New Roman"/>
      <w:i/>
      <w:iCs/>
      <w:spacing w:val="-12"/>
      <w:sz w:val="26"/>
      <w:szCs w:val="26"/>
      <w:u w:val="none"/>
    </w:rPr>
  </w:style>
  <w:style w:type="character" w:customStyle="1" w:styleId="Bodytext12pt1">
    <w:name w:val="Body text + 12 pt1"/>
    <w:aliases w:val="Bold4,Spacing 0 pt29"/>
    <w:rPr>
      <w:rFonts w:ascii="Times New Roman" w:hAnsi="Times New Roman" w:cs="Times New Roman"/>
      <w:b/>
      <w:bCs/>
      <w:spacing w:val="14"/>
      <w:sz w:val="24"/>
      <w:szCs w:val="24"/>
      <w:u w:val="none"/>
    </w:rPr>
  </w:style>
  <w:style w:type="character" w:customStyle="1" w:styleId="BodytextArialNarrow">
    <w:name w:val="Body text + Arial Narrow"/>
    <w:aliases w:val="11.5 pt,Italic6,Spacing 0 pt28"/>
    <w:rPr>
      <w:rFonts w:ascii="Arial Narrow" w:hAnsi="Arial Narrow" w:cs="Arial Narrow"/>
      <w:i/>
      <w:iCs/>
      <w:noProof/>
      <w:spacing w:val="0"/>
      <w:sz w:val="23"/>
      <w:szCs w:val="23"/>
      <w:u w:val="none"/>
    </w:rPr>
  </w:style>
  <w:style w:type="character" w:customStyle="1" w:styleId="Bodytext16">
    <w:name w:val="Body text (16)_"/>
    <w:link w:val="Bodytext160"/>
    <w:rPr>
      <w:rFonts w:ascii="Times New Roman" w:hAnsi="Times New Roman" w:cs="Times New Roman"/>
      <w:b/>
      <w:bCs/>
      <w:spacing w:val="-11"/>
      <w:u w:val="none"/>
    </w:rPr>
  </w:style>
  <w:style w:type="character" w:customStyle="1" w:styleId="Bodytext16Spacing0pt">
    <w:name w:val="Body text (16) + Spacing 0 pt"/>
    <w:rPr>
      <w:rFonts w:ascii="Times New Roman" w:hAnsi="Times New Roman" w:cs="Times New Roman"/>
      <w:b/>
      <w:bCs/>
      <w:noProof/>
      <w:spacing w:val="14"/>
      <w:u w:val="none"/>
    </w:rPr>
  </w:style>
  <w:style w:type="character" w:customStyle="1" w:styleId="Bodytext17">
    <w:name w:val="Body text (17)_"/>
    <w:link w:val="Bodytext170"/>
    <w:rPr>
      <w:rFonts w:ascii="Times New Roman" w:hAnsi="Times New Roman" w:cs="Times New Roman"/>
      <w:b/>
      <w:bCs/>
      <w:i/>
      <w:iCs/>
      <w:u w:val="none"/>
    </w:rPr>
  </w:style>
  <w:style w:type="character" w:customStyle="1" w:styleId="Bodytext17NotItalic">
    <w:name w:val="Body text (17) + Not Italic"/>
    <w:aliases w:val="Spacing 0 pt27"/>
    <w:rPr>
      <w:rFonts w:ascii="Times New Roman" w:hAnsi="Times New Roman" w:cs="Times New Roman"/>
      <w:b/>
      <w:bCs/>
      <w:i/>
      <w:iCs/>
      <w:spacing w:val="14"/>
      <w:u w:val="none"/>
    </w:rPr>
  </w:style>
  <w:style w:type="character" w:customStyle="1" w:styleId="Bodytext2185pt">
    <w:name w:val="Body text (2) + 18.5 pt"/>
    <w:aliases w:val="Bold3,Spacing 0 pt26"/>
    <w:rPr>
      <w:rFonts w:ascii="Times New Roman" w:hAnsi="Times New Roman" w:cs="Times New Roman"/>
      <w:b/>
      <w:bCs/>
      <w:spacing w:val="-17"/>
      <w:sz w:val="37"/>
      <w:szCs w:val="37"/>
      <w:u w:val="none"/>
    </w:rPr>
  </w:style>
  <w:style w:type="character" w:customStyle="1" w:styleId="Bodytext18">
    <w:name w:val="Body text (18)_"/>
    <w:link w:val="Bodytext181"/>
    <w:rPr>
      <w:rFonts w:ascii="Times New Roman" w:hAnsi="Times New Roman" w:cs="Times New Roman"/>
      <w:spacing w:val="-5"/>
      <w:sz w:val="17"/>
      <w:szCs w:val="17"/>
      <w:u w:val="none"/>
    </w:rPr>
  </w:style>
  <w:style w:type="character" w:customStyle="1" w:styleId="Bodytext18135pt">
    <w:name w:val="Body text (18) + 13.5 pt"/>
    <w:aliases w:val="Spacing 0 pt25"/>
    <w:rPr>
      <w:rFonts w:ascii="Times New Roman" w:hAnsi="Times New Roman" w:cs="Times New Roman"/>
      <w:spacing w:val="-8"/>
      <w:sz w:val="27"/>
      <w:szCs w:val="27"/>
      <w:u w:val="none"/>
    </w:rPr>
  </w:style>
  <w:style w:type="character" w:customStyle="1" w:styleId="Bodytext19">
    <w:name w:val="Body text (19)_"/>
    <w:link w:val="Bodytext190"/>
    <w:rPr>
      <w:rFonts w:ascii="Times New Roman" w:hAnsi="Times New Roman" w:cs="Times New Roman"/>
      <w:i/>
      <w:iCs/>
      <w:spacing w:val="-12"/>
      <w:sz w:val="17"/>
      <w:szCs w:val="17"/>
      <w:u w:val="none"/>
    </w:rPr>
  </w:style>
  <w:style w:type="character" w:customStyle="1" w:styleId="Bodytext19NotItalic">
    <w:name w:val="Body text (19) + Not Italic"/>
    <w:aliases w:val="Spacing 0 pt24"/>
    <w:rPr>
      <w:rFonts w:ascii="Times New Roman" w:hAnsi="Times New Roman" w:cs="Times New Roman"/>
      <w:i/>
      <w:iCs/>
      <w:spacing w:val="-5"/>
      <w:sz w:val="17"/>
      <w:szCs w:val="17"/>
      <w:u w:val="none"/>
    </w:rPr>
  </w:style>
  <w:style w:type="character" w:customStyle="1" w:styleId="Bodytext85pt2">
    <w:name w:val="Body text + 8.5 pt2"/>
    <w:aliases w:val="Spacing 0 pt23"/>
    <w:rPr>
      <w:rFonts w:ascii="Times New Roman" w:hAnsi="Times New Roman" w:cs="Times New Roman"/>
      <w:spacing w:val="-5"/>
      <w:sz w:val="17"/>
      <w:szCs w:val="17"/>
      <w:u w:val="none"/>
    </w:rPr>
  </w:style>
  <w:style w:type="character" w:customStyle="1" w:styleId="Bodytext85pt1">
    <w:name w:val="Body text + 8.5 pt1"/>
    <w:aliases w:val="Italic5,Spacing 0 pt22"/>
    <w:rPr>
      <w:rFonts w:ascii="Times New Roman" w:hAnsi="Times New Roman" w:cs="Times New Roman"/>
      <w:i/>
      <w:iCs/>
      <w:spacing w:val="-12"/>
      <w:sz w:val="17"/>
      <w:szCs w:val="17"/>
      <w:u w:val="none"/>
    </w:rPr>
  </w:style>
  <w:style w:type="character" w:customStyle="1" w:styleId="Bodytext8pt">
    <w:name w:val="Body text + 8 pt"/>
    <w:aliases w:val="Spacing 0 pt21"/>
    <w:rPr>
      <w:rFonts w:ascii="Times New Roman" w:hAnsi="Times New Roman" w:cs="Times New Roman"/>
      <w:spacing w:val="-5"/>
      <w:sz w:val="16"/>
      <w:szCs w:val="16"/>
      <w:u w:val="none"/>
    </w:rPr>
  </w:style>
  <w:style w:type="character" w:customStyle="1" w:styleId="BodytextCorbel">
    <w:name w:val="Body text + Corbel"/>
    <w:aliases w:val="20 pt,Bold2,Italic4,Spacing 0 pt20"/>
    <w:rPr>
      <w:rFonts w:ascii="Corbel" w:hAnsi="Corbel" w:cs="Corbel"/>
      <w:b/>
      <w:bCs/>
      <w:i/>
      <w:iCs/>
      <w:noProof/>
      <w:spacing w:val="0"/>
      <w:sz w:val="40"/>
      <w:szCs w:val="40"/>
      <w:u w:val="none"/>
    </w:rPr>
  </w:style>
  <w:style w:type="character" w:customStyle="1" w:styleId="Bodytext200">
    <w:name w:val="Body text (20)_"/>
    <w:link w:val="Bodytext2010"/>
    <w:rPr>
      <w:rFonts w:ascii="Times New Roman" w:hAnsi="Times New Roman" w:cs="Times New Roman"/>
      <w:spacing w:val="-7"/>
      <w:sz w:val="17"/>
      <w:szCs w:val="17"/>
      <w:u w:val="none"/>
    </w:rPr>
  </w:style>
  <w:style w:type="character" w:customStyle="1" w:styleId="Bodytext20Spacing0pt">
    <w:name w:val="Body text (20) + Spacing 0 pt"/>
    <w:rPr>
      <w:rFonts w:ascii="Times New Roman" w:hAnsi="Times New Roman" w:cs="Times New Roman"/>
      <w:spacing w:val="-5"/>
      <w:sz w:val="17"/>
      <w:szCs w:val="17"/>
      <w:u w:val="none"/>
    </w:rPr>
  </w:style>
  <w:style w:type="character" w:customStyle="1" w:styleId="Bodytext201">
    <w:name w:val="Body text (20)"/>
    <w:rPr>
      <w:rFonts w:ascii="Times New Roman" w:hAnsi="Times New Roman" w:cs="Times New Roman"/>
      <w:spacing w:val="-7"/>
      <w:sz w:val="17"/>
      <w:szCs w:val="17"/>
      <w:u w:val="single"/>
    </w:rPr>
  </w:style>
  <w:style w:type="character" w:customStyle="1" w:styleId="Bodytext18105pt">
    <w:name w:val="Body text (18) + 10.5 pt"/>
    <w:aliases w:val="Spacing 0 pt19"/>
    <w:rPr>
      <w:rFonts w:ascii="Times New Roman" w:hAnsi="Times New Roman" w:cs="Times New Roman"/>
      <w:spacing w:val="-9"/>
      <w:sz w:val="21"/>
      <w:szCs w:val="21"/>
      <w:u w:val="none"/>
    </w:rPr>
  </w:style>
  <w:style w:type="character" w:customStyle="1" w:styleId="Bodytext180">
    <w:name w:val="Body text (18)"/>
    <w:rPr>
      <w:rFonts w:ascii="Times New Roman" w:hAnsi="Times New Roman" w:cs="Times New Roman"/>
      <w:spacing w:val="-5"/>
      <w:sz w:val="17"/>
      <w:szCs w:val="17"/>
      <w:u w:val="single"/>
    </w:rPr>
  </w:style>
  <w:style w:type="character" w:customStyle="1" w:styleId="Bodytext18Spacing0pt">
    <w:name w:val="Body text (18) + Spacing 0 pt"/>
    <w:rPr>
      <w:rFonts w:ascii="Times New Roman" w:hAnsi="Times New Roman" w:cs="Times New Roman"/>
      <w:spacing w:val="-7"/>
      <w:sz w:val="17"/>
      <w:szCs w:val="17"/>
      <w:u w:val="single"/>
    </w:rPr>
  </w:style>
  <w:style w:type="character" w:customStyle="1" w:styleId="Bodytext18Spacing0pt1">
    <w:name w:val="Body text (18) + Spacing 0 pt1"/>
    <w:rPr>
      <w:rFonts w:ascii="Times New Roman" w:hAnsi="Times New Roman" w:cs="Times New Roman"/>
      <w:noProof/>
      <w:spacing w:val="-7"/>
      <w:sz w:val="17"/>
      <w:szCs w:val="17"/>
      <w:u w:val="none"/>
    </w:rPr>
  </w:style>
  <w:style w:type="character" w:customStyle="1" w:styleId="Bodytext10pt">
    <w:name w:val="Body text + 10 pt"/>
    <w:aliases w:val="Spacing 0 pt18"/>
    <w:rPr>
      <w:rFonts w:ascii="Times New Roman" w:hAnsi="Times New Roman" w:cs="Times New Roman"/>
      <w:spacing w:val="-8"/>
      <w:sz w:val="20"/>
      <w:szCs w:val="20"/>
      <w:u w:val="none"/>
    </w:rPr>
  </w:style>
  <w:style w:type="character" w:customStyle="1" w:styleId="Bodytext105pt2">
    <w:name w:val="Body text + 10.5 pt2"/>
    <w:aliases w:val="Spacing 1 pt"/>
    <w:rPr>
      <w:rFonts w:ascii="Times New Roman" w:hAnsi="Times New Roman" w:cs="Times New Roman"/>
      <w:spacing w:val="39"/>
      <w:sz w:val="21"/>
      <w:szCs w:val="21"/>
      <w:u w:val="none"/>
    </w:rPr>
  </w:style>
  <w:style w:type="character" w:customStyle="1" w:styleId="Bodytext125pt1">
    <w:name w:val="Body text + 12.5 pt1"/>
    <w:aliases w:val="Spacing 0 pt17"/>
    <w:rPr>
      <w:rFonts w:ascii="Times New Roman" w:hAnsi="Times New Roman" w:cs="Times New Roman"/>
      <w:spacing w:val="-16"/>
      <w:sz w:val="25"/>
      <w:szCs w:val="25"/>
      <w:u w:val="none"/>
    </w:rPr>
  </w:style>
  <w:style w:type="character" w:customStyle="1" w:styleId="BodytextMicrosoftSansSerif">
    <w:name w:val="Body text + Microsoft Sans Serif"/>
    <w:aliases w:val="5.5 pt,Spacing 0 pt16"/>
    <w:rPr>
      <w:rFonts w:ascii="Microsoft Sans Serif" w:hAnsi="Microsoft Sans Serif" w:cs="Microsoft Sans Serif"/>
      <w:noProof/>
      <w:spacing w:val="0"/>
      <w:sz w:val="11"/>
      <w:szCs w:val="11"/>
      <w:u w:val="none"/>
    </w:rPr>
  </w:style>
  <w:style w:type="character" w:customStyle="1" w:styleId="Bodytext105pt1">
    <w:name w:val="Body text + 10.5 pt1"/>
    <w:aliases w:val="Italic3,Spacing 0 pt15"/>
    <w:rPr>
      <w:rFonts w:ascii="Times New Roman" w:hAnsi="Times New Roman" w:cs="Times New Roman"/>
      <w:i/>
      <w:iCs/>
      <w:spacing w:val="-17"/>
      <w:sz w:val="21"/>
      <w:szCs w:val="21"/>
      <w:u w:val="none"/>
    </w:rPr>
  </w:style>
  <w:style w:type="character" w:customStyle="1" w:styleId="Tablecaption3">
    <w:name w:val="Table caption (3)_"/>
    <w:link w:val="Tablecaption31"/>
    <w:rPr>
      <w:rFonts w:ascii="Times New Roman" w:hAnsi="Times New Roman" w:cs="Times New Roman"/>
      <w:spacing w:val="-7"/>
      <w:sz w:val="20"/>
      <w:szCs w:val="20"/>
      <w:u w:val="none"/>
    </w:rPr>
  </w:style>
  <w:style w:type="character" w:customStyle="1" w:styleId="Bodytext10pt1">
    <w:name w:val="Body text + 10 pt1"/>
    <w:aliases w:val="Spacing 0 pt14"/>
    <w:rPr>
      <w:rFonts w:ascii="Times New Roman" w:hAnsi="Times New Roman" w:cs="Times New Roman"/>
      <w:spacing w:val="-7"/>
      <w:sz w:val="20"/>
      <w:szCs w:val="20"/>
      <w:u w:val="none"/>
    </w:rPr>
  </w:style>
  <w:style w:type="character" w:customStyle="1" w:styleId="Bodytext18Italic">
    <w:name w:val="Body text (18) + Italic"/>
    <w:aliases w:val="Spacing 0 pt13"/>
    <w:rPr>
      <w:rFonts w:ascii="Times New Roman" w:hAnsi="Times New Roman" w:cs="Times New Roman"/>
      <w:i/>
      <w:iCs/>
      <w:spacing w:val="-12"/>
      <w:sz w:val="17"/>
      <w:szCs w:val="17"/>
      <w:u w:val="none"/>
    </w:rPr>
  </w:style>
  <w:style w:type="character" w:customStyle="1" w:styleId="Bodytext210">
    <w:name w:val="Body text (21)_"/>
    <w:link w:val="Bodytext2110"/>
    <w:rPr>
      <w:rFonts w:ascii="Times New Roman" w:hAnsi="Times New Roman" w:cs="Times New Roman"/>
      <w:spacing w:val="-7"/>
      <w:sz w:val="20"/>
      <w:szCs w:val="20"/>
      <w:u w:val="none"/>
    </w:rPr>
  </w:style>
  <w:style w:type="character" w:customStyle="1" w:styleId="Bodytext21125pt">
    <w:name w:val="Body text (21) + 12.5 pt"/>
    <w:aliases w:val="Spacing 0 pt12"/>
    <w:rPr>
      <w:rFonts w:ascii="Times New Roman" w:hAnsi="Times New Roman" w:cs="Times New Roman"/>
      <w:spacing w:val="-16"/>
      <w:sz w:val="25"/>
      <w:szCs w:val="25"/>
      <w:u w:val="none"/>
    </w:rPr>
  </w:style>
  <w:style w:type="character" w:customStyle="1" w:styleId="Heading1">
    <w:name w:val="Heading #1_"/>
    <w:link w:val="Heading10"/>
    <w:rPr>
      <w:rFonts w:ascii="Consolas" w:hAnsi="Consolas" w:cs="Consolas"/>
      <w:b/>
      <w:bCs/>
      <w:spacing w:val="-18"/>
      <w:w w:val="50"/>
      <w:sz w:val="43"/>
      <w:szCs w:val="43"/>
      <w:u w:val="none"/>
    </w:rPr>
  </w:style>
  <w:style w:type="character" w:customStyle="1" w:styleId="Bodytext7Spacing1pt">
    <w:name w:val="Body text (7) + Spacing 1 pt"/>
    <w:rPr>
      <w:rFonts w:ascii="Times New Roman" w:hAnsi="Times New Roman" w:cs="Times New Roman"/>
      <w:spacing w:val="39"/>
      <w:sz w:val="21"/>
      <w:szCs w:val="21"/>
      <w:u w:val="none"/>
    </w:rPr>
  </w:style>
  <w:style w:type="character" w:customStyle="1" w:styleId="Bodytext7Italic1">
    <w:name w:val="Body text (7) + Italic1"/>
    <w:aliases w:val="Small Caps,Spacing 0 pt11"/>
    <w:rPr>
      <w:rFonts w:ascii="Times New Roman" w:hAnsi="Times New Roman" w:cs="Times New Roman"/>
      <w:i/>
      <w:iCs/>
      <w:smallCaps/>
      <w:spacing w:val="-15"/>
      <w:sz w:val="21"/>
      <w:szCs w:val="21"/>
      <w:u w:val="none"/>
    </w:rPr>
  </w:style>
  <w:style w:type="character" w:customStyle="1" w:styleId="Bodytext18Spacing2pt">
    <w:name w:val="Body text (18) + Spacing 2 pt"/>
    <w:rPr>
      <w:rFonts w:ascii="Times New Roman" w:hAnsi="Times New Roman" w:cs="Times New Roman"/>
      <w:spacing w:val="45"/>
      <w:sz w:val="17"/>
      <w:szCs w:val="17"/>
      <w:u w:val="none"/>
    </w:rPr>
  </w:style>
  <w:style w:type="character" w:customStyle="1" w:styleId="Bodytext18Italic1">
    <w:name w:val="Body text (18) + Italic1"/>
    <w:aliases w:val="Spacing 0 pt10"/>
    <w:rPr>
      <w:rFonts w:ascii="Times New Roman" w:hAnsi="Times New Roman" w:cs="Times New Roman"/>
      <w:i/>
      <w:iCs/>
      <w:spacing w:val="-12"/>
      <w:sz w:val="17"/>
      <w:szCs w:val="17"/>
      <w:u w:val="none"/>
    </w:rPr>
  </w:style>
  <w:style w:type="character" w:customStyle="1" w:styleId="Bodytext710pt">
    <w:name w:val="Body text (7) + 10 pt"/>
    <w:aliases w:val="Spacing 0 pt9"/>
    <w:rPr>
      <w:rFonts w:ascii="Times New Roman" w:hAnsi="Times New Roman" w:cs="Times New Roman"/>
      <w:spacing w:val="-7"/>
      <w:sz w:val="20"/>
      <w:szCs w:val="20"/>
      <w:u w:val="none"/>
    </w:rPr>
  </w:style>
  <w:style w:type="character" w:customStyle="1" w:styleId="Bodytext22">
    <w:name w:val="Body text (22)_"/>
    <w:link w:val="Bodytext220"/>
    <w:rPr>
      <w:rFonts w:ascii="Times New Roman" w:hAnsi="Times New Roman" w:cs="Times New Roman"/>
      <w:i/>
      <w:iCs/>
      <w:spacing w:val="-13"/>
      <w:sz w:val="18"/>
      <w:szCs w:val="18"/>
      <w:u w:val="none"/>
    </w:rPr>
  </w:style>
  <w:style w:type="character" w:customStyle="1" w:styleId="Bodytext22NotItalic">
    <w:name w:val="Body text (22) + Not Italic"/>
    <w:aliases w:val="Spacing 0 pt8"/>
    <w:basedOn w:val="Bodytext22"/>
  </w:style>
  <w:style w:type="character" w:customStyle="1" w:styleId="Bodytext785pt">
    <w:name w:val="Body text (7) + 8.5 pt"/>
    <w:aliases w:val="Spacing 0 pt7"/>
    <w:rPr>
      <w:rFonts w:ascii="Times New Roman" w:hAnsi="Times New Roman" w:cs="Times New Roman"/>
      <w:spacing w:val="-7"/>
      <w:sz w:val="17"/>
      <w:szCs w:val="17"/>
      <w:u w:val="none"/>
    </w:rPr>
  </w:style>
  <w:style w:type="character" w:customStyle="1" w:styleId="Bodytext785pt1">
    <w:name w:val="Body text (7) + 8.5 pt1"/>
    <w:aliases w:val="Spacing 0 pt6"/>
    <w:rPr>
      <w:rFonts w:ascii="Times New Roman" w:hAnsi="Times New Roman" w:cs="Times New Roman"/>
      <w:spacing w:val="-5"/>
      <w:sz w:val="17"/>
      <w:szCs w:val="17"/>
      <w:u w:val="none"/>
    </w:rPr>
  </w:style>
  <w:style w:type="character" w:customStyle="1" w:styleId="Picturecaption">
    <w:name w:val="Picture caption_"/>
    <w:link w:val="Picturecaption0"/>
    <w:rPr>
      <w:rFonts w:ascii="Times New Roman" w:hAnsi="Times New Roman" w:cs="Times New Roman"/>
      <w:spacing w:val="-5"/>
      <w:sz w:val="17"/>
      <w:szCs w:val="17"/>
      <w:u w:val="none"/>
    </w:rPr>
  </w:style>
  <w:style w:type="character" w:customStyle="1" w:styleId="Picturecaption105pt">
    <w:name w:val="Picture caption + 10.5 pt"/>
    <w:aliases w:val="Italic2,Spacing 0 pt5"/>
    <w:rPr>
      <w:rFonts w:ascii="Times New Roman" w:hAnsi="Times New Roman" w:cs="Times New Roman"/>
      <w:i/>
      <w:iCs/>
      <w:spacing w:val="-15"/>
      <w:sz w:val="21"/>
      <w:szCs w:val="21"/>
      <w:u w:val="none"/>
    </w:rPr>
  </w:style>
  <w:style w:type="character" w:customStyle="1" w:styleId="Picturecaption105pt1">
    <w:name w:val="Picture caption + 10.5 pt1"/>
    <w:aliases w:val="Spacing 0 pt4"/>
    <w:rPr>
      <w:rFonts w:ascii="Times New Roman" w:hAnsi="Times New Roman" w:cs="Times New Roman"/>
      <w:spacing w:val="-9"/>
      <w:sz w:val="21"/>
      <w:szCs w:val="21"/>
      <w:u w:val="none"/>
    </w:rPr>
  </w:style>
  <w:style w:type="character" w:customStyle="1" w:styleId="Bodytext2113pt">
    <w:name w:val="Body text (21) + 13 pt"/>
    <w:aliases w:val="Bold1,Spacing 0 pt3"/>
    <w:rPr>
      <w:rFonts w:ascii="Times New Roman" w:hAnsi="Times New Roman" w:cs="Times New Roman"/>
      <w:b/>
      <w:bCs/>
      <w:spacing w:val="-12"/>
      <w:sz w:val="26"/>
      <w:szCs w:val="26"/>
      <w:u w:val="none"/>
    </w:rPr>
  </w:style>
  <w:style w:type="character" w:customStyle="1" w:styleId="Picturecaption5">
    <w:name w:val="Picture caption (5)_"/>
    <w:link w:val="Picturecaption50"/>
    <w:rPr>
      <w:rFonts w:ascii="Times New Roman" w:hAnsi="Times New Roman" w:cs="Times New Roman"/>
      <w:spacing w:val="-7"/>
      <w:sz w:val="20"/>
      <w:szCs w:val="20"/>
      <w:u w:val="none"/>
    </w:rPr>
  </w:style>
  <w:style w:type="character" w:customStyle="1" w:styleId="Footnote3">
    <w:name w:val="Footnote (3)_"/>
    <w:link w:val="Footnote30"/>
    <w:rPr>
      <w:rFonts w:ascii="Times New Roman" w:hAnsi="Times New Roman" w:cs="Times New Roman"/>
      <w:spacing w:val="-7"/>
      <w:sz w:val="20"/>
      <w:szCs w:val="20"/>
      <w:u w:val="none"/>
    </w:rPr>
  </w:style>
  <w:style w:type="character" w:customStyle="1" w:styleId="Footnote">
    <w:name w:val="Footnote_"/>
    <w:link w:val="Footnote0"/>
    <w:rPr>
      <w:rFonts w:ascii="Times New Roman" w:hAnsi="Times New Roman" w:cs="Times New Roman"/>
      <w:i/>
      <w:iCs/>
      <w:spacing w:val="-17"/>
      <w:sz w:val="21"/>
      <w:szCs w:val="21"/>
      <w:u w:val="none"/>
    </w:rPr>
  </w:style>
  <w:style w:type="character" w:customStyle="1" w:styleId="Footnote10pt">
    <w:name w:val="Footnote + 10 pt"/>
    <w:aliases w:val="Not Italic1,Spacing 0 pt2"/>
    <w:rPr>
      <w:rFonts w:ascii="Times New Roman" w:hAnsi="Times New Roman" w:cs="Times New Roman"/>
      <w:i/>
      <w:iCs/>
      <w:spacing w:val="-7"/>
      <w:sz w:val="20"/>
      <w:szCs w:val="20"/>
      <w:u w:val="none"/>
    </w:rPr>
  </w:style>
  <w:style w:type="character" w:customStyle="1" w:styleId="Bodytext211">
    <w:name w:val="Body text (21)"/>
    <w:rPr>
      <w:rFonts w:ascii="Times New Roman" w:hAnsi="Times New Roman" w:cs="Times New Roman"/>
      <w:spacing w:val="-7"/>
      <w:sz w:val="20"/>
      <w:szCs w:val="20"/>
      <w:u w:val="single"/>
    </w:rPr>
  </w:style>
  <w:style w:type="character" w:customStyle="1" w:styleId="Tablecaption30">
    <w:name w:val="Table caption (3)"/>
    <w:rPr>
      <w:rFonts w:ascii="Times New Roman" w:hAnsi="Times New Roman" w:cs="Times New Roman"/>
      <w:spacing w:val="-7"/>
      <w:sz w:val="20"/>
      <w:szCs w:val="20"/>
      <w:u w:val="single"/>
    </w:rPr>
  </w:style>
  <w:style w:type="character" w:customStyle="1" w:styleId="Tablecaption4">
    <w:name w:val="Table caption (4)_"/>
    <w:link w:val="Tablecaption41"/>
    <w:rPr>
      <w:rFonts w:ascii="Times New Roman" w:hAnsi="Times New Roman" w:cs="Times New Roman"/>
      <w:spacing w:val="-9"/>
      <w:sz w:val="21"/>
      <w:szCs w:val="21"/>
      <w:u w:val="none"/>
    </w:rPr>
  </w:style>
  <w:style w:type="character" w:customStyle="1" w:styleId="Tablecaption40">
    <w:name w:val="Table caption (4)"/>
    <w:rPr>
      <w:rFonts w:ascii="Times New Roman" w:hAnsi="Times New Roman" w:cs="Times New Roman"/>
      <w:spacing w:val="-9"/>
      <w:sz w:val="21"/>
      <w:szCs w:val="21"/>
      <w:u w:val="single"/>
    </w:rPr>
  </w:style>
  <w:style w:type="character" w:customStyle="1" w:styleId="Bodytext4pt">
    <w:name w:val="Body text + 4 pt"/>
    <w:aliases w:val="Italic1,Spacing 0 pt1"/>
    <w:rPr>
      <w:rFonts w:ascii="Times New Roman" w:hAnsi="Times New Roman" w:cs="Times New Roman"/>
      <w:i/>
      <w:iCs/>
      <w:noProof/>
      <w:spacing w:val="0"/>
      <w:sz w:val="8"/>
      <w:szCs w:val="8"/>
      <w:u w:val="none"/>
    </w:rPr>
  </w:style>
  <w:style w:type="paragraph" w:customStyle="1" w:styleId="Bodytext212">
    <w:name w:val="Body text (2)1"/>
    <w:basedOn w:val="Normal"/>
    <w:link w:val="Bodytext2"/>
    <w:pPr>
      <w:shd w:val="clear" w:color="auto" w:fill="FFFFFF"/>
      <w:spacing w:line="299" w:lineRule="exact"/>
      <w:jc w:val="both"/>
    </w:pPr>
    <w:rPr>
      <w:rFonts w:ascii="Times New Roman" w:hAnsi="Times New Roman" w:cs="Times New Roman"/>
      <w:color w:val="auto"/>
      <w:spacing w:val="-8"/>
      <w:sz w:val="26"/>
      <w:szCs w:val="26"/>
    </w:rPr>
  </w:style>
  <w:style w:type="paragraph" w:customStyle="1" w:styleId="Bodytext1">
    <w:name w:val="Body text1"/>
    <w:basedOn w:val="Normal"/>
    <w:link w:val="Bodytext"/>
    <w:pPr>
      <w:shd w:val="clear" w:color="auto" w:fill="FFFFFF"/>
      <w:spacing w:line="299" w:lineRule="exact"/>
    </w:pPr>
    <w:rPr>
      <w:rFonts w:ascii="Times New Roman" w:hAnsi="Times New Roman" w:cs="Times New Roman"/>
      <w:color w:val="auto"/>
      <w:spacing w:val="-8"/>
      <w:sz w:val="27"/>
      <w:szCs w:val="27"/>
    </w:rPr>
  </w:style>
  <w:style w:type="paragraph" w:customStyle="1" w:styleId="Bodytext31">
    <w:name w:val="Body text (3)"/>
    <w:basedOn w:val="Normal"/>
    <w:link w:val="Bodytext3"/>
    <w:pPr>
      <w:shd w:val="clear" w:color="auto" w:fill="FFFFFF"/>
      <w:spacing w:after="840" w:line="299" w:lineRule="exact"/>
    </w:pPr>
    <w:rPr>
      <w:rFonts w:ascii="Times New Roman" w:hAnsi="Times New Roman" w:cs="Times New Roman"/>
      <w:i/>
      <w:iCs/>
      <w:color w:val="auto"/>
      <w:spacing w:val="-11"/>
      <w:sz w:val="27"/>
      <w:szCs w:val="27"/>
    </w:rPr>
  </w:style>
  <w:style w:type="paragraph" w:customStyle="1" w:styleId="Headerorfooter0">
    <w:name w:val="Header or footer"/>
    <w:basedOn w:val="Normal"/>
    <w:link w:val="Headerorfooter"/>
    <w:pPr>
      <w:shd w:val="clear" w:color="auto" w:fill="FFFFFF"/>
      <w:spacing w:line="240" w:lineRule="atLeast"/>
    </w:pPr>
    <w:rPr>
      <w:rFonts w:ascii="Times New Roman" w:hAnsi="Times New Roman" w:cs="Times New Roman"/>
      <w:color w:val="auto"/>
      <w:spacing w:val="-5"/>
      <w:sz w:val="20"/>
      <w:szCs w:val="20"/>
    </w:rPr>
  </w:style>
  <w:style w:type="paragraph" w:customStyle="1" w:styleId="Bodytext40">
    <w:name w:val="Body text (4)"/>
    <w:basedOn w:val="Normal"/>
    <w:link w:val="Bodytext4"/>
    <w:pPr>
      <w:shd w:val="clear" w:color="auto" w:fill="FFFFFF"/>
      <w:spacing w:before="120" w:after="120" w:line="240" w:lineRule="atLeast"/>
      <w:jc w:val="both"/>
    </w:pPr>
    <w:rPr>
      <w:rFonts w:ascii="Times New Roman" w:hAnsi="Times New Roman" w:cs="Times New Roman"/>
      <w:b/>
      <w:bCs/>
      <w:color w:val="auto"/>
      <w:spacing w:val="-7"/>
      <w:sz w:val="27"/>
      <w:szCs w:val="27"/>
    </w:rPr>
  </w:style>
  <w:style w:type="paragraph" w:customStyle="1" w:styleId="Footnote20">
    <w:name w:val="Footnote (2)"/>
    <w:basedOn w:val="Normal"/>
    <w:link w:val="Footnote2"/>
    <w:pPr>
      <w:shd w:val="clear" w:color="auto" w:fill="FFFFFF"/>
      <w:spacing w:line="240" w:lineRule="atLeast"/>
    </w:pPr>
    <w:rPr>
      <w:rFonts w:ascii="Times New Roman" w:hAnsi="Times New Roman" w:cs="Times New Roman"/>
      <w:i/>
      <w:iCs/>
      <w:noProof/>
      <w:color w:val="auto"/>
      <w:spacing w:val="-12"/>
      <w:sz w:val="17"/>
      <w:szCs w:val="17"/>
    </w:rPr>
  </w:style>
  <w:style w:type="paragraph" w:customStyle="1" w:styleId="Bodytext50">
    <w:name w:val="Body text (5)"/>
    <w:basedOn w:val="Normal"/>
    <w:link w:val="Bodytext5"/>
    <w:pPr>
      <w:shd w:val="clear" w:color="auto" w:fill="FFFFFF"/>
      <w:spacing w:line="240" w:lineRule="atLeast"/>
    </w:pPr>
    <w:rPr>
      <w:rFonts w:ascii="Times New Roman" w:hAnsi="Times New Roman" w:cs="Times New Roman"/>
      <w:b/>
      <w:bCs/>
      <w:noProof/>
      <w:color w:val="auto"/>
      <w:sz w:val="35"/>
      <w:szCs w:val="35"/>
    </w:rPr>
  </w:style>
  <w:style w:type="paragraph" w:customStyle="1" w:styleId="Tablecaption0">
    <w:name w:val="Table caption"/>
    <w:basedOn w:val="Normal"/>
    <w:link w:val="Tablecaption"/>
    <w:pPr>
      <w:shd w:val="clear" w:color="auto" w:fill="FFFFFF"/>
      <w:spacing w:line="374" w:lineRule="exact"/>
      <w:ind w:firstLine="680"/>
      <w:jc w:val="both"/>
    </w:pPr>
    <w:rPr>
      <w:rFonts w:ascii="Times New Roman" w:hAnsi="Times New Roman" w:cs="Times New Roman"/>
      <w:color w:val="auto"/>
      <w:spacing w:val="-8"/>
      <w:sz w:val="27"/>
      <w:szCs w:val="27"/>
    </w:rPr>
  </w:style>
  <w:style w:type="paragraph" w:customStyle="1" w:styleId="Headerorfooter20">
    <w:name w:val="Header or footer (2)"/>
    <w:basedOn w:val="Normal"/>
    <w:link w:val="Headerorfooter2"/>
    <w:pPr>
      <w:shd w:val="clear" w:color="auto" w:fill="FFFFFF"/>
      <w:spacing w:line="240" w:lineRule="atLeast"/>
    </w:pPr>
    <w:rPr>
      <w:rFonts w:ascii="Times New Roman" w:hAnsi="Times New Roman" w:cs="Times New Roman"/>
      <w:i/>
      <w:iCs/>
      <w:color w:val="auto"/>
      <w:spacing w:val="-36"/>
      <w:sz w:val="20"/>
      <w:szCs w:val="20"/>
    </w:rPr>
  </w:style>
  <w:style w:type="paragraph" w:customStyle="1" w:styleId="Headerorfooter30">
    <w:name w:val="Header or footer (3)"/>
    <w:basedOn w:val="Normal"/>
    <w:link w:val="Headerorfooter3"/>
    <w:pPr>
      <w:shd w:val="clear" w:color="auto" w:fill="FFFFFF"/>
      <w:spacing w:line="240" w:lineRule="atLeast"/>
    </w:pPr>
    <w:rPr>
      <w:rFonts w:ascii="Times New Roman" w:hAnsi="Times New Roman" w:cs="Times New Roman"/>
      <w:color w:val="auto"/>
      <w:spacing w:val="-11"/>
      <w:sz w:val="19"/>
      <w:szCs w:val="19"/>
    </w:rPr>
  </w:style>
  <w:style w:type="paragraph" w:customStyle="1" w:styleId="Bodytext60">
    <w:name w:val="Body text (6)"/>
    <w:basedOn w:val="Normal"/>
    <w:link w:val="Bodytext6"/>
    <w:pPr>
      <w:shd w:val="clear" w:color="auto" w:fill="FFFFFF"/>
      <w:spacing w:before="360" w:line="240" w:lineRule="atLeast"/>
      <w:jc w:val="both"/>
    </w:pPr>
    <w:rPr>
      <w:rFonts w:ascii="Times New Roman" w:hAnsi="Times New Roman" w:cs="Times New Roman"/>
      <w:b/>
      <w:bCs/>
      <w:i/>
      <w:iCs/>
      <w:color w:val="auto"/>
      <w:spacing w:val="-9"/>
      <w:sz w:val="22"/>
      <w:szCs w:val="22"/>
    </w:rPr>
  </w:style>
  <w:style w:type="paragraph" w:customStyle="1" w:styleId="Bodytext71">
    <w:name w:val="Body text (7)1"/>
    <w:basedOn w:val="Normal"/>
    <w:link w:val="Bodytext7"/>
    <w:pPr>
      <w:shd w:val="clear" w:color="auto" w:fill="FFFFFF"/>
      <w:spacing w:line="234" w:lineRule="exact"/>
      <w:jc w:val="both"/>
    </w:pPr>
    <w:rPr>
      <w:rFonts w:ascii="Times New Roman" w:hAnsi="Times New Roman" w:cs="Times New Roman"/>
      <w:color w:val="auto"/>
      <w:spacing w:val="-9"/>
      <w:sz w:val="21"/>
      <w:szCs w:val="21"/>
    </w:rPr>
  </w:style>
  <w:style w:type="paragraph" w:customStyle="1" w:styleId="Picturecaption20">
    <w:name w:val="Picture caption (2)"/>
    <w:basedOn w:val="Normal"/>
    <w:link w:val="Picturecaption2"/>
    <w:pPr>
      <w:shd w:val="clear" w:color="auto" w:fill="FFFFFF"/>
      <w:spacing w:line="274" w:lineRule="exact"/>
      <w:jc w:val="both"/>
    </w:pPr>
    <w:rPr>
      <w:rFonts w:ascii="Times New Roman" w:hAnsi="Times New Roman" w:cs="Times New Roman"/>
      <w:color w:val="auto"/>
      <w:spacing w:val="-5"/>
      <w:sz w:val="25"/>
      <w:szCs w:val="25"/>
    </w:rPr>
  </w:style>
  <w:style w:type="paragraph" w:customStyle="1" w:styleId="Picturecaption30">
    <w:name w:val="Picture caption (3)"/>
    <w:basedOn w:val="Normal"/>
    <w:link w:val="Picturecaption3"/>
    <w:pPr>
      <w:shd w:val="clear" w:color="auto" w:fill="FFFFFF"/>
      <w:spacing w:line="240" w:lineRule="atLeast"/>
    </w:pPr>
    <w:rPr>
      <w:rFonts w:ascii="Times New Roman" w:hAnsi="Times New Roman" w:cs="Times New Roman"/>
      <w:b/>
      <w:bCs/>
      <w:color w:val="auto"/>
      <w:spacing w:val="-7"/>
      <w:sz w:val="27"/>
      <w:szCs w:val="27"/>
    </w:rPr>
  </w:style>
  <w:style w:type="paragraph" w:customStyle="1" w:styleId="Bodytext80">
    <w:name w:val="Body text (8)"/>
    <w:basedOn w:val="Normal"/>
    <w:link w:val="Bodytext8"/>
    <w:pPr>
      <w:shd w:val="clear" w:color="auto" w:fill="FFFFFF"/>
      <w:spacing w:after="360" w:line="292" w:lineRule="exact"/>
    </w:pPr>
    <w:rPr>
      <w:rFonts w:ascii="Times New Roman" w:hAnsi="Times New Roman" w:cs="Times New Roman"/>
      <w:i/>
      <w:iCs/>
      <w:color w:val="auto"/>
      <w:spacing w:val="-12"/>
      <w:sz w:val="26"/>
      <w:szCs w:val="26"/>
    </w:rPr>
  </w:style>
  <w:style w:type="paragraph" w:customStyle="1" w:styleId="Bodytext90">
    <w:name w:val="Body text (9)"/>
    <w:basedOn w:val="Normal"/>
    <w:link w:val="Bodytext9"/>
    <w:pPr>
      <w:shd w:val="clear" w:color="auto" w:fill="FFFFFF"/>
      <w:spacing w:before="360" w:after="60" w:line="353" w:lineRule="exact"/>
      <w:ind w:firstLine="640"/>
      <w:jc w:val="both"/>
    </w:pPr>
    <w:rPr>
      <w:rFonts w:ascii="Times New Roman" w:hAnsi="Times New Roman" w:cs="Times New Roman"/>
      <w:i/>
      <w:iCs/>
      <w:color w:val="auto"/>
      <w:spacing w:val="-14"/>
      <w:sz w:val="27"/>
      <w:szCs w:val="27"/>
    </w:rPr>
  </w:style>
  <w:style w:type="paragraph" w:customStyle="1" w:styleId="Picturecaption40">
    <w:name w:val="Picture caption (4)"/>
    <w:basedOn w:val="Normal"/>
    <w:link w:val="Picturecaption4"/>
    <w:pPr>
      <w:shd w:val="clear" w:color="auto" w:fill="FFFFFF"/>
      <w:spacing w:line="240" w:lineRule="atLeast"/>
    </w:pPr>
    <w:rPr>
      <w:rFonts w:ascii="Times New Roman" w:hAnsi="Times New Roman" w:cs="Times New Roman"/>
      <w:color w:val="auto"/>
      <w:spacing w:val="-8"/>
      <w:sz w:val="27"/>
      <w:szCs w:val="27"/>
    </w:rPr>
  </w:style>
  <w:style w:type="paragraph" w:customStyle="1" w:styleId="Headerorfooter40">
    <w:name w:val="Header or footer (4)"/>
    <w:basedOn w:val="Normal"/>
    <w:link w:val="Headerorfooter4"/>
    <w:pPr>
      <w:shd w:val="clear" w:color="auto" w:fill="FFFFFF"/>
      <w:spacing w:line="240" w:lineRule="atLeast"/>
      <w:jc w:val="right"/>
    </w:pPr>
    <w:rPr>
      <w:rFonts w:ascii="Times New Roman" w:hAnsi="Times New Roman" w:cs="Times New Roman"/>
      <w:b/>
      <w:bCs/>
      <w:color w:val="auto"/>
      <w:spacing w:val="-11"/>
      <w:sz w:val="22"/>
      <w:szCs w:val="22"/>
    </w:rPr>
  </w:style>
  <w:style w:type="paragraph" w:customStyle="1" w:styleId="Bodytext100">
    <w:name w:val="Body text (10)"/>
    <w:basedOn w:val="Normal"/>
    <w:link w:val="Bodytext10"/>
    <w:pPr>
      <w:shd w:val="clear" w:color="auto" w:fill="FFFFFF"/>
      <w:spacing w:line="281" w:lineRule="exact"/>
      <w:jc w:val="both"/>
    </w:pPr>
    <w:rPr>
      <w:rFonts w:ascii="Times New Roman" w:hAnsi="Times New Roman" w:cs="Times New Roman"/>
      <w:color w:val="auto"/>
      <w:spacing w:val="-5"/>
      <w:sz w:val="25"/>
      <w:szCs w:val="25"/>
    </w:rPr>
  </w:style>
  <w:style w:type="paragraph" w:customStyle="1" w:styleId="Heading20">
    <w:name w:val="Heading #2"/>
    <w:basedOn w:val="Normal"/>
    <w:link w:val="Heading2"/>
    <w:pPr>
      <w:shd w:val="clear" w:color="auto" w:fill="FFFFFF"/>
      <w:spacing w:after="420" w:line="240" w:lineRule="atLeast"/>
      <w:jc w:val="both"/>
      <w:outlineLvl w:val="1"/>
    </w:pPr>
    <w:rPr>
      <w:rFonts w:ascii="Times New Roman" w:hAnsi="Times New Roman" w:cs="Times New Roman"/>
      <w:color w:val="auto"/>
      <w:spacing w:val="-8"/>
      <w:sz w:val="26"/>
      <w:szCs w:val="26"/>
    </w:rPr>
  </w:style>
  <w:style w:type="paragraph" w:customStyle="1" w:styleId="Bodytext110">
    <w:name w:val="Body text (11)"/>
    <w:basedOn w:val="Normal"/>
    <w:link w:val="Bodytext11"/>
    <w:pPr>
      <w:shd w:val="clear" w:color="auto" w:fill="FFFFFF"/>
      <w:spacing w:before="420" w:after="240" w:line="252" w:lineRule="exact"/>
      <w:jc w:val="center"/>
    </w:pPr>
    <w:rPr>
      <w:rFonts w:ascii="Times New Roman" w:hAnsi="Times New Roman" w:cs="Times New Roman"/>
      <w:b/>
      <w:bCs/>
      <w:color w:val="auto"/>
      <w:spacing w:val="-18"/>
      <w:sz w:val="23"/>
      <w:szCs w:val="23"/>
    </w:rPr>
  </w:style>
  <w:style w:type="paragraph" w:customStyle="1" w:styleId="Bodytext120">
    <w:name w:val="Body text (12)"/>
    <w:basedOn w:val="Normal"/>
    <w:link w:val="Bodytext12"/>
    <w:pPr>
      <w:shd w:val="clear" w:color="auto" w:fill="FFFFFF"/>
      <w:spacing w:line="256" w:lineRule="exact"/>
      <w:jc w:val="both"/>
    </w:pPr>
    <w:rPr>
      <w:rFonts w:ascii="Times New Roman" w:hAnsi="Times New Roman" w:cs="Times New Roman"/>
      <w:color w:val="auto"/>
      <w:spacing w:val="-10"/>
      <w:sz w:val="21"/>
      <w:szCs w:val="21"/>
    </w:rPr>
  </w:style>
  <w:style w:type="paragraph" w:customStyle="1" w:styleId="Tablecaption20">
    <w:name w:val="Table caption (2)"/>
    <w:basedOn w:val="Normal"/>
    <w:link w:val="Tablecaption2"/>
    <w:pPr>
      <w:shd w:val="clear" w:color="auto" w:fill="FFFFFF"/>
      <w:spacing w:line="252" w:lineRule="exact"/>
      <w:jc w:val="center"/>
    </w:pPr>
    <w:rPr>
      <w:rFonts w:ascii="Times New Roman" w:hAnsi="Times New Roman" w:cs="Times New Roman"/>
      <w:i/>
      <w:iCs/>
      <w:color w:val="auto"/>
      <w:spacing w:val="-15"/>
      <w:sz w:val="21"/>
      <w:szCs w:val="21"/>
    </w:rPr>
  </w:style>
  <w:style w:type="paragraph" w:customStyle="1" w:styleId="Bodytext130">
    <w:name w:val="Body text (13)"/>
    <w:basedOn w:val="Normal"/>
    <w:link w:val="Bodytext13"/>
    <w:pPr>
      <w:shd w:val="clear" w:color="auto" w:fill="FFFFFF"/>
      <w:spacing w:line="342" w:lineRule="exact"/>
      <w:jc w:val="both"/>
    </w:pPr>
    <w:rPr>
      <w:rFonts w:ascii="Consolas" w:hAnsi="Consolas" w:cs="Times New Roman"/>
      <w:color w:val="auto"/>
      <w:spacing w:val="-9"/>
      <w:sz w:val="21"/>
      <w:szCs w:val="21"/>
    </w:rPr>
  </w:style>
  <w:style w:type="paragraph" w:customStyle="1" w:styleId="Bodytext140">
    <w:name w:val="Body text (14)"/>
    <w:basedOn w:val="Normal"/>
    <w:link w:val="Bodytext14"/>
    <w:pPr>
      <w:shd w:val="clear" w:color="auto" w:fill="FFFFFF"/>
      <w:spacing w:before="180" w:after="60" w:line="240" w:lineRule="atLeast"/>
      <w:jc w:val="both"/>
    </w:pPr>
    <w:rPr>
      <w:rFonts w:ascii="Times New Roman" w:hAnsi="Times New Roman" w:cs="Times New Roman"/>
      <w:i/>
      <w:iCs/>
      <w:color w:val="auto"/>
      <w:spacing w:val="-15"/>
      <w:sz w:val="21"/>
      <w:szCs w:val="21"/>
    </w:rPr>
  </w:style>
  <w:style w:type="paragraph" w:customStyle="1" w:styleId="Bodytext150">
    <w:name w:val="Body text (15)"/>
    <w:basedOn w:val="Normal"/>
    <w:link w:val="Bodytext15"/>
    <w:pPr>
      <w:shd w:val="clear" w:color="auto" w:fill="FFFFFF"/>
      <w:spacing w:after="180" w:line="240" w:lineRule="atLeast"/>
      <w:jc w:val="both"/>
    </w:pPr>
    <w:rPr>
      <w:rFonts w:ascii="Times New Roman" w:hAnsi="Times New Roman" w:cs="Times New Roman"/>
      <w:b/>
      <w:bCs/>
      <w:color w:val="auto"/>
      <w:spacing w:val="-7"/>
      <w:sz w:val="20"/>
      <w:szCs w:val="20"/>
    </w:rPr>
  </w:style>
  <w:style w:type="paragraph" w:customStyle="1" w:styleId="Bodytext160">
    <w:name w:val="Body text (16)"/>
    <w:basedOn w:val="Normal"/>
    <w:link w:val="Bodytext16"/>
    <w:pPr>
      <w:shd w:val="clear" w:color="auto" w:fill="FFFFFF"/>
      <w:spacing w:line="240" w:lineRule="atLeast"/>
      <w:jc w:val="both"/>
    </w:pPr>
    <w:rPr>
      <w:rFonts w:ascii="Times New Roman" w:hAnsi="Times New Roman" w:cs="Times New Roman"/>
      <w:b/>
      <w:bCs/>
      <w:color w:val="auto"/>
      <w:spacing w:val="-11"/>
      <w:sz w:val="20"/>
      <w:szCs w:val="20"/>
    </w:rPr>
  </w:style>
  <w:style w:type="paragraph" w:customStyle="1" w:styleId="Bodytext170">
    <w:name w:val="Body text (17)"/>
    <w:basedOn w:val="Normal"/>
    <w:link w:val="Bodytext17"/>
    <w:pPr>
      <w:shd w:val="clear" w:color="auto" w:fill="FFFFFF"/>
      <w:spacing w:before="180" w:line="240" w:lineRule="atLeast"/>
      <w:jc w:val="both"/>
    </w:pPr>
    <w:rPr>
      <w:rFonts w:ascii="Times New Roman" w:hAnsi="Times New Roman" w:cs="Times New Roman"/>
      <w:b/>
      <w:bCs/>
      <w:i/>
      <w:iCs/>
      <w:color w:val="auto"/>
      <w:sz w:val="20"/>
      <w:szCs w:val="20"/>
    </w:rPr>
  </w:style>
  <w:style w:type="paragraph" w:customStyle="1" w:styleId="Bodytext181">
    <w:name w:val="Body text (18)1"/>
    <w:basedOn w:val="Normal"/>
    <w:link w:val="Bodytext18"/>
    <w:pPr>
      <w:shd w:val="clear" w:color="auto" w:fill="FFFFFF"/>
      <w:spacing w:line="220" w:lineRule="exact"/>
      <w:jc w:val="center"/>
    </w:pPr>
    <w:rPr>
      <w:rFonts w:ascii="Times New Roman" w:hAnsi="Times New Roman" w:cs="Times New Roman"/>
      <w:color w:val="auto"/>
      <w:spacing w:val="-5"/>
      <w:sz w:val="17"/>
      <w:szCs w:val="17"/>
    </w:rPr>
  </w:style>
  <w:style w:type="paragraph" w:customStyle="1" w:styleId="Bodytext190">
    <w:name w:val="Body text (19)"/>
    <w:basedOn w:val="Normal"/>
    <w:link w:val="Bodytext19"/>
    <w:pPr>
      <w:shd w:val="clear" w:color="auto" w:fill="FFFFFF"/>
      <w:spacing w:after="120" w:line="220" w:lineRule="exact"/>
      <w:jc w:val="center"/>
    </w:pPr>
    <w:rPr>
      <w:rFonts w:ascii="Times New Roman" w:hAnsi="Times New Roman" w:cs="Times New Roman"/>
      <w:i/>
      <w:iCs/>
      <w:color w:val="auto"/>
      <w:spacing w:val="-12"/>
      <w:sz w:val="17"/>
      <w:szCs w:val="17"/>
    </w:rPr>
  </w:style>
  <w:style w:type="paragraph" w:customStyle="1" w:styleId="Bodytext2010">
    <w:name w:val="Body text (20)1"/>
    <w:basedOn w:val="Normal"/>
    <w:link w:val="Bodytext200"/>
    <w:pPr>
      <w:shd w:val="clear" w:color="auto" w:fill="FFFFFF"/>
      <w:spacing w:before="120" w:line="205" w:lineRule="exact"/>
      <w:jc w:val="both"/>
    </w:pPr>
    <w:rPr>
      <w:rFonts w:ascii="Times New Roman" w:hAnsi="Times New Roman" w:cs="Times New Roman"/>
      <w:color w:val="auto"/>
      <w:spacing w:val="-7"/>
      <w:sz w:val="17"/>
      <w:szCs w:val="17"/>
    </w:rPr>
  </w:style>
  <w:style w:type="paragraph" w:customStyle="1" w:styleId="Tablecaption31">
    <w:name w:val="Table caption (3)1"/>
    <w:basedOn w:val="Normal"/>
    <w:link w:val="Tablecaption3"/>
    <w:pPr>
      <w:shd w:val="clear" w:color="auto" w:fill="FFFFFF"/>
      <w:spacing w:line="240" w:lineRule="atLeast"/>
    </w:pPr>
    <w:rPr>
      <w:rFonts w:ascii="Times New Roman" w:hAnsi="Times New Roman" w:cs="Times New Roman"/>
      <w:color w:val="auto"/>
      <w:spacing w:val="-7"/>
      <w:sz w:val="20"/>
      <w:szCs w:val="20"/>
    </w:rPr>
  </w:style>
  <w:style w:type="paragraph" w:customStyle="1" w:styleId="Bodytext2110">
    <w:name w:val="Body text (21)1"/>
    <w:basedOn w:val="Normal"/>
    <w:link w:val="Bodytext210"/>
    <w:pPr>
      <w:shd w:val="clear" w:color="auto" w:fill="FFFFFF"/>
      <w:spacing w:before="240" w:line="220" w:lineRule="exact"/>
      <w:ind w:hanging="260"/>
      <w:jc w:val="both"/>
    </w:pPr>
    <w:rPr>
      <w:rFonts w:ascii="Times New Roman" w:hAnsi="Times New Roman" w:cs="Times New Roman"/>
      <w:color w:val="auto"/>
      <w:spacing w:val="-7"/>
      <w:sz w:val="20"/>
      <w:szCs w:val="20"/>
    </w:rPr>
  </w:style>
  <w:style w:type="paragraph" w:customStyle="1" w:styleId="Heading10">
    <w:name w:val="Heading #1"/>
    <w:basedOn w:val="Normal"/>
    <w:link w:val="Heading1"/>
    <w:pPr>
      <w:shd w:val="clear" w:color="auto" w:fill="FFFFFF"/>
      <w:spacing w:line="277" w:lineRule="exact"/>
      <w:jc w:val="right"/>
      <w:outlineLvl w:val="0"/>
    </w:pPr>
    <w:rPr>
      <w:rFonts w:ascii="Consolas" w:hAnsi="Consolas" w:cs="Times New Roman"/>
      <w:b/>
      <w:bCs/>
      <w:color w:val="auto"/>
      <w:spacing w:val="-18"/>
      <w:w w:val="50"/>
      <w:sz w:val="43"/>
      <w:szCs w:val="43"/>
    </w:rPr>
  </w:style>
  <w:style w:type="paragraph" w:customStyle="1" w:styleId="Bodytext220">
    <w:name w:val="Body text (22)"/>
    <w:basedOn w:val="Normal"/>
    <w:link w:val="Bodytext22"/>
    <w:pPr>
      <w:shd w:val="clear" w:color="auto" w:fill="FFFFFF"/>
      <w:spacing w:before="720" w:line="240" w:lineRule="atLeast"/>
      <w:jc w:val="both"/>
    </w:pPr>
    <w:rPr>
      <w:rFonts w:ascii="Times New Roman" w:hAnsi="Times New Roman" w:cs="Times New Roman"/>
      <w:i/>
      <w:iCs/>
      <w:color w:val="auto"/>
      <w:spacing w:val="-13"/>
      <w:sz w:val="18"/>
      <w:szCs w:val="18"/>
    </w:rPr>
  </w:style>
  <w:style w:type="paragraph" w:customStyle="1" w:styleId="Picturecaption0">
    <w:name w:val="Picture caption"/>
    <w:basedOn w:val="Normal"/>
    <w:link w:val="Picturecaption"/>
    <w:pPr>
      <w:shd w:val="clear" w:color="auto" w:fill="FFFFFF"/>
      <w:spacing w:line="454" w:lineRule="exact"/>
    </w:pPr>
    <w:rPr>
      <w:rFonts w:ascii="Times New Roman" w:hAnsi="Times New Roman" w:cs="Times New Roman"/>
      <w:color w:val="auto"/>
      <w:spacing w:val="-5"/>
      <w:sz w:val="17"/>
      <w:szCs w:val="17"/>
    </w:rPr>
  </w:style>
  <w:style w:type="paragraph" w:customStyle="1" w:styleId="Picturecaption50">
    <w:name w:val="Picture caption (5)"/>
    <w:basedOn w:val="Normal"/>
    <w:link w:val="Picturecaption5"/>
    <w:pPr>
      <w:shd w:val="clear" w:color="auto" w:fill="FFFFFF"/>
      <w:spacing w:line="240" w:lineRule="atLeast"/>
    </w:pPr>
    <w:rPr>
      <w:rFonts w:ascii="Times New Roman" w:hAnsi="Times New Roman" w:cs="Times New Roman"/>
      <w:color w:val="auto"/>
      <w:spacing w:val="-7"/>
      <w:sz w:val="20"/>
      <w:szCs w:val="20"/>
    </w:rPr>
  </w:style>
  <w:style w:type="paragraph" w:customStyle="1" w:styleId="Footnote30">
    <w:name w:val="Footnote (3)"/>
    <w:basedOn w:val="Normal"/>
    <w:link w:val="Footnote3"/>
    <w:pPr>
      <w:shd w:val="clear" w:color="auto" w:fill="FFFFFF"/>
      <w:spacing w:line="240" w:lineRule="atLeast"/>
      <w:jc w:val="both"/>
    </w:pPr>
    <w:rPr>
      <w:rFonts w:ascii="Times New Roman" w:hAnsi="Times New Roman" w:cs="Times New Roman"/>
      <w:color w:val="auto"/>
      <w:spacing w:val="-7"/>
      <w:sz w:val="20"/>
      <w:szCs w:val="20"/>
    </w:rPr>
  </w:style>
  <w:style w:type="paragraph" w:customStyle="1" w:styleId="Footnote0">
    <w:name w:val="Footnote"/>
    <w:basedOn w:val="Normal"/>
    <w:link w:val="Footnote"/>
    <w:pPr>
      <w:shd w:val="clear" w:color="auto" w:fill="FFFFFF"/>
      <w:spacing w:line="446" w:lineRule="exact"/>
      <w:jc w:val="both"/>
    </w:pPr>
    <w:rPr>
      <w:rFonts w:ascii="Times New Roman" w:hAnsi="Times New Roman" w:cs="Times New Roman"/>
      <w:i/>
      <w:iCs/>
      <w:color w:val="auto"/>
      <w:spacing w:val="-17"/>
      <w:sz w:val="21"/>
      <w:szCs w:val="21"/>
    </w:rPr>
  </w:style>
  <w:style w:type="paragraph" w:customStyle="1" w:styleId="Tablecaption41">
    <w:name w:val="Table caption (4)1"/>
    <w:basedOn w:val="Normal"/>
    <w:link w:val="Tablecaption4"/>
    <w:pPr>
      <w:shd w:val="clear" w:color="auto" w:fill="FFFFFF"/>
      <w:spacing w:line="240" w:lineRule="atLeast"/>
    </w:pPr>
    <w:rPr>
      <w:rFonts w:ascii="Times New Roman" w:hAnsi="Times New Roman" w:cs="Times New Roman"/>
      <w:color w:val="auto"/>
      <w:spacing w:val="-9"/>
      <w:sz w:val="21"/>
      <w:szCs w:val="21"/>
    </w:rPr>
  </w:style>
  <w:style w:type="paragraph" w:customStyle="1" w:styleId="CharCharCharCharCharCharChar">
    <w:name w:val=" Char Char Char Char Char Char Char"/>
    <w:autoRedefine/>
    <w:rsid w:val="00DF36A4"/>
    <w:pPr>
      <w:tabs>
        <w:tab w:val="left" w:pos="1152"/>
      </w:tabs>
      <w:spacing w:before="120" w:after="120" w:line="312" w:lineRule="auto"/>
    </w:pPr>
    <w:rPr>
      <w:rFonts w:ascii="Arial" w:eastAsia="Times New Roman" w:hAnsi="Arial" w:cs="Arial"/>
      <w:sz w:val="26"/>
      <w:szCs w:val="26"/>
      <w:lang w:val="en-US" w:eastAsia="en-US" w:bidi="ar-SA"/>
    </w:rPr>
  </w:style>
  <w:style w:type="table" w:styleId="TableGrid">
    <w:name w:val="Table Grid"/>
    <w:basedOn w:val="TableNormal"/>
    <w:rsid w:val="00DF36A4"/>
    <w:rPr>
      <w:rFonts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docProps/app.xml><?xml version="1.0" encoding="utf-8"?>
<Properties xmlns="http://schemas.openxmlformats.org/officeDocument/2006/extended-properties" xmlns:vt="http://schemas.openxmlformats.org/officeDocument/2006/docPropsVTypes">
  <Template>Normal.dotm</Template>
  <TotalTime>1</TotalTime>
  <Pages>38</Pages>
  <Words>17912</Words>
  <Characters>102105</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119778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dc:description>www.thuvienphapluat.vn</dc:description>
  <cp:lastModifiedBy>Windows 10</cp:lastModifiedBy>
  <cp:revision>2</cp:revision>
  <dcterms:created xsi:type="dcterms:W3CDTF">2025-12-26T03:00:00Z</dcterms:created>
  <dcterms:modified xsi:type="dcterms:W3CDTF">2025-12-26T03:00:00Z</dcterms:modified>
</cp:coreProperties>
</file>